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70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1"/>
        <w:gridCol w:w="1969"/>
      </w:tblGrid>
      <w:tr w:rsidR="00AB2E5C" w:rsidTr="004C40FC">
        <w:trPr>
          <w:trHeight w:hRule="exact" w:val="3686"/>
        </w:trPr>
        <w:tc>
          <w:tcPr>
            <w:tcW w:w="8301" w:type="dxa"/>
          </w:tcPr>
          <w:p w:rsidR="00484FEE" w:rsidRDefault="00484FEE"/>
          <w:tbl>
            <w:tblPr>
              <w:tblW w:w="1012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8159"/>
              <w:gridCol w:w="1969"/>
            </w:tblGrid>
            <w:tr w:rsidR="00C97941" w:rsidTr="00ED3F1E">
              <w:trPr>
                <w:trHeight w:hRule="exact" w:val="4129"/>
              </w:trPr>
              <w:tc>
                <w:tcPr>
                  <w:tcW w:w="8159" w:type="dxa"/>
                </w:tcPr>
                <w:p w:rsidR="00484FEE" w:rsidRDefault="00484FEE"/>
                <w:tbl>
                  <w:tblPr>
                    <w:tblW w:w="9633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422"/>
                    <w:gridCol w:w="2211"/>
                  </w:tblGrid>
                  <w:tr w:rsidR="003C0C13" w:rsidTr="00ED3F1E">
                    <w:trPr>
                      <w:trHeight w:hRule="exact" w:val="3708"/>
                    </w:trPr>
                    <w:tc>
                      <w:tcPr>
                        <w:tcW w:w="7422" w:type="dxa"/>
                        <w:shd w:val="clear" w:color="auto" w:fill="auto"/>
                      </w:tcPr>
                      <w:p w:rsidR="003C0C13" w:rsidRPr="00F95FD5" w:rsidRDefault="00756193" w:rsidP="00C55A1B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Fællesmøde </w:t>
                        </w:r>
                        <w:r w:rsidRPr="00F95FD5">
                          <w:rPr>
                            <w:b/>
                          </w:rPr>
                          <w:t>FSU og FAMU ARTS</w:t>
                        </w:r>
                        <w:r w:rsidR="009D0AA8">
                          <w:rPr>
                            <w:b/>
                          </w:rPr>
                          <w:t xml:space="preserve"> d. </w:t>
                        </w:r>
                        <w:r w:rsidR="00ED3F1E">
                          <w:rPr>
                            <w:b/>
                          </w:rPr>
                          <w:t>3. juni</w:t>
                        </w:r>
                        <w:r w:rsidR="009D0AA8">
                          <w:rPr>
                            <w:b/>
                          </w:rPr>
                          <w:t xml:space="preserve"> 2016 kl. 10</w:t>
                        </w:r>
                        <w:r w:rsidR="00ED3F1E">
                          <w:rPr>
                            <w:b/>
                          </w:rPr>
                          <w:t>.30</w:t>
                        </w:r>
                        <w:r w:rsidR="009D0AA8">
                          <w:rPr>
                            <w:b/>
                          </w:rPr>
                          <w:t>-12</w:t>
                        </w:r>
                        <w:r w:rsidR="00ED3F1E">
                          <w:rPr>
                            <w:b/>
                          </w:rPr>
                          <w:t>.30</w:t>
                        </w:r>
                      </w:p>
                      <w:p w:rsidR="003C0C13" w:rsidRDefault="002A2BC5" w:rsidP="00C55A1B">
                        <w:r>
                          <w:rPr>
                            <w:b/>
                          </w:rPr>
                          <w:t>Mødelokale 021-023</w:t>
                        </w:r>
                        <w:r w:rsidR="004673B3">
                          <w:rPr>
                            <w:b/>
                          </w:rPr>
                          <w:t xml:space="preserve">, </w:t>
                        </w:r>
                        <w:proofErr w:type="spellStart"/>
                        <w:r w:rsidR="004673B3">
                          <w:rPr>
                            <w:b/>
                          </w:rPr>
                          <w:t>bygn</w:t>
                        </w:r>
                        <w:proofErr w:type="spellEnd"/>
                        <w:r w:rsidR="004673B3">
                          <w:rPr>
                            <w:b/>
                          </w:rPr>
                          <w:t>.</w:t>
                        </w:r>
                        <w:r w:rsidR="003C0C13" w:rsidRPr="00F95FD5">
                          <w:rPr>
                            <w:b/>
                          </w:rPr>
                          <w:t xml:space="preserve"> 1431, Nordre Ringgade 1, samt </w:t>
                        </w:r>
                        <w:proofErr w:type="spellStart"/>
                        <w:r w:rsidR="003C0C13" w:rsidRPr="00F95FD5">
                          <w:rPr>
                            <w:b/>
                          </w:rPr>
                          <w:t>videolink</w:t>
                        </w:r>
                        <w:proofErr w:type="spellEnd"/>
                        <w:r w:rsidR="003C0C13" w:rsidRPr="00F95FD5">
                          <w:rPr>
                            <w:b/>
                          </w:rPr>
                          <w:br/>
                        </w:r>
                      </w:p>
                      <w:p w:rsidR="0048239B" w:rsidRDefault="0048239B" w:rsidP="00C55A1B"/>
                      <w:p w:rsidR="003C0C13" w:rsidRDefault="003C0C13" w:rsidP="00C55A1B">
                        <w:r>
                          <w:t>Deltagere: FSU og FAMU</w:t>
                        </w:r>
                      </w:p>
                      <w:p w:rsidR="009D0AA8" w:rsidRDefault="00ED3F1E" w:rsidP="00C55A1B">
                        <w:r>
                          <w:t>Afbud:</w:t>
                        </w:r>
                      </w:p>
                      <w:p w:rsidR="003C0C13" w:rsidRDefault="003C0C13" w:rsidP="0048239B">
                        <w:r>
                          <w:t>Derudover: Karina Krogsdal-Wogensen AU HR, OA</w:t>
                        </w:r>
                        <w:r w:rsidRPr="00906FE5">
                          <w:t xml:space="preserve"> </w:t>
                        </w:r>
                        <w:r>
                          <w:t>(sagkyndig</w:t>
                        </w:r>
                        <w:r w:rsidR="001748AF">
                          <w:t xml:space="preserve"> for FAMU</w:t>
                        </w:r>
                        <w:r>
                          <w:t xml:space="preserve"> og referent),</w:t>
                        </w:r>
                        <w:r w:rsidR="00A162BD">
                          <w:t xml:space="preserve"> </w:t>
                        </w:r>
                        <w:r w:rsidR="00A162BD" w:rsidRPr="00B219A1">
                          <w:t>Dinna Sigaard Bruun Hansen</w:t>
                        </w:r>
                        <w:r w:rsidR="00A162BD">
                          <w:t xml:space="preserve"> (sekretær for FSU) og</w:t>
                        </w:r>
                        <w:r>
                          <w:t xml:space="preserve"> </w:t>
                        </w:r>
                        <w:r w:rsidR="004673B3" w:rsidRPr="007257C6">
                          <w:t>Lone Iversen</w:t>
                        </w:r>
                        <w:r w:rsidR="0048239B">
                          <w:t xml:space="preserve"> Arts dekanatet</w:t>
                        </w:r>
                      </w:p>
                      <w:p w:rsidR="004C40FC" w:rsidRDefault="004C40FC" w:rsidP="0048239B"/>
                      <w:p w:rsidR="004C40FC" w:rsidRPr="006C725C" w:rsidRDefault="004C40FC" w:rsidP="0048239B"/>
                    </w:tc>
                    <w:tc>
                      <w:tcPr>
                        <w:tcW w:w="2211" w:type="dxa"/>
                        <w:shd w:val="clear" w:color="auto" w:fill="auto"/>
                      </w:tcPr>
                      <w:p w:rsidR="003C0C13" w:rsidRDefault="003C0C13" w:rsidP="00C55A1B"/>
                    </w:tc>
                  </w:tr>
                </w:tbl>
                <w:p w:rsidR="00C97941" w:rsidRPr="00C97941" w:rsidRDefault="00C97941" w:rsidP="00C97941">
                  <w:pPr>
                    <w:pStyle w:val="Normal-Dokumentinfo"/>
                  </w:pPr>
                </w:p>
              </w:tc>
              <w:tc>
                <w:tcPr>
                  <w:tcW w:w="1969" w:type="dxa"/>
                </w:tcPr>
                <w:p w:rsidR="00C97941" w:rsidRDefault="00C97941" w:rsidP="00C55A1B">
                  <w:pPr>
                    <w:pStyle w:val="Normal-DokumentNavn"/>
                  </w:pPr>
                </w:p>
              </w:tc>
            </w:tr>
          </w:tbl>
          <w:p w:rsidR="00C97941" w:rsidRPr="00C97941" w:rsidRDefault="00C97941" w:rsidP="00C97941"/>
          <w:p w:rsidR="006C725C" w:rsidRPr="006C0297" w:rsidRDefault="006C725C" w:rsidP="00410334">
            <w:pPr>
              <w:pStyle w:val="Normal-Dokumentinfo"/>
              <w:rPr>
                <w:b w:val="0"/>
              </w:rPr>
            </w:pPr>
          </w:p>
        </w:tc>
        <w:tc>
          <w:tcPr>
            <w:tcW w:w="1969" w:type="dxa"/>
          </w:tcPr>
          <w:p w:rsidR="00CB7018" w:rsidRDefault="003C0C13" w:rsidP="00456317">
            <w:pPr>
              <w:pStyle w:val="Normal-DokumentNavn"/>
            </w:pPr>
            <w:r>
              <w:t>Dagsorden</w:t>
            </w:r>
          </w:p>
        </w:tc>
      </w:tr>
    </w:tbl>
    <w:p w:rsidR="00E62A5A" w:rsidRPr="000918E5" w:rsidRDefault="00E62A5A" w:rsidP="00E62A5A">
      <w:pPr>
        <w:numPr>
          <w:ilvl w:val="0"/>
          <w:numId w:val="24"/>
        </w:numPr>
        <w:rPr>
          <w:b/>
        </w:rPr>
      </w:pPr>
      <w:r w:rsidRPr="000918E5">
        <w:rPr>
          <w:b/>
        </w:rPr>
        <w:t>Bemærkninger og godkendelse af dagsorden</w:t>
      </w:r>
      <w:r w:rsidR="00E44D1D" w:rsidRPr="000918E5">
        <w:rPr>
          <w:b/>
        </w:rPr>
        <w:t xml:space="preserve"> </w:t>
      </w:r>
    </w:p>
    <w:p w:rsidR="00A87FEF" w:rsidRDefault="00A87FEF" w:rsidP="009A5539">
      <w:pPr>
        <w:ind w:left="720"/>
        <w:rPr>
          <w:b/>
        </w:rPr>
      </w:pPr>
    </w:p>
    <w:p w:rsidR="002B3580" w:rsidRPr="000918E5" w:rsidRDefault="002B3580" w:rsidP="009A5539">
      <w:pPr>
        <w:ind w:left="720"/>
        <w:rPr>
          <w:b/>
        </w:rPr>
      </w:pPr>
      <w:bookmarkStart w:id="0" w:name="_GoBack"/>
      <w:bookmarkEnd w:id="0"/>
    </w:p>
    <w:p w:rsidR="009A5539" w:rsidRPr="000918E5" w:rsidRDefault="009A5539" w:rsidP="009D0AA8">
      <w:pPr>
        <w:numPr>
          <w:ilvl w:val="0"/>
          <w:numId w:val="24"/>
        </w:numPr>
        <w:rPr>
          <w:b/>
        </w:rPr>
      </w:pPr>
      <w:r w:rsidRPr="000918E5">
        <w:rPr>
          <w:b/>
        </w:rPr>
        <w:t>Godkendelse af referat fra fæ</w:t>
      </w:r>
      <w:r w:rsidR="0048239B">
        <w:rPr>
          <w:b/>
        </w:rPr>
        <w:t xml:space="preserve">lles FSU og FAMU møde </w:t>
      </w:r>
      <w:r w:rsidR="00ED3F1E">
        <w:rPr>
          <w:b/>
        </w:rPr>
        <w:t>11. april</w:t>
      </w:r>
      <w:r w:rsidRPr="000918E5">
        <w:rPr>
          <w:b/>
        </w:rPr>
        <w:t xml:space="preserve"> (bilag 1)</w:t>
      </w:r>
    </w:p>
    <w:p w:rsidR="009A5539" w:rsidRPr="000918E5" w:rsidRDefault="00E6151F" w:rsidP="009A5539">
      <w:pPr>
        <w:ind w:left="720"/>
      </w:pPr>
      <w:r w:rsidRPr="000918E5">
        <w:t xml:space="preserve">Referat er udsendt </w:t>
      </w:r>
      <w:r w:rsidR="00ED3F1E">
        <w:t>19. april 2016</w:t>
      </w:r>
      <w:r w:rsidRPr="000918E5">
        <w:t xml:space="preserve"> </w:t>
      </w:r>
      <w:r w:rsidR="00ED3F1E">
        <w:t>–</w:t>
      </w:r>
      <w:r w:rsidR="0048239B">
        <w:t xml:space="preserve"> </w:t>
      </w:r>
      <w:r w:rsidR="00ED3F1E">
        <w:t>og gensendt med justering d. 28. april 2016</w:t>
      </w:r>
      <w:r w:rsidR="002E4CF2" w:rsidRPr="000918E5">
        <w:t>.</w:t>
      </w:r>
    </w:p>
    <w:p w:rsidR="00E86ADB" w:rsidRDefault="00E86ADB" w:rsidP="00E86ADB">
      <w:pPr>
        <w:rPr>
          <w:b/>
        </w:rPr>
      </w:pPr>
    </w:p>
    <w:p w:rsidR="0058450A" w:rsidRDefault="0058450A" w:rsidP="0058450A">
      <w:pPr>
        <w:ind w:left="720"/>
      </w:pPr>
    </w:p>
    <w:p w:rsidR="002A2BC5" w:rsidRDefault="00ED3F1E" w:rsidP="0058450A">
      <w:pPr>
        <w:numPr>
          <w:ilvl w:val="0"/>
          <w:numId w:val="24"/>
        </w:numPr>
        <w:rPr>
          <w:b/>
        </w:rPr>
      </w:pPr>
      <w:r>
        <w:rPr>
          <w:b/>
        </w:rPr>
        <w:t xml:space="preserve">Drøftelse af Arts-rapporten og AU temaerne </w:t>
      </w:r>
      <w:proofErr w:type="spellStart"/>
      <w:r>
        <w:rPr>
          <w:b/>
        </w:rPr>
        <w:t>mhp</w:t>
      </w:r>
      <w:proofErr w:type="spellEnd"/>
      <w:r>
        <w:rPr>
          <w:b/>
        </w:rPr>
        <w:t>. udarbejdelse af Arts handling</w:t>
      </w:r>
      <w:r>
        <w:rPr>
          <w:b/>
        </w:rPr>
        <w:t>s</w:t>
      </w:r>
      <w:r>
        <w:rPr>
          <w:b/>
        </w:rPr>
        <w:t>plan (b</w:t>
      </w:r>
      <w:r w:rsidR="002A2BC5">
        <w:rPr>
          <w:b/>
        </w:rPr>
        <w:t>i</w:t>
      </w:r>
      <w:r>
        <w:rPr>
          <w:b/>
        </w:rPr>
        <w:t>lag 2 + 3</w:t>
      </w:r>
      <w:r w:rsidR="002A2BC5">
        <w:rPr>
          <w:b/>
        </w:rPr>
        <w:t>)</w:t>
      </w:r>
    </w:p>
    <w:p w:rsidR="002A2BC5" w:rsidRDefault="002A2BC5" w:rsidP="002A2BC5">
      <w:pPr>
        <w:ind w:left="720"/>
      </w:pPr>
      <w:r>
        <w:t>Det indstilles</w:t>
      </w:r>
      <w:r w:rsidR="0053270A">
        <w:t>,</w:t>
      </w:r>
      <w:r>
        <w:t xml:space="preserve"> </w:t>
      </w:r>
      <w:r w:rsidR="00AD35D5">
        <w:t xml:space="preserve">at </w:t>
      </w:r>
      <w:r>
        <w:t>FAMU</w:t>
      </w:r>
      <w:r w:rsidR="00AD35D5">
        <w:t xml:space="preserve"> og FSU</w:t>
      </w:r>
      <w:r>
        <w:t xml:space="preserve"> drøfter</w:t>
      </w:r>
      <w:r w:rsidR="00ED3F1E">
        <w:t xml:space="preserve"> rapporten og vurderer</w:t>
      </w:r>
      <w:r w:rsidR="0053270A">
        <w:t>,</w:t>
      </w:r>
      <w:r w:rsidR="00ED3F1E">
        <w:t xml:space="preserve"> om der</w:t>
      </w:r>
      <w:r w:rsidR="00B940F9">
        <w:t>,</w:t>
      </w:r>
      <w:r w:rsidR="00ED3F1E">
        <w:t xml:space="preserve"> ud over AU temaerne, er temaer</w:t>
      </w:r>
      <w:r>
        <w:t xml:space="preserve"> </w:t>
      </w:r>
      <w:r w:rsidR="00ED3F1E">
        <w:t xml:space="preserve">som bør indgå i </w:t>
      </w:r>
      <w:proofErr w:type="gramStart"/>
      <w:r w:rsidR="00ED3F1E">
        <w:t>Arts handlingsplanen</w:t>
      </w:r>
      <w:proofErr w:type="gramEnd"/>
      <w:r>
        <w:t>.</w:t>
      </w:r>
      <w:r w:rsidR="00ED3F1E">
        <w:t xml:space="preserve"> </w:t>
      </w:r>
    </w:p>
    <w:p w:rsidR="00ED3F1E" w:rsidRDefault="00ED3F1E" w:rsidP="002A2BC5">
      <w:pPr>
        <w:ind w:left="720"/>
      </w:pPr>
      <w:r>
        <w:t xml:space="preserve">Den aftalte proces herefter er, at handlingsplanerne fra institutterne/centret danner grundlag for </w:t>
      </w:r>
      <w:r w:rsidR="00B940F9">
        <w:t>drøftelser og opdatering af</w:t>
      </w:r>
      <w:r>
        <w:t xml:space="preserve"> </w:t>
      </w:r>
      <w:proofErr w:type="gramStart"/>
      <w:r>
        <w:t>Arts handlingsplanen</w:t>
      </w:r>
      <w:proofErr w:type="gramEnd"/>
      <w:r>
        <w:t xml:space="preserve"> </w:t>
      </w:r>
      <w:r w:rsidR="00B940F9">
        <w:t>på</w:t>
      </w:r>
      <w:r>
        <w:t xml:space="preserve"> næste </w:t>
      </w:r>
      <w:r w:rsidR="00B940F9">
        <w:t>FAMU-FSU fælles</w:t>
      </w:r>
      <w:r>
        <w:t xml:space="preserve">møde d. </w:t>
      </w:r>
      <w:r w:rsidR="00B940F9">
        <w:t>4. oktober 2016.</w:t>
      </w:r>
    </w:p>
    <w:p w:rsidR="0078340B" w:rsidRPr="00525863" w:rsidRDefault="00525863" w:rsidP="00525863">
      <w:pPr>
        <w:ind w:left="720"/>
        <w:rPr>
          <w:rFonts w:ascii="Verdana" w:hAnsi="Verdana"/>
          <w:color w:val="212121"/>
          <w:sz w:val="17"/>
          <w:szCs w:val="17"/>
        </w:rPr>
      </w:pPr>
      <w:hyperlink r:id="rId9" w:history="1">
        <w:r w:rsidRPr="00525863">
          <w:rPr>
            <w:color w:val="003E5C"/>
            <w:szCs w:val="21"/>
            <w:bdr w:val="none" w:sz="0" w:space="0" w:color="auto" w:frame="1"/>
          </w:rPr>
          <w:t>APV Handlingsplan for Arts 2015 (Fakultetsniveau)</w:t>
        </w:r>
      </w:hyperlink>
      <w:r w:rsidRPr="00525863">
        <w:rPr>
          <w:color w:val="212121"/>
          <w:szCs w:val="21"/>
        </w:rPr>
        <w:t xml:space="preserve"> </w:t>
      </w:r>
      <w:r>
        <w:t>k</w:t>
      </w:r>
      <w:r w:rsidR="0078340B">
        <w:t xml:space="preserve">an bruges som inspiration ift. </w:t>
      </w:r>
      <w:proofErr w:type="gramStart"/>
      <w:r w:rsidR="0078340B">
        <w:t>det lokale a</w:t>
      </w:r>
      <w:r w:rsidR="0078340B">
        <w:t>r</w:t>
      </w:r>
      <w:r w:rsidR="0078340B">
        <w:t>bejde.</w:t>
      </w:r>
      <w:proofErr w:type="gramEnd"/>
    </w:p>
    <w:p w:rsidR="00704F0F" w:rsidRDefault="008467DA" w:rsidP="002A2BC5">
      <w:pPr>
        <w:ind w:left="720"/>
      </w:pPr>
      <w:r>
        <w:t xml:space="preserve">Der vil blive lavet særkørsler på de specifikke spørgsmål på institutniveau og afdelingsniveau, </w:t>
      </w:r>
      <w:proofErr w:type="spellStart"/>
      <w:r>
        <w:t>s</w:t>
      </w:r>
      <w:r>
        <w:t>å</w:t>
      </w:r>
      <w:r>
        <w:t>vidt</w:t>
      </w:r>
      <w:proofErr w:type="spellEnd"/>
      <w:r>
        <w:t xml:space="preserve"> anonymiteten tillader.</w:t>
      </w:r>
    </w:p>
    <w:p w:rsidR="002B3580" w:rsidRDefault="002B3580" w:rsidP="002A2BC5">
      <w:pPr>
        <w:ind w:left="720"/>
        <w:rPr>
          <w:b/>
        </w:rPr>
      </w:pPr>
    </w:p>
    <w:p w:rsidR="00704F0F" w:rsidRDefault="00704F0F" w:rsidP="0058450A">
      <w:pPr>
        <w:numPr>
          <w:ilvl w:val="0"/>
          <w:numId w:val="24"/>
        </w:numPr>
        <w:rPr>
          <w:b/>
        </w:rPr>
      </w:pPr>
      <w:r>
        <w:rPr>
          <w:b/>
        </w:rPr>
        <w:t>Evaluering af fysisk og psykisk APV (bilag 4)</w:t>
      </w:r>
    </w:p>
    <w:p w:rsidR="00704F0F" w:rsidRDefault="00704F0F" w:rsidP="00704F0F">
      <w:pPr>
        <w:ind w:left="720"/>
        <w:rPr>
          <w:b/>
        </w:rPr>
      </w:pPr>
      <w:r>
        <w:t>Det indstilles, at FAMU og FSU aftaler en passende proces for evaluering af f</w:t>
      </w:r>
      <w:r>
        <w:t>y</w:t>
      </w:r>
      <w:r>
        <w:t xml:space="preserve">sisk og psykisk APV. FAMU og FSU skal fremsende ét samlet evalueringsskriv til HAMU-HSU d. 31. oktober (samme deadline som </w:t>
      </w:r>
      <w:proofErr w:type="gramStart"/>
      <w:r>
        <w:t>Arts handlingsplanen</w:t>
      </w:r>
      <w:proofErr w:type="gramEnd"/>
      <w:r>
        <w:t>).</w:t>
      </w:r>
    </w:p>
    <w:p w:rsidR="00704F0F" w:rsidRDefault="00704F0F" w:rsidP="00704F0F">
      <w:pPr>
        <w:ind w:left="720"/>
      </w:pPr>
    </w:p>
    <w:p w:rsidR="00704F0F" w:rsidRDefault="00704F0F" w:rsidP="00704F0F">
      <w:pPr>
        <w:ind w:left="720"/>
      </w:pPr>
      <w:r>
        <w:t xml:space="preserve">Det foreslås, at evalueringsspørgerammen udsendes til LAMU/LSU/LSAU efter </w:t>
      </w:r>
      <w:r w:rsidR="00340C8B">
        <w:t>m</w:t>
      </w:r>
      <w:r>
        <w:t xml:space="preserve">ødet d. 3. juni, så udvalgene kan tage evalueringen undervejs i deres APV drøftelser eller efterfølgende. </w:t>
      </w:r>
      <w:proofErr w:type="spellStart"/>
      <w:r>
        <w:t>Deadl</w:t>
      </w:r>
      <w:r>
        <w:t>i</w:t>
      </w:r>
      <w:r>
        <w:t>nen</w:t>
      </w:r>
      <w:proofErr w:type="spellEnd"/>
      <w:r>
        <w:t xml:space="preserve"> for LAMU/LSU/LSAU for indsendelse af spørgerammen til FAMU/FSU kunne være 14. se</w:t>
      </w:r>
      <w:r>
        <w:t>p</w:t>
      </w:r>
      <w:r>
        <w:t>tember kl. 12 (samme deadline som de lokale handlingsplaner).</w:t>
      </w:r>
    </w:p>
    <w:p w:rsidR="00704F0F" w:rsidRDefault="00704F0F" w:rsidP="00704F0F">
      <w:pPr>
        <w:ind w:left="720"/>
        <w:rPr>
          <w:b/>
        </w:rPr>
      </w:pPr>
    </w:p>
    <w:p w:rsidR="00484FEE" w:rsidRDefault="002B3580" w:rsidP="0058450A">
      <w:pPr>
        <w:numPr>
          <w:ilvl w:val="0"/>
          <w:numId w:val="24"/>
        </w:numPr>
        <w:rPr>
          <w:b/>
        </w:rPr>
      </w:pPr>
      <w:r>
        <w:rPr>
          <w:b/>
        </w:rPr>
        <w:t>Orientering vedr. uddannelse af</w:t>
      </w:r>
      <w:r w:rsidR="00ED3F1E">
        <w:rPr>
          <w:b/>
        </w:rPr>
        <w:t xml:space="preserve"> AMO</w:t>
      </w:r>
      <w:r w:rsidR="00484FEE">
        <w:rPr>
          <w:b/>
        </w:rPr>
        <w:t xml:space="preserve"> </w:t>
      </w:r>
      <w:r w:rsidR="00704F0F">
        <w:rPr>
          <w:b/>
        </w:rPr>
        <w:t>(bilag 5</w:t>
      </w:r>
      <w:r w:rsidR="002A2BC5">
        <w:rPr>
          <w:b/>
        </w:rPr>
        <w:t>)</w:t>
      </w:r>
    </w:p>
    <w:p w:rsidR="00F12D50" w:rsidRDefault="00F12D50" w:rsidP="00F12D50">
      <w:pPr>
        <w:ind w:left="720"/>
        <w:rPr>
          <w:b/>
        </w:rPr>
      </w:pPr>
    </w:p>
    <w:p w:rsidR="00424F05" w:rsidRDefault="00F12D50" w:rsidP="00424F05">
      <w:pPr>
        <w:numPr>
          <w:ilvl w:val="0"/>
          <w:numId w:val="24"/>
        </w:numPr>
        <w:rPr>
          <w:b/>
        </w:rPr>
      </w:pPr>
      <w:r w:rsidRPr="00424F05">
        <w:rPr>
          <w:b/>
        </w:rPr>
        <w:t>Arbejdsmiljøstatistikker (bilag 6)</w:t>
      </w:r>
    </w:p>
    <w:p w:rsidR="00424F05" w:rsidRDefault="00424F05" w:rsidP="00424F05">
      <w:pPr>
        <w:pStyle w:val="Listeafsnit"/>
        <w:rPr>
          <w:b/>
        </w:rPr>
      </w:pPr>
    </w:p>
    <w:p w:rsidR="006D15AC" w:rsidRPr="00424F05" w:rsidRDefault="006D15AC" w:rsidP="00424F05">
      <w:pPr>
        <w:numPr>
          <w:ilvl w:val="0"/>
          <w:numId w:val="24"/>
        </w:numPr>
        <w:rPr>
          <w:b/>
        </w:rPr>
      </w:pPr>
      <w:r w:rsidRPr="00424F05">
        <w:rPr>
          <w:b/>
        </w:rPr>
        <w:t>Eventuelt</w:t>
      </w:r>
    </w:p>
    <w:sectPr w:rsidR="006D15AC" w:rsidRPr="00424F05" w:rsidSect="00484FEE">
      <w:headerReference w:type="default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1440" w:right="1080" w:bottom="1440" w:left="1080" w:header="567" w:footer="32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EAF" w:rsidRDefault="008A4EAF">
      <w:r>
        <w:separator/>
      </w:r>
    </w:p>
  </w:endnote>
  <w:endnote w:type="continuationSeparator" w:id="0">
    <w:p w:rsidR="008A4EAF" w:rsidRDefault="008A4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6C769D73-E544-47BF-A6A1-E04C0CEBF0C4}"/>
    <w:embedBold r:id="rId2" w:fontKey="{8458635B-4CAE-4C55-ACEB-3CB0172C2D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30C6782-E705-4A22-B91E-32441D934C98}"/>
    <w:embedBold r:id="rId4" w:fontKey="{1857A936-A474-432C-AD8D-CCE32D1700A3}"/>
    <w:embedItalic r:id="rId5" w:fontKey="{A0DAC30D-B70C-4449-A857-6CDED074FDA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B0A2580D-10CA-4027-8EB0-07CB64330832}"/>
    <w:embedBold r:id="rId7" w:fontKey="{225B4C04-A1BC-4B1E-B404-EBACD237762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12EC6AEB-9A56-4A67-8B91-4F23BFA4DEFF}"/>
    <w:embedBold r:id="rId9" w:fontKey="{6DEC3FE4-BBE3-498E-B404-07028D10B9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5D5D424-B20F-4D97-8179-7DCF67BBA6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C72F544C-CC5E-4C0B-9949-DD77F70B96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7C6" w:rsidRDefault="007257C6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424F05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424F05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424F05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7C6" w:rsidRPr="00E43300" w:rsidRDefault="007257C6" w:rsidP="00E43300">
    <w:pPr>
      <w:pStyle w:val="Sidefod"/>
    </w:pPr>
    <w:bookmarkStart w:id="13" w:name="bmkSecundaryLogo"/>
    <w:bookmarkEnd w:id="13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EAF" w:rsidRDefault="008A4EAF">
      <w:r>
        <w:separator/>
      </w:r>
    </w:p>
  </w:footnote>
  <w:footnote w:type="continuationSeparator" w:id="0">
    <w:p w:rsidR="008A4EAF" w:rsidRDefault="008A4E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7C6" w:rsidRDefault="00F63ED5" w:rsidP="00B36C68">
    <w:pPr>
      <w:pStyle w:val="Sidehoved"/>
    </w:pPr>
    <w:r>
      <w:rPr>
        <w:noProof/>
        <w:lang w:val="en-US"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ærred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ærred 32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m18EA&#10;AADaAAAADwAAAGRycy9kb3ducmV2LnhtbESP0YrCMBRE3xf8h3AF39ZU0VWqUYqwi/ggrPoB1+ba&#10;FpubmkStf28EwcdhZs4w82VranEj5yvLCgb9BARxbnXFhYLD/vd7CsIHZI21ZVLwIA/LRedrjqm2&#10;d/6n2y4UIkLYp6igDKFJpfR5SQZ93zbE0TtZZzBE6QqpHd4j3NRymCQ/0mDFcaHEhlYl5efd1SjI&#10;jvZydpvB8Zqss+F4NQp/xVYr1eu22QxEoDZ8wu/2WiuYwO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Ztf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LKrwA&#10;AADaAAAADwAAAGRycy9kb3ducmV2LnhtbERPO2/CMBDeK/EfrENiA4cOgAIGVZWQuvJY2E7xkaSN&#10;z8E+8vj3eEDq+Ol77w6Da1RHIdaeDSwXGSjiwtuaSwPXy3G+ARUF2WLjmQyMFOGwn3zsMLe+5xN1&#10;ZylVCuGYo4FKpM21jkVFDuPCt8SJu/vgUBIMpbYB+xTuGv2ZZSvtsObUUGFL3xUVf+enM0DRH91J&#10;wkhOj79Fd3vIun8YM5sOX1tQQoP8i9/uH2sgbU1X0g3Q+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/EsqvAAAANoAAAAPAAAAAAAAAAAAAAAAAJgCAABkcnMvZG93bnJldi54&#10;bWxQSwUGAAAAAAQABAD1AAAAgQ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363855</wp:posOffset>
              </wp:positionV>
              <wp:extent cx="5400040" cy="739140"/>
              <wp:effectExtent l="1905" t="1905" r="0" b="1905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57C6" w:rsidRDefault="007257C6" w:rsidP="00B36C68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:rsidR="007257C6" w:rsidRDefault="007257C6" w:rsidP="00B36C68">
                          <w:pPr>
                            <w:pStyle w:val="Template-Unitnamelogoname"/>
                          </w:pPr>
                          <w:bookmarkStart w:id="2" w:name="SD_OFF_Unitname_N2"/>
                          <w:bookmarkEnd w:id="2"/>
                        </w:p>
                        <w:p w:rsidR="007257C6" w:rsidRDefault="007257C6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5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B0JqCg4AAAAAsB&#10;AAAPAAAAAAAAAAAAAAAAAAoFAABkcnMvZG93bnJldi54bWxQSwUGAAAAAAQABADzAAAAFwYAAAAA&#10;" filled="f" stroked="f">
              <v:textbox inset="0,0,0,0">
                <w:txbxContent>
                  <w:p w:rsidR="007257C6" w:rsidRDefault="007257C6" w:rsidP="00B36C68">
                    <w:pPr>
                      <w:pStyle w:val="Template-Parentlogoname"/>
                    </w:pPr>
                    <w:bookmarkStart w:id="3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3"/>
                  </w:p>
                  <w:p w:rsidR="007257C6" w:rsidRDefault="007257C6" w:rsidP="00B36C68">
                    <w:pPr>
                      <w:pStyle w:val="Template-Unitnamelogoname"/>
                    </w:pPr>
                    <w:bookmarkStart w:id="4" w:name="SD_OFF_Unitname_N2"/>
                    <w:bookmarkEnd w:id="4"/>
                  </w:p>
                  <w:p w:rsidR="007257C6" w:rsidRDefault="007257C6"/>
                </w:txbxContent>
              </v:textbox>
              <w10:wrap anchorx="page" anchory="page"/>
            </v:shape>
          </w:pict>
        </mc:Fallback>
      </mc:AlternateContent>
    </w:r>
  </w:p>
  <w:p w:rsidR="007257C6" w:rsidRDefault="00F63ED5">
    <w:pPr>
      <w:pStyle w:val="Sidehoved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57C6" w:rsidRDefault="007257C6" w:rsidP="006E2A21">
                          <w:pPr>
                            <w:rPr>
                              <w:rStyle w:val="Sidetal"/>
                            </w:rPr>
                          </w:pPr>
                          <w:bookmarkStart w:id="3" w:name="SD_LAN_Page_N2"/>
                          <w:r w:rsidRPr="009224E3">
                            <w:rPr>
                              <w:rStyle w:val="Sidetal"/>
                            </w:rPr>
                            <w:t>Side</w:t>
                          </w:r>
                          <w:bookmarkEnd w:id="3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424F05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424F05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7257C6" w:rsidRPr="00192812" w:rsidRDefault="00F63ED5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0" name="Billed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DKsgIAALE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DoHWDK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7257C6" w:rsidRDefault="007257C6" w:rsidP="006E2A21">
                    <w:pPr>
                      <w:rPr>
                        <w:rStyle w:val="Sidetal"/>
                      </w:rPr>
                    </w:pPr>
                    <w:bookmarkStart w:id="4" w:name="SD_LAN_Page_N2"/>
                    <w:r w:rsidRPr="009224E3">
                      <w:rPr>
                        <w:rStyle w:val="Sidetal"/>
                      </w:rPr>
                      <w:t>Side</w:t>
                    </w:r>
                    <w:bookmarkEnd w:id="4"/>
                    <w:r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424F05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424F05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:rsidR="007257C6" w:rsidRPr="00192812" w:rsidRDefault="00F63ED5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val="en-US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0" name="Billed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7C6" w:rsidRDefault="00F63ED5" w:rsidP="00B36C68">
    <w:pPr>
      <w:pStyle w:val="Sidehoved"/>
    </w:pPr>
    <w:r>
      <w:rPr>
        <w:noProof/>
        <w:lang w:val="en-US"/>
      </w:rPr>
      <mc:AlternateContent>
        <mc:Choice Requires="wpc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7216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359410</wp:posOffset>
              </wp:positionV>
              <wp:extent cx="5400040" cy="739140"/>
              <wp:effectExtent l="1905" t="0" r="0" b="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57C6" w:rsidRDefault="007257C6" w:rsidP="00B36C68">
                          <w:pPr>
                            <w:pStyle w:val="Template-Parentlogoname"/>
                          </w:pPr>
                          <w:bookmarkStart w:id="5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5"/>
                        </w:p>
                        <w:p w:rsidR="007257C6" w:rsidRDefault="007257C6" w:rsidP="00B36C68">
                          <w:pPr>
                            <w:pStyle w:val="Template-Unitnamelogoname"/>
                          </w:pPr>
                          <w:bookmarkStart w:id="6" w:name="SD_OFF_UnitName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3pt;width:425.2pt;height:58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P6Yv&#10;cuAAAAALAQAADwAAAAAAAAAAAAAAAAARBQAAZHJzL2Rvd25yZXYueG1sUEsFBgAAAAAEAAQA8wAA&#10;AB4GAAAAAA==&#10;" filled="f" stroked="f">
              <v:textbox inset="0,0,0,0">
                <w:txbxContent>
                  <w:p w:rsidR="007257C6" w:rsidRDefault="007257C6" w:rsidP="00B36C68">
                    <w:pPr>
                      <w:pStyle w:val="Template-Parentlogoname"/>
                    </w:pPr>
                    <w:bookmarkStart w:id="9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9"/>
                  </w:p>
                  <w:p w:rsidR="007257C6" w:rsidRDefault="007257C6" w:rsidP="00B36C68">
                    <w:pPr>
                      <w:pStyle w:val="Template-Unitnamelogoname"/>
                    </w:pPr>
                    <w:bookmarkStart w:id="10" w:name="SD_OFF_UnitName"/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</w:p>
  <w:p w:rsidR="007257C6" w:rsidRDefault="00F63ED5">
    <w:pPr>
      <w:pStyle w:val="Sidehoved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57C6" w:rsidRDefault="007257C6" w:rsidP="003F33BA">
                          <w:pPr>
                            <w:pStyle w:val="Template-Afdeling"/>
                          </w:pPr>
                          <w:bookmarkStart w:id="7" w:name="HIF_SD_FLD_Oplysningsfelt"/>
                        </w:p>
                        <w:p w:rsidR="007257C6" w:rsidRDefault="007257C6" w:rsidP="00307E90">
                          <w:pPr>
                            <w:pStyle w:val="Template"/>
                          </w:pPr>
                        </w:p>
                        <w:p w:rsidR="007257C6" w:rsidRDefault="007257C6" w:rsidP="00307E90">
                          <w:pPr>
                            <w:pStyle w:val="Template"/>
                          </w:pPr>
                          <w:bookmarkStart w:id="8" w:name="SD_LAN_Date"/>
                          <w:bookmarkEnd w:id="7"/>
                          <w:r>
                            <w:t>Dato</w:t>
                          </w:r>
                          <w:bookmarkEnd w:id="8"/>
                          <w:r w:rsidR="00BF4C67">
                            <w:t>: 23</w:t>
                          </w:r>
                          <w:r w:rsidR="002B3580">
                            <w:t>. maj</w:t>
                          </w:r>
                          <w:r w:rsidR="0029739B">
                            <w:t xml:space="preserve"> 2016</w:t>
                          </w:r>
                        </w:p>
                        <w:p w:rsidR="00B75C36" w:rsidRDefault="00B75C36" w:rsidP="00307E90">
                          <w:pPr>
                            <w:pStyle w:val="Template"/>
                          </w:pPr>
                          <w:r>
                            <w:t>Ref: KAWO</w:t>
                          </w:r>
                        </w:p>
                        <w:p w:rsidR="007257C6" w:rsidRPr="00C96CED" w:rsidRDefault="00F63ED5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9" name="Billede 4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257C6" w:rsidRDefault="007257C6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:rsidR="007257C6" w:rsidRDefault="007257C6" w:rsidP="002171DE">
                          <w:pPr>
                            <w:pStyle w:val="Template-Date"/>
                            <w:rPr>
                              <w:rStyle w:val="Sidetal"/>
                              <w:noProof w:val="0"/>
                            </w:rPr>
                          </w:pPr>
                          <w:bookmarkStart w:id="9" w:name="SD_LAN_Page"/>
                          <w:r>
                            <w:t>Side</w:t>
                          </w:r>
                          <w:bookmarkEnd w:id="9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65EDF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65EDF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:rsidR="007257C6" w:rsidRPr="00641B24" w:rsidRDefault="007257C6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7257C6" w:rsidRDefault="007257C6" w:rsidP="003F33BA">
                    <w:pPr>
                      <w:pStyle w:val="Template-Afdeling"/>
                    </w:pPr>
                    <w:bookmarkStart w:id="10" w:name="HIF_SD_FLD_Oplysningsfelt"/>
                  </w:p>
                  <w:p w:rsidR="007257C6" w:rsidRDefault="007257C6" w:rsidP="00307E90">
                    <w:pPr>
                      <w:pStyle w:val="Template"/>
                    </w:pPr>
                  </w:p>
                  <w:p w:rsidR="007257C6" w:rsidRDefault="007257C6" w:rsidP="00307E90">
                    <w:pPr>
                      <w:pStyle w:val="Template"/>
                    </w:pPr>
                    <w:bookmarkStart w:id="11" w:name="SD_LAN_Date"/>
                    <w:bookmarkEnd w:id="10"/>
                    <w:r>
                      <w:t>Dato</w:t>
                    </w:r>
                    <w:bookmarkEnd w:id="11"/>
                    <w:r w:rsidR="00BF4C67">
                      <w:t>: 23</w:t>
                    </w:r>
                    <w:r w:rsidR="002B3580">
                      <w:t>. maj</w:t>
                    </w:r>
                    <w:r w:rsidR="0029739B">
                      <w:t xml:space="preserve"> 2016</w:t>
                    </w:r>
                  </w:p>
                  <w:p w:rsidR="00B75C36" w:rsidRDefault="00B75C36" w:rsidP="00307E90">
                    <w:pPr>
                      <w:pStyle w:val="Template"/>
                    </w:pPr>
                    <w:r>
                      <w:t>Ref: KAWO</w:t>
                    </w:r>
                  </w:p>
                  <w:p w:rsidR="007257C6" w:rsidRPr="00C96CED" w:rsidRDefault="00F63ED5" w:rsidP="00BF37E1">
                    <w:pPr>
                      <w:pStyle w:val="Template-Date"/>
                      <w:spacing w:line="260" w:lineRule="exact"/>
                    </w:pPr>
                    <w:r>
                      <w:rPr>
                        <w:lang w:val="en-US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9" name="Billede 4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257C6" w:rsidRDefault="007257C6" w:rsidP="00BF37E1">
                    <w:pPr>
                      <w:pStyle w:val="Template-Date"/>
                      <w:spacing w:line="120" w:lineRule="exact"/>
                    </w:pPr>
                  </w:p>
                  <w:p w:rsidR="007257C6" w:rsidRDefault="007257C6" w:rsidP="002171DE">
                    <w:pPr>
                      <w:pStyle w:val="Template-Date"/>
                      <w:rPr>
                        <w:rStyle w:val="Sidetal"/>
                        <w:noProof w:val="0"/>
                      </w:rPr>
                    </w:pPr>
                    <w:bookmarkStart w:id="12" w:name="SD_LAN_Page"/>
                    <w:r>
                      <w:t>Side</w:t>
                    </w:r>
                    <w:bookmarkEnd w:id="12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65EDF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65EDF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:rsidR="007257C6" w:rsidRPr="00641B24" w:rsidRDefault="007257C6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2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>
    <w:nsid w:val="124802E1"/>
    <w:multiLevelType w:val="hybridMultilevel"/>
    <w:tmpl w:val="4AECA482"/>
    <w:lvl w:ilvl="0" w:tplc="7A660C76">
      <w:start w:val="16"/>
      <w:numFmt w:val="bullet"/>
      <w:lvlText w:val="-"/>
      <w:lvlJc w:val="left"/>
      <w:pPr>
        <w:ind w:left="108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1DF87265"/>
    <w:multiLevelType w:val="hybridMultilevel"/>
    <w:tmpl w:val="1B4818E8"/>
    <w:lvl w:ilvl="0" w:tplc="CF4AF9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>
    <w:nsid w:val="29170545"/>
    <w:multiLevelType w:val="multilevel"/>
    <w:tmpl w:val="ED3A88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8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31A53D8D"/>
    <w:multiLevelType w:val="hybridMultilevel"/>
    <w:tmpl w:val="B31CE988"/>
    <w:lvl w:ilvl="0" w:tplc="535C85F0">
      <w:start w:val="20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0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0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0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436E19A6"/>
    <w:multiLevelType w:val="hybridMultilevel"/>
    <w:tmpl w:val="684A5DBA"/>
    <w:lvl w:ilvl="0" w:tplc="98346F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4">
    <w:nsid w:val="4BFC419B"/>
    <w:multiLevelType w:val="hybridMultilevel"/>
    <w:tmpl w:val="54E0A102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1837"/>
        </w:tabs>
        <w:ind w:left="183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2234"/>
        </w:tabs>
        <w:ind w:left="223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631"/>
        </w:tabs>
        <w:ind w:left="263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3028"/>
        </w:tabs>
        <w:ind w:left="302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3425"/>
        </w:tabs>
        <w:ind w:left="342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3821"/>
        </w:tabs>
        <w:ind w:left="382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4218"/>
        </w:tabs>
        <w:ind w:left="421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4615"/>
        </w:tabs>
        <w:ind w:left="461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5012"/>
        </w:tabs>
        <w:ind w:left="5012" w:hanging="397"/>
      </w:pPr>
      <w:rPr>
        <w:rFonts w:ascii="Wingdings" w:hAnsi="Wingdings" w:hint="default"/>
      </w:rPr>
    </w:lvl>
  </w:abstractNum>
  <w:abstractNum w:abstractNumId="26">
    <w:nsid w:val="6C6E0B63"/>
    <w:multiLevelType w:val="hybridMultilevel"/>
    <w:tmpl w:val="274C08F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6F222FC4"/>
    <w:multiLevelType w:val="hybridMultilevel"/>
    <w:tmpl w:val="CFAC99E2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1">
    <w:nsid w:val="76323F42"/>
    <w:multiLevelType w:val="hybridMultilevel"/>
    <w:tmpl w:val="9AECF68A"/>
    <w:lvl w:ilvl="0" w:tplc="7074AB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97435D5"/>
    <w:multiLevelType w:val="hybridMultilevel"/>
    <w:tmpl w:val="3D2C1C78"/>
    <w:lvl w:ilvl="0" w:tplc="AA34FDE8">
      <w:start w:val="1"/>
      <w:numFmt w:val="bullet"/>
      <w:lvlText w:val="-"/>
      <w:lvlJc w:val="left"/>
      <w:pPr>
        <w:ind w:left="108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2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5"/>
  </w:num>
  <w:num w:numId="15">
    <w:abstractNumId w:val="30"/>
  </w:num>
  <w:num w:numId="16">
    <w:abstractNumId w:val="16"/>
  </w:num>
  <w:num w:numId="17">
    <w:abstractNumId w:val="10"/>
  </w:num>
  <w:num w:numId="18">
    <w:abstractNumId w:val="21"/>
  </w:num>
  <w:num w:numId="19">
    <w:abstractNumId w:val="27"/>
  </w:num>
  <w:num w:numId="20">
    <w:abstractNumId w:val="11"/>
  </w:num>
  <w:num w:numId="21">
    <w:abstractNumId w:val="18"/>
  </w:num>
  <w:num w:numId="22">
    <w:abstractNumId w:val="12"/>
  </w:num>
  <w:num w:numId="23">
    <w:abstractNumId w:val="29"/>
  </w:num>
  <w:num w:numId="24">
    <w:abstractNumId w:val="17"/>
  </w:num>
  <w:num w:numId="25">
    <w:abstractNumId w:val="22"/>
  </w:num>
  <w:num w:numId="26">
    <w:abstractNumId w:val="32"/>
  </w:num>
  <w:num w:numId="27">
    <w:abstractNumId w:val="31"/>
  </w:num>
  <w:num w:numId="28">
    <w:abstractNumId w:val="15"/>
  </w:num>
  <w:num w:numId="29">
    <w:abstractNumId w:val="13"/>
  </w:num>
  <w:num w:numId="30">
    <w:abstractNumId w:val="24"/>
  </w:num>
  <w:num w:numId="31">
    <w:abstractNumId w:val="26"/>
  </w:num>
  <w:num w:numId="32">
    <w:abstractNumId w:val="28"/>
  </w:num>
  <w:num w:numId="33">
    <w:abstractNumId w:val="19"/>
  </w:num>
  <w:num w:numId="34">
    <w:abstractNumId w:val="25"/>
  </w:num>
  <w:num w:numId="35">
    <w:abstractNumId w:val="25"/>
  </w:num>
  <w:num w:numId="36">
    <w:abstractNumId w:val="25"/>
  </w:num>
  <w:num w:numId="37">
    <w:abstractNumId w:val="25"/>
  </w:num>
  <w:num w:numId="38">
    <w:abstractNumId w:val="2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90B"/>
    <w:rsid w:val="0000144B"/>
    <w:rsid w:val="00003B6C"/>
    <w:rsid w:val="00004AD4"/>
    <w:rsid w:val="0000503A"/>
    <w:rsid w:val="00006E21"/>
    <w:rsid w:val="000220FC"/>
    <w:rsid w:val="00024F27"/>
    <w:rsid w:val="00034A55"/>
    <w:rsid w:val="00036650"/>
    <w:rsid w:val="00051A09"/>
    <w:rsid w:val="00051C53"/>
    <w:rsid w:val="00052ED2"/>
    <w:rsid w:val="00064A1F"/>
    <w:rsid w:val="00065902"/>
    <w:rsid w:val="000827B1"/>
    <w:rsid w:val="00083CEE"/>
    <w:rsid w:val="00086003"/>
    <w:rsid w:val="00087773"/>
    <w:rsid w:val="000918E5"/>
    <w:rsid w:val="0009268E"/>
    <w:rsid w:val="00094D54"/>
    <w:rsid w:val="000A1547"/>
    <w:rsid w:val="000C450B"/>
    <w:rsid w:val="000D312B"/>
    <w:rsid w:val="000D412B"/>
    <w:rsid w:val="00103D81"/>
    <w:rsid w:val="0011283F"/>
    <w:rsid w:val="00112A45"/>
    <w:rsid w:val="00124964"/>
    <w:rsid w:val="00135686"/>
    <w:rsid w:val="00143AAE"/>
    <w:rsid w:val="00153477"/>
    <w:rsid w:val="00154F00"/>
    <w:rsid w:val="00163EFC"/>
    <w:rsid w:val="00171200"/>
    <w:rsid w:val="00174751"/>
    <w:rsid w:val="001748AF"/>
    <w:rsid w:val="00181654"/>
    <w:rsid w:val="0018593B"/>
    <w:rsid w:val="00192812"/>
    <w:rsid w:val="00194720"/>
    <w:rsid w:val="001A3071"/>
    <w:rsid w:val="001A7352"/>
    <w:rsid w:val="001C027B"/>
    <w:rsid w:val="001C3295"/>
    <w:rsid w:val="001D1259"/>
    <w:rsid w:val="001E1C93"/>
    <w:rsid w:val="001E79F0"/>
    <w:rsid w:val="001F5076"/>
    <w:rsid w:val="002137FC"/>
    <w:rsid w:val="002171DE"/>
    <w:rsid w:val="0022683E"/>
    <w:rsid w:val="00227E7F"/>
    <w:rsid w:val="00230A33"/>
    <w:rsid w:val="00240B54"/>
    <w:rsid w:val="00244EEB"/>
    <w:rsid w:val="0025114F"/>
    <w:rsid w:val="00257B4B"/>
    <w:rsid w:val="0026120C"/>
    <w:rsid w:val="00283F13"/>
    <w:rsid w:val="00293098"/>
    <w:rsid w:val="0029739B"/>
    <w:rsid w:val="002A1C39"/>
    <w:rsid w:val="002A2BC5"/>
    <w:rsid w:val="002A4418"/>
    <w:rsid w:val="002A60D1"/>
    <w:rsid w:val="002B1765"/>
    <w:rsid w:val="002B1D3C"/>
    <w:rsid w:val="002B3580"/>
    <w:rsid w:val="002C4D40"/>
    <w:rsid w:val="002C4E71"/>
    <w:rsid w:val="002E07F2"/>
    <w:rsid w:val="002E326D"/>
    <w:rsid w:val="002E3F51"/>
    <w:rsid w:val="002E4CF2"/>
    <w:rsid w:val="00302BFF"/>
    <w:rsid w:val="00307472"/>
    <w:rsid w:val="00307E90"/>
    <w:rsid w:val="00315669"/>
    <w:rsid w:val="00333BC8"/>
    <w:rsid w:val="00340C8B"/>
    <w:rsid w:val="00394ADB"/>
    <w:rsid w:val="003956F5"/>
    <w:rsid w:val="00395BF2"/>
    <w:rsid w:val="003A022B"/>
    <w:rsid w:val="003A190B"/>
    <w:rsid w:val="003A5D9E"/>
    <w:rsid w:val="003B0624"/>
    <w:rsid w:val="003B41C9"/>
    <w:rsid w:val="003B601B"/>
    <w:rsid w:val="003B75AE"/>
    <w:rsid w:val="003B7BF5"/>
    <w:rsid w:val="003C0C13"/>
    <w:rsid w:val="003C0E2B"/>
    <w:rsid w:val="003E5652"/>
    <w:rsid w:val="003E6170"/>
    <w:rsid w:val="003F0646"/>
    <w:rsid w:val="003F331C"/>
    <w:rsid w:val="003F33BA"/>
    <w:rsid w:val="003F3A0F"/>
    <w:rsid w:val="00402510"/>
    <w:rsid w:val="00404CE1"/>
    <w:rsid w:val="00410334"/>
    <w:rsid w:val="00413170"/>
    <w:rsid w:val="004143CC"/>
    <w:rsid w:val="004151C7"/>
    <w:rsid w:val="0042220A"/>
    <w:rsid w:val="00424F05"/>
    <w:rsid w:val="00427F12"/>
    <w:rsid w:val="00430307"/>
    <w:rsid w:val="004316E7"/>
    <w:rsid w:val="00436C7A"/>
    <w:rsid w:val="00443D5B"/>
    <w:rsid w:val="00443F7C"/>
    <w:rsid w:val="00454ACB"/>
    <w:rsid w:val="00456317"/>
    <w:rsid w:val="00463272"/>
    <w:rsid w:val="004673B3"/>
    <w:rsid w:val="00470AF8"/>
    <w:rsid w:val="0047316E"/>
    <w:rsid w:val="0048239B"/>
    <w:rsid w:val="00483670"/>
    <w:rsid w:val="00484FEE"/>
    <w:rsid w:val="0048777D"/>
    <w:rsid w:val="0049608B"/>
    <w:rsid w:val="004A24AE"/>
    <w:rsid w:val="004A2AF9"/>
    <w:rsid w:val="004A4123"/>
    <w:rsid w:val="004A66E6"/>
    <w:rsid w:val="004B06E9"/>
    <w:rsid w:val="004B6988"/>
    <w:rsid w:val="004C208C"/>
    <w:rsid w:val="004C40FC"/>
    <w:rsid w:val="004F4341"/>
    <w:rsid w:val="00504494"/>
    <w:rsid w:val="0050605B"/>
    <w:rsid w:val="00507AF4"/>
    <w:rsid w:val="00521005"/>
    <w:rsid w:val="00521A6E"/>
    <w:rsid w:val="00523163"/>
    <w:rsid w:val="00524DD1"/>
    <w:rsid w:val="00525863"/>
    <w:rsid w:val="0053270A"/>
    <w:rsid w:val="005357C0"/>
    <w:rsid w:val="00547ACA"/>
    <w:rsid w:val="00554EE2"/>
    <w:rsid w:val="005745D1"/>
    <w:rsid w:val="005802EE"/>
    <w:rsid w:val="00583EAB"/>
    <w:rsid w:val="0058450A"/>
    <w:rsid w:val="00584D16"/>
    <w:rsid w:val="00585BE9"/>
    <w:rsid w:val="005A5218"/>
    <w:rsid w:val="005D09F9"/>
    <w:rsid w:val="005D3C7F"/>
    <w:rsid w:val="005E6CB9"/>
    <w:rsid w:val="005E70D8"/>
    <w:rsid w:val="005F049F"/>
    <w:rsid w:val="005F4B45"/>
    <w:rsid w:val="005F55D0"/>
    <w:rsid w:val="00610ECA"/>
    <w:rsid w:val="006175A7"/>
    <w:rsid w:val="00641B24"/>
    <w:rsid w:val="00644058"/>
    <w:rsid w:val="006441FB"/>
    <w:rsid w:val="00644D35"/>
    <w:rsid w:val="00645634"/>
    <w:rsid w:val="00665CEC"/>
    <w:rsid w:val="006759DE"/>
    <w:rsid w:val="006804B9"/>
    <w:rsid w:val="0068250C"/>
    <w:rsid w:val="006910EE"/>
    <w:rsid w:val="006A442E"/>
    <w:rsid w:val="006C0297"/>
    <w:rsid w:val="006C3A1B"/>
    <w:rsid w:val="006C725C"/>
    <w:rsid w:val="006D15AC"/>
    <w:rsid w:val="006D178F"/>
    <w:rsid w:val="006E2A21"/>
    <w:rsid w:val="006E5826"/>
    <w:rsid w:val="006F3C30"/>
    <w:rsid w:val="006F7105"/>
    <w:rsid w:val="00700C6A"/>
    <w:rsid w:val="00704F0F"/>
    <w:rsid w:val="00706EC1"/>
    <w:rsid w:val="0071764A"/>
    <w:rsid w:val="00717EC7"/>
    <w:rsid w:val="007257C6"/>
    <w:rsid w:val="00726300"/>
    <w:rsid w:val="00731229"/>
    <w:rsid w:val="00736658"/>
    <w:rsid w:val="00741EE5"/>
    <w:rsid w:val="00742C80"/>
    <w:rsid w:val="00744F27"/>
    <w:rsid w:val="00756193"/>
    <w:rsid w:val="00757BDC"/>
    <w:rsid w:val="0076572D"/>
    <w:rsid w:val="00765EDF"/>
    <w:rsid w:val="00772EAE"/>
    <w:rsid w:val="007818A8"/>
    <w:rsid w:val="0078340B"/>
    <w:rsid w:val="0078591C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12185"/>
    <w:rsid w:val="008135E7"/>
    <w:rsid w:val="00823BE9"/>
    <w:rsid w:val="0084093E"/>
    <w:rsid w:val="008452CB"/>
    <w:rsid w:val="008467DA"/>
    <w:rsid w:val="00863559"/>
    <w:rsid w:val="008644BF"/>
    <w:rsid w:val="0087322B"/>
    <w:rsid w:val="00882BB9"/>
    <w:rsid w:val="00884339"/>
    <w:rsid w:val="00887239"/>
    <w:rsid w:val="00895F29"/>
    <w:rsid w:val="00896541"/>
    <w:rsid w:val="008A28B2"/>
    <w:rsid w:val="008A31F0"/>
    <w:rsid w:val="008A4EAF"/>
    <w:rsid w:val="008B14BE"/>
    <w:rsid w:val="008B2F72"/>
    <w:rsid w:val="008B337E"/>
    <w:rsid w:val="008C171C"/>
    <w:rsid w:val="008E0555"/>
    <w:rsid w:val="00901304"/>
    <w:rsid w:val="00903D64"/>
    <w:rsid w:val="00920B7D"/>
    <w:rsid w:val="009300C0"/>
    <w:rsid w:val="00930E78"/>
    <w:rsid w:val="00936BF0"/>
    <w:rsid w:val="00937BE5"/>
    <w:rsid w:val="00940637"/>
    <w:rsid w:val="00961B44"/>
    <w:rsid w:val="0097174B"/>
    <w:rsid w:val="009839FD"/>
    <w:rsid w:val="00984F0F"/>
    <w:rsid w:val="0099486F"/>
    <w:rsid w:val="009A0EC4"/>
    <w:rsid w:val="009A5539"/>
    <w:rsid w:val="009B615B"/>
    <w:rsid w:val="009C107E"/>
    <w:rsid w:val="009C3A4A"/>
    <w:rsid w:val="009D0AA8"/>
    <w:rsid w:val="009E58A0"/>
    <w:rsid w:val="00A01381"/>
    <w:rsid w:val="00A11327"/>
    <w:rsid w:val="00A162BD"/>
    <w:rsid w:val="00A32765"/>
    <w:rsid w:val="00A4137F"/>
    <w:rsid w:val="00A53D80"/>
    <w:rsid w:val="00A85F84"/>
    <w:rsid w:val="00A87FEF"/>
    <w:rsid w:val="00A91CB9"/>
    <w:rsid w:val="00A97865"/>
    <w:rsid w:val="00AA0193"/>
    <w:rsid w:val="00AA0EF9"/>
    <w:rsid w:val="00AB2E5C"/>
    <w:rsid w:val="00AB4E1D"/>
    <w:rsid w:val="00AB5234"/>
    <w:rsid w:val="00AD35D5"/>
    <w:rsid w:val="00AE25CC"/>
    <w:rsid w:val="00AF2199"/>
    <w:rsid w:val="00AF2C44"/>
    <w:rsid w:val="00AF3BC1"/>
    <w:rsid w:val="00B01CA8"/>
    <w:rsid w:val="00B03F98"/>
    <w:rsid w:val="00B117BD"/>
    <w:rsid w:val="00B12507"/>
    <w:rsid w:val="00B15221"/>
    <w:rsid w:val="00B36C68"/>
    <w:rsid w:val="00B45E46"/>
    <w:rsid w:val="00B4682C"/>
    <w:rsid w:val="00B47C60"/>
    <w:rsid w:val="00B52F16"/>
    <w:rsid w:val="00B62D6C"/>
    <w:rsid w:val="00B67E0C"/>
    <w:rsid w:val="00B705E6"/>
    <w:rsid w:val="00B71678"/>
    <w:rsid w:val="00B75C36"/>
    <w:rsid w:val="00B85FE5"/>
    <w:rsid w:val="00B93933"/>
    <w:rsid w:val="00B940F9"/>
    <w:rsid w:val="00B94310"/>
    <w:rsid w:val="00BA10B8"/>
    <w:rsid w:val="00BA3349"/>
    <w:rsid w:val="00BA56DF"/>
    <w:rsid w:val="00BA591D"/>
    <w:rsid w:val="00BA6EC1"/>
    <w:rsid w:val="00BA7664"/>
    <w:rsid w:val="00BA78FB"/>
    <w:rsid w:val="00BB7B72"/>
    <w:rsid w:val="00BC6E27"/>
    <w:rsid w:val="00BC7735"/>
    <w:rsid w:val="00BE1384"/>
    <w:rsid w:val="00BE1CF9"/>
    <w:rsid w:val="00BE7F01"/>
    <w:rsid w:val="00BE7FBE"/>
    <w:rsid w:val="00BF37E1"/>
    <w:rsid w:val="00BF3805"/>
    <w:rsid w:val="00BF4C67"/>
    <w:rsid w:val="00C12268"/>
    <w:rsid w:val="00C1291A"/>
    <w:rsid w:val="00C3249E"/>
    <w:rsid w:val="00C359AC"/>
    <w:rsid w:val="00C40883"/>
    <w:rsid w:val="00C42819"/>
    <w:rsid w:val="00C501DB"/>
    <w:rsid w:val="00C55A1B"/>
    <w:rsid w:val="00C62763"/>
    <w:rsid w:val="00C65EA8"/>
    <w:rsid w:val="00C802BB"/>
    <w:rsid w:val="00C820C4"/>
    <w:rsid w:val="00C821D2"/>
    <w:rsid w:val="00C84713"/>
    <w:rsid w:val="00C91C9B"/>
    <w:rsid w:val="00C96CED"/>
    <w:rsid w:val="00C97941"/>
    <w:rsid w:val="00CA0CA1"/>
    <w:rsid w:val="00CB2ECE"/>
    <w:rsid w:val="00CB6EA8"/>
    <w:rsid w:val="00CB7018"/>
    <w:rsid w:val="00CC0DF6"/>
    <w:rsid w:val="00CC3E16"/>
    <w:rsid w:val="00CD3064"/>
    <w:rsid w:val="00D0158B"/>
    <w:rsid w:val="00D02C6D"/>
    <w:rsid w:val="00D06BB4"/>
    <w:rsid w:val="00D17B97"/>
    <w:rsid w:val="00D2389C"/>
    <w:rsid w:val="00D25789"/>
    <w:rsid w:val="00D2629B"/>
    <w:rsid w:val="00D3775F"/>
    <w:rsid w:val="00D4140C"/>
    <w:rsid w:val="00D45868"/>
    <w:rsid w:val="00D56710"/>
    <w:rsid w:val="00D66A71"/>
    <w:rsid w:val="00D705DB"/>
    <w:rsid w:val="00D70FDC"/>
    <w:rsid w:val="00D80B98"/>
    <w:rsid w:val="00D84848"/>
    <w:rsid w:val="00D85725"/>
    <w:rsid w:val="00D87C08"/>
    <w:rsid w:val="00DA62D2"/>
    <w:rsid w:val="00DB4BBF"/>
    <w:rsid w:val="00DD17B6"/>
    <w:rsid w:val="00DD5AD9"/>
    <w:rsid w:val="00DE06BB"/>
    <w:rsid w:val="00DE3C16"/>
    <w:rsid w:val="00DE5DBB"/>
    <w:rsid w:val="00E0382F"/>
    <w:rsid w:val="00E07D04"/>
    <w:rsid w:val="00E1791A"/>
    <w:rsid w:val="00E20A3D"/>
    <w:rsid w:val="00E27F63"/>
    <w:rsid w:val="00E37F01"/>
    <w:rsid w:val="00E43300"/>
    <w:rsid w:val="00E44D1D"/>
    <w:rsid w:val="00E6151F"/>
    <w:rsid w:val="00E62A5A"/>
    <w:rsid w:val="00E65CA9"/>
    <w:rsid w:val="00E744D2"/>
    <w:rsid w:val="00E820D1"/>
    <w:rsid w:val="00E86ADB"/>
    <w:rsid w:val="00E90B80"/>
    <w:rsid w:val="00E95ABE"/>
    <w:rsid w:val="00E960F0"/>
    <w:rsid w:val="00EA34EE"/>
    <w:rsid w:val="00EA6633"/>
    <w:rsid w:val="00EB2C04"/>
    <w:rsid w:val="00EC00CF"/>
    <w:rsid w:val="00EC0BB0"/>
    <w:rsid w:val="00EC2B0F"/>
    <w:rsid w:val="00EC3043"/>
    <w:rsid w:val="00EC3B4A"/>
    <w:rsid w:val="00ED3AD1"/>
    <w:rsid w:val="00ED3B2E"/>
    <w:rsid w:val="00ED3F1E"/>
    <w:rsid w:val="00ED42FA"/>
    <w:rsid w:val="00ED549E"/>
    <w:rsid w:val="00F02B14"/>
    <w:rsid w:val="00F05149"/>
    <w:rsid w:val="00F05766"/>
    <w:rsid w:val="00F07314"/>
    <w:rsid w:val="00F117E1"/>
    <w:rsid w:val="00F12D50"/>
    <w:rsid w:val="00F17B48"/>
    <w:rsid w:val="00F21203"/>
    <w:rsid w:val="00F24CC1"/>
    <w:rsid w:val="00F31AC4"/>
    <w:rsid w:val="00F4463E"/>
    <w:rsid w:val="00F45004"/>
    <w:rsid w:val="00F46F39"/>
    <w:rsid w:val="00F565B5"/>
    <w:rsid w:val="00F63C31"/>
    <w:rsid w:val="00F63ED5"/>
    <w:rsid w:val="00F6667C"/>
    <w:rsid w:val="00F754F3"/>
    <w:rsid w:val="00F76D16"/>
    <w:rsid w:val="00F80EC9"/>
    <w:rsid w:val="00F81AFD"/>
    <w:rsid w:val="00F90AF9"/>
    <w:rsid w:val="00F91A95"/>
    <w:rsid w:val="00F95FD5"/>
    <w:rsid w:val="00FA31F3"/>
    <w:rsid w:val="00FA3927"/>
    <w:rsid w:val="00FB5C3A"/>
    <w:rsid w:val="00FC57FD"/>
    <w:rsid w:val="00FC665F"/>
    <w:rsid w:val="00FD50A9"/>
    <w:rsid w:val="00FE0DAB"/>
    <w:rsid w:val="00FE20B9"/>
    <w:rsid w:val="00FE33C2"/>
    <w:rsid w:val="00FE5AFD"/>
    <w:rsid w:val="00FF5071"/>
    <w:rsid w:val="00FF5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70FDC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semiHidden/>
    <w:rsid w:val="00D70FDC"/>
    <w:pPr>
      <w:spacing w:after="120"/>
    </w:pPr>
  </w:style>
  <w:style w:type="paragraph" w:styleId="Brdtekst2">
    <w:name w:val="Body Text 2"/>
    <w:basedOn w:val="Normal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D70FDC"/>
    <w:pPr>
      <w:ind w:firstLine="210"/>
    </w:pPr>
  </w:style>
  <w:style w:type="paragraph" w:styleId="Brdtekstindrykning">
    <w:name w:val="Body Text Indent"/>
    <w:basedOn w:val="Normal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D70FDC"/>
    <w:pPr>
      <w:ind w:firstLine="210"/>
    </w:pPr>
  </w:style>
  <w:style w:type="paragraph" w:styleId="Brdtekstindrykning2">
    <w:name w:val="Body Text Indent 2"/>
    <w:basedOn w:val="Normal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D70FDC"/>
    <w:rPr>
      <w:b/>
      <w:bCs/>
      <w:sz w:val="16"/>
      <w:szCs w:val="20"/>
    </w:rPr>
  </w:style>
  <w:style w:type="paragraph" w:styleId="Sluthilsen">
    <w:name w:val="Closing"/>
    <w:basedOn w:val="Normal"/>
    <w:semiHidden/>
    <w:rsid w:val="00D70FDC"/>
    <w:pPr>
      <w:ind w:left="4252"/>
    </w:pPr>
  </w:style>
  <w:style w:type="paragraph" w:styleId="Dato">
    <w:name w:val="Date"/>
    <w:basedOn w:val="Normal"/>
    <w:next w:val="Normal"/>
    <w:semiHidden/>
    <w:rsid w:val="00D70FDC"/>
  </w:style>
  <w:style w:type="paragraph" w:styleId="E-mail-signatur">
    <w:name w:val="E-mail Signature"/>
    <w:basedOn w:val="Normal"/>
    <w:semiHidden/>
    <w:rsid w:val="00D70FDC"/>
  </w:style>
  <w:style w:type="character" w:styleId="Fremhv">
    <w:name w:val="Emphasis"/>
    <w:qFormat/>
    <w:rsid w:val="00D70FDC"/>
    <w:rPr>
      <w:i/>
      <w:iCs/>
    </w:rPr>
  </w:style>
  <w:style w:type="character" w:styleId="Slutnotehenvisning">
    <w:name w:val="endnote reference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D70FDC"/>
  </w:style>
  <w:style w:type="paragraph" w:styleId="HTML-adresse">
    <w:name w:val="HTML Address"/>
    <w:basedOn w:val="Normal"/>
    <w:semiHidden/>
    <w:rsid w:val="00D70FDC"/>
    <w:rPr>
      <w:i/>
      <w:iCs/>
    </w:rPr>
  </w:style>
  <w:style w:type="character" w:styleId="HTML-citat">
    <w:name w:val="HTML Cite"/>
    <w:semiHidden/>
    <w:rsid w:val="00D70FDC"/>
    <w:rPr>
      <w:i/>
      <w:iCs/>
    </w:rPr>
  </w:style>
  <w:style w:type="character" w:styleId="HTML-kode">
    <w:name w:val="HTML Code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semiHidden/>
    <w:rsid w:val="00D70FDC"/>
    <w:rPr>
      <w:i/>
      <w:iCs/>
    </w:rPr>
  </w:style>
  <w:style w:type="character" w:styleId="HTML-tastatur">
    <w:name w:val="HTML Keyboard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D70FDC"/>
    <w:rPr>
      <w:i/>
      <w:iCs/>
    </w:rPr>
  </w:style>
  <w:style w:type="character" w:styleId="Linjenummer">
    <w:name w:val="line number"/>
    <w:basedOn w:val="Standardskrifttypeiafsnit"/>
    <w:semiHidden/>
    <w:rsid w:val="00D70FDC"/>
  </w:style>
  <w:style w:type="paragraph" w:styleId="Opstilling">
    <w:name w:val="List"/>
    <w:basedOn w:val="Normal"/>
    <w:semiHidden/>
    <w:rsid w:val="00D70FDC"/>
    <w:pPr>
      <w:ind w:left="283" w:hanging="283"/>
    </w:pPr>
  </w:style>
  <w:style w:type="paragraph" w:styleId="Opstilling2">
    <w:name w:val="List 2"/>
    <w:basedOn w:val="Normal"/>
    <w:semiHidden/>
    <w:rsid w:val="00D70FDC"/>
    <w:pPr>
      <w:ind w:left="566" w:hanging="283"/>
    </w:pPr>
  </w:style>
  <w:style w:type="paragraph" w:styleId="Opstilling3">
    <w:name w:val="List 3"/>
    <w:basedOn w:val="Normal"/>
    <w:semiHidden/>
    <w:rsid w:val="00D70FDC"/>
    <w:pPr>
      <w:ind w:left="849" w:hanging="283"/>
    </w:pPr>
  </w:style>
  <w:style w:type="paragraph" w:styleId="Opstilling4">
    <w:name w:val="List 4"/>
    <w:basedOn w:val="Normal"/>
    <w:semiHidden/>
    <w:rsid w:val="00D70FDC"/>
    <w:pPr>
      <w:ind w:left="1132" w:hanging="283"/>
    </w:pPr>
  </w:style>
  <w:style w:type="paragraph" w:styleId="Opstilling5">
    <w:name w:val="List 5"/>
    <w:basedOn w:val="Normal"/>
    <w:semiHidden/>
    <w:rsid w:val="00D70FDC"/>
    <w:pPr>
      <w:ind w:left="1415" w:hanging="283"/>
    </w:pPr>
  </w:style>
  <w:style w:type="paragraph" w:styleId="Opstilling-punkttegn">
    <w:name w:val="List Bullet"/>
    <w:basedOn w:val="Normal"/>
    <w:semiHidden/>
    <w:rsid w:val="00D70FDC"/>
    <w:pPr>
      <w:numPr>
        <w:numId w:val="4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semiHidden/>
    <w:rsid w:val="00D70FDC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semiHidden/>
    <w:rsid w:val="00D70FDC"/>
  </w:style>
  <w:style w:type="paragraph" w:styleId="Almindeligtekst">
    <w:name w:val="Plain Text"/>
    <w:basedOn w:val="Normal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D70FDC"/>
  </w:style>
  <w:style w:type="paragraph" w:styleId="Underskrift">
    <w:name w:val="Signature"/>
    <w:basedOn w:val="Normal"/>
    <w:semiHidden/>
    <w:rsid w:val="00D70FDC"/>
    <w:pPr>
      <w:ind w:left="4252"/>
    </w:pPr>
  </w:style>
  <w:style w:type="character" w:styleId="Strk">
    <w:name w:val="Strong"/>
    <w:qFormat/>
    <w:rsid w:val="00D70FDC"/>
    <w:rPr>
      <w:b/>
      <w:bCs/>
    </w:rPr>
  </w:style>
  <w:style w:type="paragraph" w:styleId="Undertitel">
    <w:name w:val="Subtitle"/>
    <w:basedOn w:val="Normal"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D70FDC"/>
    <w:pPr>
      <w:tabs>
        <w:tab w:val="right" w:pos="7655"/>
      </w:tabs>
      <w:ind w:left="1134" w:right="567"/>
    </w:pPr>
  </w:style>
  <w:style w:type="character" w:styleId="BesgtHyperlink">
    <w:name w:val="FollowedHyperlink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D70FDC"/>
    <w:pPr>
      <w:numPr>
        <w:numId w:val="15"/>
      </w:numPr>
    </w:pPr>
  </w:style>
  <w:style w:type="paragraph" w:customStyle="1" w:styleId="Normal-Tabletext">
    <w:name w:val="Normal - Table text"/>
    <w:basedOn w:val="Normal"/>
    <w:rsid w:val="00D70FDC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D70FDC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D70FDC"/>
    <w:pPr>
      <w:jc w:val="right"/>
    </w:pPr>
  </w:style>
  <w:style w:type="paragraph" w:customStyle="1" w:styleId="Normal-TableNumbersTotal">
    <w:name w:val="Normal - Table Numbers Total"/>
    <w:basedOn w:val="Normal-TableNumbers"/>
    <w:rsid w:val="00D70FDC"/>
    <w:rPr>
      <w:b/>
    </w:rPr>
  </w:style>
  <w:style w:type="paragraph" w:customStyle="1" w:styleId="Template">
    <w:name w:val="Template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D70FDC"/>
    <w:rPr>
      <w:b/>
    </w:rPr>
  </w:style>
  <w:style w:type="paragraph" w:customStyle="1" w:styleId="Template-Address">
    <w:name w:val="Template - Address"/>
    <w:basedOn w:val="Template"/>
    <w:semiHidden/>
    <w:rsid w:val="00D70FDC"/>
  </w:style>
  <w:style w:type="paragraph" w:customStyle="1" w:styleId="Template-Date">
    <w:name w:val="Template - Date"/>
    <w:basedOn w:val="Template-Address"/>
    <w:semiHidden/>
    <w:rsid w:val="00D70FDC"/>
  </w:style>
  <w:style w:type="table" w:styleId="Tabel-Gitter">
    <w:name w:val="Table Grid"/>
    <w:basedOn w:val="Tabel-Normal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D70FDC"/>
    <w:rPr>
      <w:b/>
    </w:rPr>
  </w:style>
  <w:style w:type="paragraph" w:customStyle="1" w:styleId="Template-Afdeling">
    <w:name w:val="Template - Afdeling"/>
    <w:basedOn w:val="Template"/>
    <w:semiHidden/>
    <w:rsid w:val="00D70FDC"/>
    <w:rPr>
      <w:b/>
    </w:rPr>
  </w:style>
  <w:style w:type="paragraph" w:styleId="Listeoverfigurer">
    <w:name w:val="table of figures"/>
    <w:basedOn w:val="Normal"/>
    <w:next w:val="Normal"/>
    <w:semiHidden/>
    <w:rsid w:val="00D70FDC"/>
  </w:style>
  <w:style w:type="paragraph" w:customStyle="1" w:styleId="Template-NavnMellemnavn">
    <w:name w:val="Template - Navn/Mellemnavn"/>
    <w:basedOn w:val="Template"/>
    <w:semiHidden/>
    <w:rsid w:val="00D70FDC"/>
    <w:rPr>
      <w:b/>
    </w:rPr>
  </w:style>
  <w:style w:type="paragraph" w:customStyle="1" w:styleId="Template-Brugerinfo">
    <w:name w:val="Template - Bruger info"/>
    <w:basedOn w:val="Template"/>
    <w:semiHidden/>
    <w:rsid w:val="00D70FDC"/>
  </w:style>
  <w:style w:type="paragraph" w:customStyle="1" w:styleId="Normal-DokumentNavn">
    <w:name w:val="Normal - Dokument Navn"/>
    <w:basedOn w:val="Normal"/>
    <w:semiHidden/>
    <w:rsid w:val="0011283F"/>
    <w:rPr>
      <w:rFonts w:ascii="AU Passata" w:hAnsi="AU Passata"/>
      <w:b/>
      <w:caps/>
      <w:sz w:val="23"/>
    </w:rPr>
  </w:style>
  <w:style w:type="paragraph" w:customStyle="1" w:styleId="Normal-Dokumentinfo">
    <w:name w:val="Normal - Dokument info"/>
    <w:basedOn w:val="Normal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semiHidden/>
    <w:rsid w:val="00D70FDC"/>
  </w:style>
  <w:style w:type="paragraph" w:customStyle="1" w:styleId="Template-Parentlogoname">
    <w:name w:val="Template - Parent logoname"/>
    <w:basedOn w:val="Template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D0158B"/>
    <w:rPr>
      <w:b/>
      <w:bCs/>
    </w:rPr>
  </w:style>
  <w:style w:type="paragraph" w:styleId="Dokumentoversigt">
    <w:name w:val="Document Map"/>
    <w:basedOn w:val="Normal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D0158B"/>
    <w:rPr>
      <w:rFonts w:ascii="Arial" w:hAnsi="Arial" w:cs="Arial"/>
      <w:b/>
      <w:bCs/>
    </w:rPr>
  </w:style>
  <w:style w:type="paragraph" w:styleId="Makrotekst">
    <w:name w:val="macro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34"/>
    <w:qFormat/>
    <w:rsid w:val="00E62A5A"/>
    <w:pPr>
      <w:ind w:left="1304"/>
    </w:pPr>
  </w:style>
  <w:style w:type="paragraph" w:customStyle="1" w:styleId="Default">
    <w:name w:val="Default"/>
    <w:rsid w:val="003B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70FDC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semiHidden/>
    <w:rsid w:val="00D70FDC"/>
    <w:pPr>
      <w:spacing w:after="120"/>
    </w:pPr>
  </w:style>
  <w:style w:type="paragraph" w:styleId="Brdtekst2">
    <w:name w:val="Body Text 2"/>
    <w:basedOn w:val="Normal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D70FDC"/>
    <w:pPr>
      <w:ind w:firstLine="210"/>
    </w:pPr>
  </w:style>
  <w:style w:type="paragraph" w:styleId="Brdtekstindrykning">
    <w:name w:val="Body Text Indent"/>
    <w:basedOn w:val="Normal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D70FDC"/>
    <w:pPr>
      <w:ind w:firstLine="210"/>
    </w:pPr>
  </w:style>
  <w:style w:type="paragraph" w:styleId="Brdtekstindrykning2">
    <w:name w:val="Body Text Indent 2"/>
    <w:basedOn w:val="Normal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D70FDC"/>
    <w:rPr>
      <w:b/>
      <w:bCs/>
      <w:sz w:val="16"/>
      <w:szCs w:val="20"/>
    </w:rPr>
  </w:style>
  <w:style w:type="paragraph" w:styleId="Sluthilsen">
    <w:name w:val="Closing"/>
    <w:basedOn w:val="Normal"/>
    <w:semiHidden/>
    <w:rsid w:val="00D70FDC"/>
    <w:pPr>
      <w:ind w:left="4252"/>
    </w:pPr>
  </w:style>
  <w:style w:type="paragraph" w:styleId="Dato">
    <w:name w:val="Date"/>
    <w:basedOn w:val="Normal"/>
    <w:next w:val="Normal"/>
    <w:semiHidden/>
    <w:rsid w:val="00D70FDC"/>
  </w:style>
  <w:style w:type="paragraph" w:styleId="E-mail-signatur">
    <w:name w:val="E-mail Signature"/>
    <w:basedOn w:val="Normal"/>
    <w:semiHidden/>
    <w:rsid w:val="00D70FDC"/>
  </w:style>
  <w:style w:type="character" w:styleId="Fremhv">
    <w:name w:val="Emphasis"/>
    <w:qFormat/>
    <w:rsid w:val="00D70FDC"/>
    <w:rPr>
      <w:i/>
      <w:iCs/>
    </w:rPr>
  </w:style>
  <w:style w:type="character" w:styleId="Slutnotehenvisning">
    <w:name w:val="endnote reference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D70FDC"/>
  </w:style>
  <w:style w:type="paragraph" w:styleId="HTML-adresse">
    <w:name w:val="HTML Address"/>
    <w:basedOn w:val="Normal"/>
    <w:semiHidden/>
    <w:rsid w:val="00D70FDC"/>
    <w:rPr>
      <w:i/>
      <w:iCs/>
    </w:rPr>
  </w:style>
  <w:style w:type="character" w:styleId="HTML-citat">
    <w:name w:val="HTML Cite"/>
    <w:semiHidden/>
    <w:rsid w:val="00D70FDC"/>
    <w:rPr>
      <w:i/>
      <w:iCs/>
    </w:rPr>
  </w:style>
  <w:style w:type="character" w:styleId="HTML-kode">
    <w:name w:val="HTML Code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semiHidden/>
    <w:rsid w:val="00D70FDC"/>
    <w:rPr>
      <w:i/>
      <w:iCs/>
    </w:rPr>
  </w:style>
  <w:style w:type="character" w:styleId="HTML-tastatur">
    <w:name w:val="HTML Keyboard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D70FDC"/>
    <w:rPr>
      <w:i/>
      <w:iCs/>
    </w:rPr>
  </w:style>
  <w:style w:type="character" w:styleId="Linjenummer">
    <w:name w:val="line number"/>
    <w:basedOn w:val="Standardskrifttypeiafsnit"/>
    <w:semiHidden/>
    <w:rsid w:val="00D70FDC"/>
  </w:style>
  <w:style w:type="paragraph" w:styleId="Opstilling">
    <w:name w:val="List"/>
    <w:basedOn w:val="Normal"/>
    <w:semiHidden/>
    <w:rsid w:val="00D70FDC"/>
    <w:pPr>
      <w:ind w:left="283" w:hanging="283"/>
    </w:pPr>
  </w:style>
  <w:style w:type="paragraph" w:styleId="Opstilling2">
    <w:name w:val="List 2"/>
    <w:basedOn w:val="Normal"/>
    <w:semiHidden/>
    <w:rsid w:val="00D70FDC"/>
    <w:pPr>
      <w:ind w:left="566" w:hanging="283"/>
    </w:pPr>
  </w:style>
  <w:style w:type="paragraph" w:styleId="Opstilling3">
    <w:name w:val="List 3"/>
    <w:basedOn w:val="Normal"/>
    <w:semiHidden/>
    <w:rsid w:val="00D70FDC"/>
    <w:pPr>
      <w:ind w:left="849" w:hanging="283"/>
    </w:pPr>
  </w:style>
  <w:style w:type="paragraph" w:styleId="Opstilling4">
    <w:name w:val="List 4"/>
    <w:basedOn w:val="Normal"/>
    <w:semiHidden/>
    <w:rsid w:val="00D70FDC"/>
    <w:pPr>
      <w:ind w:left="1132" w:hanging="283"/>
    </w:pPr>
  </w:style>
  <w:style w:type="paragraph" w:styleId="Opstilling5">
    <w:name w:val="List 5"/>
    <w:basedOn w:val="Normal"/>
    <w:semiHidden/>
    <w:rsid w:val="00D70FDC"/>
    <w:pPr>
      <w:ind w:left="1415" w:hanging="283"/>
    </w:pPr>
  </w:style>
  <w:style w:type="paragraph" w:styleId="Opstilling-punkttegn">
    <w:name w:val="List Bullet"/>
    <w:basedOn w:val="Normal"/>
    <w:semiHidden/>
    <w:rsid w:val="00D70FDC"/>
    <w:pPr>
      <w:numPr>
        <w:numId w:val="4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semiHidden/>
    <w:rsid w:val="00D70FDC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semiHidden/>
    <w:rsid w:val="00D70FDC"/>
  </w:style>
  <w:style w:type="paragraph" w:styleId="Almindeligtekst">
    <w:name w:val="Plain Text"/>
    <w:basedOn w:val="Normal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D70FDC"/>
  </w:style>
  <w:style w:type="paragraph" w:styleId="Underskrift">
    <w:name w:val="Signature"/>
    <w:basedOn w:val="Normal"/>
    <w:semiHidden/>
    <w:rsid w:val="00D70FDC"/>
    <w:pPr>
      <w:ind w:left="4252"/>
    </w:pPr>
  </w:style>
  <w:style w:type="character" w:styleId="Strk">
    <w:name w:val="Strong"/>
    <w:qFormat/>
    <w:rsid w:val="00D70FDC"/>
    <w:rPr>
      <w:b/>
      <w:bCs/>
    </w:rPr>
  </w:style>
  <w:style w:type="paragraph" w:styleId="Undertitel">
    <w:name w:val="Subtitle"/>
    <w:basedOn w:val="Normal"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D70FDC"/>
    <w:pPr>
      <w:tabs>
        <w:tab w:val="right" w:pos="7655"/>
      </w:tabs>
      <w:ind w:left="1134" w:right="567"/>
    </w:pPr>
  </w:style>
  <w:style w:type="character" w:styleId="BesgtHyperlink">
    <w:name w:val="FollowedHyperlink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D70FDC"/>
    <w:pPr>
      <w:numPr>
        <w:numId w:val="15"/>
      </w:numPr>
    </w:pPr>
  </w:style>
  <w:style w:type="paragraph" w:customStyle="1" w:styleId="Normal-Tabletext">
    <w:name w:val="Normal - Table text"/>
    <w:basedOn w:val="Normal"/>
    <w:rsid w:val="00D70FDC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D70FDC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D70FDC"/>
    <w:pPr>
      <w:jc w:val="right"/>
    </w:pPr>
  </w:style>
  <w:style w:type="paragraph" w:customStyle="1" w:styleId="Normal-TableNumbersTotal">
    <w:name w:val="Normal - Table Numbers Total"/>
    <w:basedOn w:val="Normal-TableNumbers"/>
    <w:rsid w:val="00D70FDC"/>
    <w:rPr>
      <w:b/>
    </w:rPr>
  </w:style>
  <w:style w:type="paragraph" w:customStyle="1" w:styleId="Template">
    <w:name w:val="Template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D70FDC"/>
    <w:rPr>
      <w:b/>
    </w:rPr>
  </w:style>
  <w:style w:type="paragraph" w:customStyle="1" w:styleId="Template-Address">
    <w:name w:val="Template - Address"/>
    <w:basedOn w:val="Template"/>
    <w:semiHidden/>
    <w:rsid w:val="00D70FDC"/>
  </w:style>
  <w:style w:type="paragraph" w:customStyle="1" w:styleId="Template-Date">
    <w:name w:val="Template - Date"/>
    <w:basedOn w:val="Template-Address"/>
    <w:semiHidden/>
    <w:rsid w:val="00D70FDC"/>
  </w:style>
  <w:style w:type="table" w:styleId="Tabel-Gitter">
    <w:name w:val="Table Grid"/>
    <w:basedOn w:val="Tabel-Normal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D70FDC"/>
    <w:rPr>
      <w:b/>
    </w:rPr>
  </w:style>
  <w:style w:type="paragraph" w:customStyle="1" w:styleId="Template-Afdeling">
    <w:name w:val="Template - Afdeling"/>
    <w:basedOn w:val="Template"/>
    <w:semiHidden/>
    <w:rsid w:val="00D70FDC"/>
    <w:rPr>
      <w:b/>
    </w:rPr>
  </w:style>
  <w:style w:type="paragraph" w:styleId="Listeoverfigurer">
    <w:name w:val="table of figures"/>
    <w:basedOn w:val="Normal"/>
    <w:next w:val="Normal"/>
    <w:semiHidden/>
    <w:rsid w:val="00D70FDC"/>
  </w:style>
  <w:style w:type="paragraph" w:customStyle="1" w:styleId="Template-NavnMellemnavn">
    <w:name w:val="Template - Navn/Mellemnavn"/>
    <w:basedOn w:val="Template"/>
    <w:semiHidden/>
    <w:rsid w:val="00D70FDC"/>
    <w:rPr>
      <w:b/>
    </w:rPr>
  </w:style>
  <w:style w:type="paragraph" w:customStyle="1" w:styleId="Template-Brugerinfo">
    <w:name w:val="Template - Bruger info"/>
    <w:basedOn w:val="Template"/>
    <w:semiHidden/>
    <w:rsid w:val="00D70FDC"/>
  </w:style>
  <w:style w:type="paragraph" w:customStyle="1" w:styleId="Normal-DokumentNavn">
    <w:name w:val="Normal - Dokument Navn"/>
    <w:basedOn w:val="Normal"/>
    <w:semiHidden/>
    <w:rsid w:val="0011283F"/>
    <w:rPr>
      <w:rFonts w:ascii="AU Passata" w:hAnsi="AU Passata"/>
      <w:b/>
      <w:caps/>
      <w:sz w:val="23"/>
    </w:rPr>
  </w:style>
  <w:style w:type="paragraph" w:customStyle="1" w:styleId="Normal-Dokumentinfo">
    <w:name w:val="Normal - Dokument info"/>
    <w:basedOn w:val="Normal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semiHidden/>
    <w:rsid w:val="00D70FDC"/>
  </w:style>
  <w:style w:type="paragraph" w:customStyle="1" w:styleId="Template-Parentlogoname">
    <w:name w:val="Template - Parent logoname"/>
    <w:basedOn w:val="Template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D0158B"/>
    <w:rPr>
      <w:b/>
      <w:bCs/>
    </w:rPr>
  </w:style>
  <w:style w:type="paragraph" w:styleId="Dokumentoversigt">
    <w:name w:val="Document Map"/>
    <w:basedOn w:val="Normal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D0158B"/>
    <w:rPr>
      <w:rFonts w:ascii="Arial" w:hAnsi="Arial" w:cs="Arial"/>
      <w:b/>
      <w:bCs/>
    </w:rPr>
  </w:style>
  <w:style w:type="paragraph" w:styleId="Makrotekst">
    <w:name w:val="macro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34"/>
    <w:qFormat/>
    <w:rsid w:val="00E62A5A"/>
    <w:pPr>
      <w:ind w:left="1304"/>
    </w:pPr>
  </w:style>
  <w:style w:type="paragraph" w:customStyle="1" w:styleId="Default">
    <w:name w:val="Default"/>
    <w:rsid w:val="003B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1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medarbejdere.au.dk/fileadmin/www.medarbejdere.au.dk/hr/Arbejdsmiljoe/Arbejdspladsvurdering__APV_/Arts_Psykisk__APV_Handlingsplan_2015_GODKENDT_250215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KAWO\AppData\Roaming\Microsoft\Skabeloner\Dagsorden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Dagsorden</Template>
  <TotalTime>10</TotalTime>
  <Pages>1</Pages>
  <Words>282</Words>
  <Characters>1793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Maria Kristensen</dc:creator>
  <cp:lastModifiedBy>Karina Krogsdal-Wogensen</cp:lastModifiedBy>
  <cp:revision>2</cp:revision>
  <cp:lastPrinted>2016-05-23T10:21:00Z</cp:lastPrinted>
  <dcterms:created xsi:type="dcterms:W3CDTF">2016-05-23T13:50:00Z</dcterms:created>
  <dcterms:modified xsi:type="dcterms:W3CDTF">2016-05-23T13:50:00Z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Standardprofil</vt:lpwstr>
  </property>
  <property fmtid="{D5CDD505-2E9C-101B-9397-08002B2CF9AE}" pid="4" name="CurrentOffice">
    <vt:lpwstr>6036</vt:lpwstr>
  </property>
  <property fmtid="{D5CDD505-2E9C-101B-9397-08002B2CF9AE}" pid="5" name="LogoFarve">
    <vt:lpwstr>blue</vt:lpwstr>
  </property>
</Properties>
</file>