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BFD" w:rsidRPr="009119CC" w:rsidRDefault="004C1BFD" w:rsidP="004C1BFD">
      <w:pPr>
        <w:pStyle w:val="Titel"/>
        <w:jc w:val="both"/>
        <w:rPr>
          <w:rFonts w:ascii="Georgia" w:hAnsi="Georgia"/>
          <w:sz w:val="21"/>
          <w:szCs w:val="21"/>
        </w:rPr>
      </w:pPr>
      <w:bookmarkStart w:id="0" w:name="SD_LAN_Copyto"/>
      <w:r w:rsidRPr="009119CC">
        <w:rPr>
          <w:rFonts w:ascii="Georgia" w:hAnsi="Georgia"/>
          <w:sz w:val="21"/>
          <w:szCs w:val="21"/>
        </w:rPr>
        <w:t>Kommissorium for psykisk APV følgegruppe Aarhus BSS</w:t>
      </w:r>
    </w:p>
    <w:p w:rsidR="009119CC" w:rsidRPr="009119CC" w:rsidRDefault="009119CC" w:rsidP="004C1BFD">
      <w:pPr>
        <w:pStyle w:val="Overskrift1"/>
        <w:jc w:val="both"/>
        <w:rPr>
          <w:szCs w:val="21"/>
        </w:rPr>
      </w:pPr>
    </w:p>
    <w:p w:rsidR="009119CC" w:rsidRPr="009119CC" w:rsidRDefault="004C1BFD" w:rsidP="004C1BFD">
      <w:pPr>
        <w:rPr>
          <w:szCs w:val="21"/>
        </w:rPr>
      </w:pPr>
      <w:r w:rsidRPr="009119CC">
        <w:rPr>
          <w:rFonts w:cs="Calibri"/>
          <w:color w:val="000000"/>
          <w:szCs w:val="21"/>
        </w:rPr>
        <w:t>APV-følgegruppens formål er</w:t>
      </w:r>
      <w:r w:rsidR="00BB2B23">
        <w:rPr>
          <w:rFonts w:cs="Calibri"/>
          <w:color w:val="000000"/>
          <w:szCs w:val="21"/>
        </w:rPr>
        <w:t xml:space="preserve"> at</w:t>
      </w:r>
      <w:r w:rsidRPr="009119CC">
        <w:rPr>
          <w:rFonts w:cs="Calibri"/>
          <w:color w:val="000000"/>
          <w:szCs w:val="21"/>
        </w:rPr>
        <w:t xml:space="preserve"> </w:t>
      </w:r>
      <w:r w:rsidR="00A65160">
        <w:rPr>
          <w:szCs w:val="21"/>
        </w:rPr>
        <w:t>understøtte</w:t>
      </w:r>
      <w:r w:rsidR="00CB5D48">
        <w:rPr>
          <w:szCs w:val="21"/>
        </w:rPr>
        <w:t xml:space="preserve"> </w:t>
      </w:r>
      <w:r w:rsidRPr="009119CC">
        <w:rPr>
          <w:szCs w:val="21"/>
        </w:rPr>
        <w:t>opfølgningsprocessen i forbindelse med den psykiske APV 2015/2016</w:t>
      </w:r>
      <w:r w:rsidR="00A65160">
        <w:rPr>
          <w:szCs w:val="21"/>
        </w:rPr>
        <w:t xml:space="preserve">. </w:t>
      </w:r>
      <w:r w:rsidR="00A65160" w:rsidRPr="009119CC">
        <w:rPr>
          <w:szCs w:val="21"/>
        </w:rPr>
        <w:t>APV-følgegruppen har en særlig opmærksomhed på</w:t>
      </w:r>
      <w:r w:rsidR="00A65160">
        <w:rPr>
          <w:szCs w:val="21"/>
        </w:rPr>
        <w:t xml:space="preserve"> sammenhæng på tværs af fakultetet og på</w:t>
      </w:r>
      <w:r w:rsidR="00A65160" w:rsidRPr="009119CC">
        <w:rPr>
          <w:szCs w:val="21"/>
        </w:rPr>
        <w:t xml:space="preserve"> tværgående initiativer. </w:t>
      </w:r>
    </w:p>
    <w:p w:rsidR="00792E9A" w:rsidRDefault="00792E9A" w:rsidP="004C1BFD">
      <w:pPr>
        <w:rPr>
          <w:szCs w:val="21"/>
        </w:rPr>
      </w:pPr>
    </w:p>
    <w:p w:rsidR="00792E9A" w:rsidRDefault="00792E9A" w:rsidP="00792E9A">
      <w:pPr>
        <w:rPr>
          <w:rFonts w:cs="Calibri"/>
          <w:color w:val="000000"/>
          <w:szCs w:val="21"/>
        </w:rPr>
      </w:pPr>
      <w:r>
        <w:rPr>
          <w:szCs w:val="21"/>
        </w:rPr>
        <w:t xml:space="preserve">APV-følgegruppen sikrer, at </w:t>
      </w:r>
      <w:r w:rsidRPr="00792E9A">
        <w:rPr>
          <w:rFonts w:cs="Calibri"/>
          <w:color w:val="000000"/>
          <w:szCs w:val="21"/>
        </w:rPr>
        <w:t>opfølgningsprocessen både tager hånd om trivselsudfordringer og fastholder de ting, som fungerer godt.</w:t>
      </w:r>
      <w:r>
        <w:rPr>
          <w:rFonts w:cs="Calibri"/>
          <w:color w:val="000000"/>
          <w:szCs w:val="21"/>
        </w:rPr>
        <w:t xml:space="preserve"> Desuden sikrer </w:t>
      </w:r>
      <w:r w:rsidR="00A65160">
        <w:rPr>
          <w:rFonts w:cs="Calibri"/>
          <w:color w:val="000000"/>
          <w:szCs w:val="21"/>
        </w:rPr>
        <w:t>følge</w:t>
      </w:r>
      <w:r>
        <w:rPr>
          <w:rFonts w:cs="Calibri"/>
          <w:color w:val="000000"/>
          <w:szCs w:val="21"/>
        </w:rPr>
        <w:t>gruppen, at fakultetet og institutterne udarbejde</w:t>
      </w:r>
      <w:r w:rsidR="00A65160">
        <w:rPr>
          <w:rFonts w:cs="Calibri"/>
          <w:color w:val="000000"/>
          <w:szCs w:val="21"/>
        </w:rPr>
        <w:t>r fyldestgørende handlingsplaner</w:t>
      </w:r>
      <w:r>
        <w:rPr>
          <w:rFonts w:cs="Calibri"/>
          <w:color w:val="000000"/>
          <w:szCs w:val="21"/>
        </w:rPr>
        <w:t xml:space="preserve">, og gruppen kvalificerer løbende opfølgningsprocessen på institutterne. </w:t>
      </w:r>
    </w:p>
    <w:p w:rsidR="00792E9A" w:rsidRDefault="00792E9A" w:rsidP="004C1BFD">
      <w:pPr>
        <w:rPr>
          <w:szCs w:val="21"/>
        </w:rPr>
      </w:pPr>
    </w:p>
    <w:p w:rsidR="00792E9A" w:rsidRPr="00792E9A" w:rsidRDefault="00792E9A" w:rsidP="00792E9A">
      <w:pPr>
        <w:rPr>
          <w:szCs w:val="21"/>
        </w:rPr>
      </w:pPr>
      <w:r>
        <w:rPr>
          <w:szCs w:val="21"/>
        </w:rPr>
        <w:t>For at leve op ti</w:t>
      </w:r>
      <w:r w:rsidR="00A65160">
        <w:rPr>
          <w:szCs w:val="21"/>
        </w:rPr>
        <w:t>l HSU/</w:t>
      </w:r>
      <w:proofErr w:type="spellStart"/>
      <w:r w:rsidR="00A65160">
        <w:rPr>
          <w:szCs w:val="21"/>
        </w:rPr>
        <w:t>HAMU’s</w:t>
      </w:r>
      <w:proofErr w:type="spellEnd"/>
      <w:r w:rsidR="00A65160">
        <w:rPr>
          <w:szCs w:val="21"/>
        </w:rPr>
        <w:t xml:space="preserve"> beslutninger</w:t>
      </w:r>
      <w:r>
        <w:rPr>
          <w:szCs w:val="21"/>
        </w:rPr>
        <w:t>, understøtter APV-følgegruppen at fakultetet danner sig et samlet overblik</w:t>
      </w:r>
      <w:r w:rsidR="00A65160">
        <w:rPr>
          <w:szCs w:val="21"/>
        </w:rPr>
        <w:t xml:space="preserve"> over</w:t>
      </w:r>
      <w:r w:rsidR="00BB2B23">
        <w:rPr>
          <w:szCs w:val="21"/>
        </w:rPr>
        <w:t xml:space="preserve"> lokale indsatser</w:t>
      </w:r>
      <w:r>
        <w:rPr>
          <w:szCs w:val="21"/>
        </w:rPr>
        <w:t xml:space="preserve"> og udarbejder én fælles handlingsplan ud fra de rapp</w:t>
      </w:r>
      <w:r w:rsidR="00A65160">
        <w:rPr>
          <w:szCs w:val="21"/>
        </w:rPr>
        <w:t>orter og handlingsplaner, som fakultetet</w:t>
      </w:r>
      <w:r>
        <w:rPr>
          <w:szCs w:val="21"/>
        </w:rPr>
        <w:t xml:space="preserve"> modtager fra institutterne. Jf. beslutning i HSU/HAMU</w:t>
      </w:r>
      <w:r w:rsidR="00BB2B23">
        <w:rPr>
          <w:szCs w:val="21"/>
        </w:rPr>
        <w:t>,</w:t>
      </w:r>
      <w:r>
        <w:rPr>
          <w:szCs w:val="21"/>
        </w:rPr>
        <w:t xml:space="preserve"> har den fælles fakul</w:t>
      </w:r>
      <w:bookmarkStart w:id="1" w:name="_GoBack"/>
      <w:bookmarkEnd w:id="1"/>
      <w:r>
        <w:rPr>
          <w:szCs w:val="21"/>
        </w:rPr>
        <w:t xml:space="preserve">tets handlingsplan format som AU’s fælles psykiske APV handelingsplan, og indeholder 1) </w:t>
      </w:r>
      <w:r w:rsidRPr="00792E9A">
        <w:rPr>
          <w:szCs w:val="21"/>
        </w:rPr>
        <w:t xml:space="preserve">de lokale udfordringer som ifølge institutter kræver en løsning </w:t>
      </w:r>
      <w:r w:rsidRPr="00792E9A">
        <w:rPr>
          <w:rFonts w:cs="Calibri"/>
          <w:color w:val="000000"/>
          <w:szCs w:val="21"/>
        </w:rPr>
        <w:t>på fakultetsniveau</w:t>
      </w:r>
      <w:r>
        <w:rPr>
          <w:rFonts w:cs="Calibri"/>
          <w:color w:val="000000"/>
          <w:szCs w:val="21"/>
        </w:rPr>
        <w:t xml:space="preserve">, 2) </w:t>
      </w:r>
      <w:r w:rsidRPr="00792E9A">
        <w:rPr>
          <w:rFonts w:cs="Calibri"/>
          <w:color w:val="000000"/>
          <w:szCs w:val="21"/>
        </w:rPr>
        <w:t>de udfordringer som findes på tværs af flere institutter, og derfor med fordel kan løses på fakultetsniveau</w:t>
      </w:r>
      <w:r>
        <w:rPr>
          <w:rFonts w:cs="Calibri"/>
          <w:color w:val="000000"/>
          <w:szCs w:val="21"/>
        </w:rPr>
        <w:t xml:space="preserve"> og 3) </w:t>
      </w:r>
      <w:r w:rsidRPr="00792E9A">
        <w:rPr>
          <w:rFonts w:cs="Calibri"/>
          <w:color w:val="000000"/>
          <w:szCs w:val="21"/>
        </w:rPr>
        <w:t>de udfordringer som ifølge APV-rapportresultaterne findes på fakultetsniveau.</w:t>
      </w:r>
    </w:p>
    <w:p w:rsidR="00792E9A" w:rsidRDefault="00792E9A" w:rsidP="004C1BFD">
      <w:pPr>
        <w:rPr>
          <w:szCs w:val="21"/>
        </w:rPr>
      </w:pPr>
    </w:p>
    <w:p w:rsidR="00792E9A" w:rsidRDefault="004C1BFD" w:rsidP="004C1BFD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Cs w:val="21"/>
        </w:rPr>
      </w:pPr>
      <w:r w:rsidRPr="009119CC">
        <w:rPr>
          <w:rFonts w:cs="Calibri"/>
          <w:color w:val="000000"/>
          <w:szCs w:val="21"/>
        </w:rPr>
        <w:t xml:space="preserve">APV-følgegruppen består af en formand (prodekan), og medlemmer med repræsentation fra ledere og medarbejdere på fakultetet. </w:t>
      </w:r>
    </w:p>
    <w:p w:rsidR="004C1BFD" w:rsidRPr="009119CC" w:rsidRDefault="004C1BFD" w:rsidP="004C1BFD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Cs w:val="21"/>
        </w:rPr>
      </w:pPr>
    </w:p>
    <w:p w:rsidR="004C1BFD" w:rsidRPr="009119CC" w:rsidRDefault="004C1BFD" w:rsidP="004C1BFD">
      <w:pPr>
        <w:pStyle w:val="Overskrift1"/>
        <w:jc w:val="both"/>
        <w:rPr>
          <w:szCs w:val="21"/>
        </w:rPr>
      </w:pPr>
      <w:r w:rsidRPr="009119CC">
        <w:rPr>
          <w:szCs w:val="21"/>
        </w:rPr>
        <w:t>Tid</w:t>
      </w:r>
    </w:p>
    <w:p w:rsidR="004C1BFD" w:rsidRPr="009119CC" w:rsidRDefault="004C1BFD" w:rsidP="004C1BFD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Cs w:val="21"/>
        </w:rPr>
      </w:pPr>
      <w:r w:rsidRPr="009119CC">
        <w:rPr>
          <w:rFonts w:cs="Calibri"/>
          <w:color w:val="000000"/>
          <w:szCs w:val="21"/>
        </w:rPr>
        <w:t>Følgegruppen forventes at være mest aktiv efter, at resultaterne af APV spørgeskemaundersøgelsen offentliggøres i uge 20, 2016. Følgegruppen bør kunne overdrage og evaluere arbejdet til udvalgene ved den årlige arbejdsmiljødrøftelse ved udgangen af 2016.</w:t>
      </w:r>
    </w:p>
    <w:p w:rsidR="009119CC" w:rsidRPr="009119CC" w:rsidRDefault="009119CC" w:rsidP="004C1BFD">
      <w:pPr>
        <w:pStyle w:val="Overskrift1"/>
        <w:jc w:val="both"/>
        <w:rPr>
          <w:szCs w:val="21"/>
        </w:rPr>
      </w:pPr>
    </w:p>
    <w:p w:rsidR="004C1BFD" w:rsidRPr="009119CC" w:rsidRDefault="004C1BFD" w:rsidP="004C1BFD">
      <w:pPr>
        <w:pStyle w:val="Overskrift1"/>
        <w:jc w:val="both"/>
        <w:rPr>
          <w:szCs w:val="21"/>
        </w:rPr>
      </w:pPr>
      <w:r w:rsidRPr="009119CC">
        <w:rPr>
          <w:szCs w:val="21"/>
        </w:rPr>
        <w:t>Rapportering</w:t>
      </w:r>
    </w:p>
    <w:p w:rsidR="004C1BFD" w:rsidRPr="009119CC" w:rsidRDefault="004C1BFD" w:rsidP="004C1BFD">
      <w:pPr>
        <w:autoSpaceDE w:val="0"/>
        <w:autoSpaceDN w:val="0"/>
        <w:adjustRightInd w:val="0"/>
        <w:spacing w:line="240" w:lineRule="auto"/>
        <w:jc w:val="both"/>
        <w:rPr>
          <w:rFonts w:cs="Calibri"/>
          <w:color w:val="000000"/>
          <w:szCs w:val="21"/>
        </w:rPr>
      </w:pPr>
      <w:r w:rsidRPr="009119CC">
        <w:rPr>
          <w:rFonts w:cs="Calibri"/>
          <w:color w:val="000000"/>
          <w:szCs w:val="21"/>
        </w:rPr>
        <w:t>Følgegruppen sikrer, at tiltag dokumenteres i fakultetets APV handlingsplan og i Den årlige arbejdsmiljødrøftelse.</w:t>
      </w:r>
    </w:p>
    <w:p w:rsidR="004C1BFD" w:rsidRPr="009119CC" w:rsidRDefault="004C1BFD" w:rsidP="004C1BFD">
      <w:pPr>
        <w:autoSpaceDE w:val="0"/>
        <w:autoSpaceDN w:val="0"/>
        <w:adjustRightInd w:val="0"/>
        <w:spacing w:line="240" w:lineRule="auto"/>
        <w:jc w:val="both"/>
        <w:rPr>
          <w:rFonts w:cs="Calibri-Bold"/>
          <w:b/>
          <w:bCs/>
          <w:color w:val="000000"/>
          <w:szCs w:val="21"/>
        </w:rPr>
      </w:pPr>
    </w:p>
    <w:p w:rsidR="00D47F73" w:rsidRPr="009119CC" w:rsidRDefault="00D47F73" w:rsidP="00CB5D48">
      <w:pPr>
        <w:spacing w:line="240" w:lineRule="auto"/>
        <w:rPr>
          <w:szCs w:val="21"/>
        </w:rPr>
      </w:pPr>
    </w:p>
    <w:bookmarkEnd w:id="0"/>
    <w:sectPr w:rsidR="00D47F73" w:rsidRPr="009119CC" w:rsidSect="0024500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2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C1B" w:rsidRDefault="00C27C1B">
      <w:r>
        <w:separator/>
      </w:r>
    </w:p>
  </w:endnote>
  <w:endnote w:type="continuationSeparator" w:id="0">
    <w:p w:rsidR="00C27C1B" w:rsidRDefault="00C2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F665DE0-2DA7-405D-A0A0-11762EA89AB0}"/>
    <w:embedBold r:id="rId2" w:fontKey="{05ACB2B5-2F43-41C5-A8C1-E263F70D1543}"/>
    <w:embedItalic r:id="rId3" w:fontKey="{48F4340D-AA73-4AE0-8436-39ADC326F54C}"/>
    <w:embedBoldItalic r:id="rId4" w:fontKey="{C1051515-9307-4431-A0CB-7865CF8F68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9E46DC5A-A185-469E-AB8C-E96CED1CCB22}"/>
    <w:embedBold r:id="rId6" w:fontKey="{2D23EE15-7D5A-4422-9D33-7414B7CF7C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D02CF593-56EA-4C07-BCD0-0AD551AAF9C8}"/>
    <w:embedBold r:id="rId8" w:fontKey="{259D5D97-9941-40FB-996B-57E4985C3F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7EC2CE2-64CB-41C5-8131-9B318DF69C5F}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214852C1-EBF9-4C77-8BA6-6E9E6ED90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DDEC2E8-258B-431F-8FFE-B96F63F34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792E9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792E9A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792E9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4824"/>
    </w:tblGrid>
    <w:tr w:rsidR="00314F29" w:rsidRPr="00385E94" w:rsidTr="0024500F">
      <w:trPr>
        <w:trHeight w:hRule="exact" w:val="986"/>
      </w:trPr>
      <w:tc>
        <w:tcPr>
          <w:tcW w:w="2410" w:type="dxa"/>
        </w:tcPr>
        <w:p w:rsidR="00314F29" w:rsidRPr="00BB233D" w:rsidRDefault="00182CB9" w:rsidP="00314F29">
          <w:pPr>
            <w:pStyle w:val="Template-Companyname"/>
            <w:rPr>
              <w:lang w:val="en-US"/>
            </w:rPr>
          </w:pPr>
          <w:bookmarkStart w:id="52" w:name="HIF_SD_OFF_Name"/>
          <w:r w:rsidRPr="00BB233D">
            <w:rPr>
              <w:lang w:val="en-US"/>
            </w:rPr>
            <w:t>Aarhus BSS HR &amp; Ph.d.</w:t>
          </w:r>
        </w:p>
        <w:bookmarkEnd w:id="52"/>
        <w:p w:rsidR="00314F29" w:rsidRPr="00C9539B" w:rsidRDefault="00182CB9" w:rsidP="00314F29">
          <w:pPr>
            <w:pStyle w:val="Template-Address"/>
          </w:pPr>
          <w:r>
            <w:t>Tåsingegade 1, 2. sal</w:t>
          </w:r>
        </w:p>
        <w:p w:rsidR="00314F29" w:rsidRPr="00C9539B" w:rsidRDefault="00182CB9" w:rsidP="00314F29">
          <w:pPr>
            <w:pStyle w:val="Template-Address"/>
          </w:pPr>
          <w:bookmarkStart w:id="53" w:name="SD_OFF_OfficeID"/>
          <w:r>
            <w:t>Bygning 1447</w:t>
          </w:r>
        </w:p>
        <w:p w:rsidR="00314F29" w:rsidRPr="004525E2" w:rsidRDefault="00314F29" w:rsidP="00314F29">
          <w:pPr>
            <w:pStyle w:val="Template-Address"/>
          </w:pPr>
          <w:r w:rsidRPr="004525E2">
            <w:t>8000 Aarhus C</w:t>
          </w:r>
          <w:bookmarkEnd w:id="53"/>
        </w:p>
      </w:tc>
      <w:tc>
        <w:tcPr>
          <w:tcW w:w="2410" w:type="dxa"/>
        </w:tcPr>
        <w:p w:rsidR="00314F29" w:rsidRPr="00C9539B" w:rsidRDefault="00D47F73" w:rsidP="00314F29">
          <w:pPr>
            <w:pStyle w:val="Template-Address"/>
            <w:rPr>
              <w:lang w:val="en-GB"/>
            </w:rPr>
          </w:pPr>
          <w:bookmarkStart w:id="54" w:name="SD_LAN_Tel"/>
          <w:bookmarkStart w:id="55" w:name="HIF_SD_OFF_Phone"/>
          <w:r>
            <w:rPr>
              <w:lang w:val="en-GB"/>
            </w:rPr>
            <w:t>Tlf.:</w:t>
          </w:r>
          <w:bookmarkEnd w:id="54"/>
          <w:r w:rsidR="00314F29" w:rsidRPr="00C9539B">
            <w:rPr>
              <w:lang w:val="en-GB"/>
            </w:rPr>
            <w:t xml:space="preserve"> </w:t>
          </w:r>
          <w:r w:rsidR="00182CB9">
            <w:rPr>
              <w:lang w:val="en-GB"/>
            </w:rPr>
            <w:t>+45 87150000</w:t>
          </w:r>
        </w:p>
        <w:p w:rsidR="00314F29" w:rsidRPr="00C9539B" w:rsidRDefault="00D47F73" w:rsidP="00314F29">
          <w:pPr>
            <w:pStyle w:val="Template-Address"/>
            <w:rPr>
              <w:lang w:val="en-GB"/>
            </w:rPr>
          </w:pPr>
          <w:bookmarkStart w:id="56" w:name="SD_LAN_Fax"/>
          <w:bookmarkStart w:id="57" w:name="HIF_SD_OFF_Fax"/>
          <w:bookmarkEnd w:id="55"/>
          <w:r>
            <w:rPr>
              <w:lang w:val="en-GB"/>
            </w:rPr>
            <w:t>Fax:</w:t>
          </w:r>
          <w:bookmarkEnd w:id="56"/>
          <w:r w:rsidR="00314F29" w:rsidRPr="00C9539B">
            <w:rPr>
              <w:lang w:val="en-GB"/>
            </w:rPr>
            <w:t xml:space="preserve"> </w:t>
          </w:r>
          <w:r w:rsidR="00182CB9">
            <w:rPr>
              <w:lang w:val="en-GB"/>
            </w:rPr>
            <w:t>+45 87150201</w:t>
          </w:r>
        </w:p>
        <w:p w:rsidR="00314F29" w:rsidRPr="00C9539B" w:rsidRDefault="00314F29" w:rsidP="00314F29">
          <w:pPr>
            <w:pStyle w:val="Template-Address"/>
            <w:rPr>
              <w:lang w:val="en-GB"/>
            </w:rPr>
          </w:pPr>
          <w:bookmarkStart w:id="58" w:name="HIF_SD_OFF_Email"/>
          <w:bookmarkEnd w:id="57"/>
          <w:r w:rsidRPr="00C9539B">
            <w:rPr>
              <w:lang w:val="en-GB"/>
            </w:rPr>
            <w:t xml:space="preserve">E-mail: </w:t>
          </w:r>
          <w:r w:rsidR="00182CB9">
            <w:rPr>
              <w:lang w:val="en-GB"/>
            </w:rPr>
            <w:t>bss.hr@au.dk</w:t>
          </w:r>
        </w:p>
        <w:p w:rsidR="00314F29" w:rsidRPr="009224E3" w:rsidRDefault="00314F29" w:rsidP="00314F29">
          <w:pPr>
            <w:pStyle w:val="Template-Address"/>
            <w:rPr>
              <w:lang w:val="en-GB"/>
            </w:rPr>
          </w:pPr>
          <w:bookmarkStart w:id="59" w:name="SD_OFF_OfficeWww"/>
          <w:bookmarkEnd w:id="58"/>
          <w:r>
            <w:rPr>
              <w:lang w:val="en-GB"/>
            </w:rPr>
            <w:t>http://bss.au.dk</w:t>
          </w:r>
          <w:bookmarkEnd w:id="59"/>
        </w:p>
      </w:tc>
      <w:tc>
        <w:tcPr>
          <w:tcW w:w="4824" w:type="dxa"/>
        </w:tcPr>
        <w:p w:rsidR="00314F29" w:rsidRDefault="00722534" w:rsidP="00314F29">
          <w:pPr>
            <w:pStyle w:val="Template-Address"/>
            <w:jc w:val="right"/>
            <w:rPr>
              <w:lang w:eastAsia="da-DK"/>
            </w:rPr>
          </w:pPr>
          <w:r>
            <w:rPr>
              <w:lang w:eastAsia="da-DK"/>
            </w:rPr>
            <w:drawing>
              <wp:anchor distT="0" distB="0" distL="114300" distR="114300" simplePos="0" relativeHeight="251662336" behindDoc="0" locked="0" layoutInCell="1" allowOverlap="1" wp14:anchorId="2CA2DB7A" wp14:editId="7ECAA0F9">
                <wp:simplePos x="0" y="0"/>
                <wp:positionH relativeFrom="column">
                  <wp:posOffset>472440</wp:posOffset>
                </wp:positionH>
                <wp:positionV relativeFrom="paragraph">
                  <wp:posOffset>0</wp:posOffset>
                </wp:positionV>
                <wp:extent cx="2583815" cy="606425"/>
                <wp:effectExtent l="0" t="0" r="6985" b="0"/>
                <wp:wrapSquare wrapText="bothSides"/>
                <wp:docPr id="9" name="Billed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rd_skabelo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3815" cy="606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14F29" w:rsidRPr="00C9539B" w:rsidRDefault="00314F29" w:rsidP="00314F29">
          <w:pPr>
            <w:pStyle w:val="Template-Address"/>
            <w:jc w:val="right"/>
            <w:rPr>
              <w:lang w:val="en-GB"/>
            </w:rPr>
          </w:pPr>
        </w:p>
      </w:tc>
    </w:tr>
  </w:tbl>
  <w:p w:rsidR="00160373" w:rsidRPr="006C3A1B" w:rsidRDefault="00160373" w:rsidP="0024500F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C1B" w:rsidRDefault="00C27C1B">
      <w:r>
        <w:separator/>
      </w:r>
    </w:p>
  </w:footnote>
  <w:footnote w:type="continuationSeparator" w:id="0">
    <w:p w:rsidR="00C27C1B" w:rsidRDefault="00C27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41" w:rsidRDefault="009C193C">
    <w:pPr>
      <w:pStyle w:val="Sidehoved"/>
    </w:pPr>
    <w:r>
      <w:rPr>
        <w:noProof/>
        <w:lang w:eastAsia="da-DK"/>
      </w:rPr>
      <w:drawing>
        <wp:inline distT="0" distB="0" distL="0" distR="0" wp14:anchorId="0A100D8F" wp14:editId="24E4CD77">
          <wp:extent cx="666750" cy="666750"/>
          <wp:effectExtent l="0" t="0" r="0" b="0"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firmaerk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0373" w:rsidRDefault="0029589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78AB1D4C" wp14:editId="578FD6D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310F3B" wp14:editId="29221537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D47F73" w:rsidP="005C13F3">
                          <w:pPr>
                            <w:rPr>
                              <w:rStyle w:val="Sidetal"/>
                            </w:rPr>
                          </w:pPr>
                          <w:bookmarkStart w:id="2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2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92E9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792E9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295893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FA3EA84" wp14:editId="6E689B66">
                                <wp:extent cx="352425" cy="152400"/>
                                <wp:effectExtent l="0" t="0" r="0" b="0"/>
                                <wp:docPr id="66" name="Billed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10F3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6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9l9sA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" filled="f" stroked="f">
              <v:textbox inset="0,0,0,0">
                <w:txbxContent>
                  <w:p w:rsidR="00160373" w:rsidRDefault="00D47F73" w:rsidP="005C13F3">
                    <w:pPr>
                      <w:rPr>
                        <w:rStyle w:val="Sidetal"/>
                      </w:rPr>
                    </w:pPr>
                    <w:bookmarkStart w:id="3" w:name="SD_LAN_Page_N2"/>
                    <w:r>
                      <w:rPr>
                        <w:rStyle w:val="Sidetal"/>
                      </w:rPr>
                      <w:t>Side</w:t>
                    </w:r>
                    <w:bookmarkEnd w:id="3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92E9A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792E9A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295893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FA3EA84" wp14:editId="6E689B66">
                          <wp:extent cx="352425" cy="152400"/>
                          <wp:effectExtent l="0" t="0" r="0" b="0"/>
                          <wp:docPr id="66" name="Billed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642" w:rsidRDefault="008C4B51">
    <w:pPr>
      <w:pStyle w:val="Sidehoved"/>
    </w:pPr>
    <w:r>
      <w:rPr>
        <w:noProof/>
        <w:lang w:eastAsia="da-DK"/>
      </w:rPr>
      <w:drawing>
        <wp:inline distT="0" distB="0" distL="0" distR="0" wp14:anchorId="1B949D19" wp14:editId="2F5B91D0">
          <wp:extent cx="3411390" cy="667546"/>
          <wp:effectExtent l="0" t="0" r="0" b="0"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SSlogo_blue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1390" cy="667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0373" w:rsidRDefault="00295893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66F5A836" wp14:editId="7942FCA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6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9E4699E" wp14:editId="6AB4941C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C9539B" w:rsidRDefault="00160373" w:rsidP="003F33BA">
                          <w:pPr>
                            <w:pStyle w:val="Template-Afdeling"/>
                          </w:pPr>
                          <w:bookmarkStart w:id="4" w:name="SD_USR_Afdeling"/>
                          <w:bookmarkStart w:id="5" w:name="SD_USR_Department"/>
                          <w:bookmarkStart w:id="6" w:name="SD_OFF_Afdeling"/>
                          <w:bookmarkStart w:id="7" w:name="HIF_SD_USR_Department"/>
                          <w:bookmarkEnd w:id="4"/>
                          <w:bookmarkEnd w:id="5"/>
                          <w:bookmarkEnd w:id="6"/>
                        </w:p>
                        <w:p w:rsidR="00160373" w:rsidRPr="00C9539B" w:rsidRDefault="00160373" w:rsidP="003F33BA">
                          <w:pPr>
                            <w:pStyle w:val="Template"/>
                          </w:pPr>
                        </w:p>
                        <w:p w:rsidR="008D34A0" w:rsidRPr="009119CC" w:rsidRDefault="009119CC" w:rsidP="008D34A0">
                          <w:pPr>
                            <w:pStyle w:val="Template-NavnMellemnavn"/>
                            <w:rPr>
                              <w:lang w:val="en-US"/>
                            </w:rPr>
                          </w:pPr>
                          <w:bookmarkStart w:id="8" w:name="HIF_SD_USR_Title"/>
                          <w:bookmarkEnd w:id="7"/>
                          <w:r w:rsidRPr="009119CC">
                            <w:rPr>
                              <w:lang w:val="en-US"/>
                            </w:rPr>
                            <w:t>Aarhus BSS HR &amp; Ph.d.</w:t>
                          </w:r>
                        </w:p>
                        <w:p w:rsidR="008D34A0" w:rsidRPr="009119CC" w:rsidRDefault="008D34A0" w:rsidP="008D34A0">
                          <w:pPr>
                            <w:pStyle w:val="Template"/>
                            <w:rPr>
                              <w:lang w:val="en-US"/>
                            </w:rPr>
                          </w:pPr>
                        </w:p>
                        <w:p w:rsidR="008D34A0" w:rsidRDefault="008D34A0" w:rsidP="008D34A0">
                          <w:pPr>
                            <w:pStyle w:val="Template"/>
                          </w:pPr>
                          <w:bookmarkStart w:id="9" w:name="SD_LAN_Date"/>
                          <w:bookmarkEnd w:id="8"/>
                          <w:r w:rsidRPr="009224E3">
                            <w:t>Dato</w:t>
                          </w:r>
                          <w:bookmarkEnd w:id="9"/>
                          <w:r>
                            <w:t>:</w:t>
                          </w:r>
                          <w:r w:rsidR="008051EF">
                            <w:t xml:space="preserve"> </w:t>
                          </w:r>
                          <w:r w:rsidR="00EB52F7">
                            <w:t>26</w:t>
                          </w:r>
                          <w:r w:rsidR="009119CC">
                            <w:t>. februar 2016</w:t>
                          </w:r>
                        </w:p>
                        <w:p w:rsidR="00BB233D" w:rsidRPr="009119CC" w:rsidRDefault="00BB233D" w:rsidP="009119CC">
                          <w:pPr>
                            <w:pStyle w:val="Template-Date"/>
                            <w:spacing w:line="260" w:lineRule="exact"/>
                          </w:pPr>
                        </w:p>
                        <w:p w:rsidR="00160373" w:rsidRPr="00C9539B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0" w:name="HIF_SD_USR_Www"/>
                          <w:r w:rsidRPr="00C9539B">
                            <w:rPr>
                              <w:vanish/>
                            </w:rPr>
                            <w:t xml:space="preserve">Web: </w:t>
                          </w:r>
                          <w:bookmarkStart w:id="11" w:name="SD_USR_www"/>
                          <w:bookmarkEnd w:id="11"/>
                        </w:p>
                        <w:p w:rsidR="00160373" w:rsidRPr="00C9539B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C9539B" w:rsidRDefault="00D47F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2" w:name="SD_LAN_JournalNr"/>
                          <w:bookmarkStart w:id="13" w:name="HIF_SD_FLD_JournalNr"/>
                          <w:bookmarkEnd w:id="10"/>
                          <w:r>
                            <w:rPr>
                              <w:vanish/>
                            </w:rPr>
                            <w:t>Journal nr</w:t>
                          </w:r>
                          <w:bookmarkEnd w:id="12"/>
                          <w:r w:rsidR="00160373" w:rsidRPr="00C9539B">
                            <w:rPr>
                              <w:vanish/>
                            </w:rPr>
                            <w:t xml:space="preserve">.: </w:t>
                          </w:r>
                          <w:bookmarkStart w:id="14" w:name="SD_FLD_JournalNr"/>
                          <w:bookmarkEnd w:id="14"/>
                        </w:p>
                        <w:p w:rsidR="00160373" w:rsidRPr="00C9539B" w:rsidRDefault="00D47F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5" w:name="SD_LAN_ÅrskortNr"/>
                          <w:bookmarkStart w:id="16" w:name="HIF_SD_FLD_ÅrskortNr"/>
                          <w:bookmarkEnd w:id="13"/>
                          <w:r>
                            <w:rPr>
                              <w:vanish/>
                            </w:rPr>
                            <w:t>Årskort nr</w:t>
                          </w:r>
                          <w:bookmarkEnd w:id="15"/>
                          <w:r w:rsidR="00160373" w:rsidRPr="00C9539B">
                            <w:rPr>
                              <w:vanish/>
                            </w:rPr>
                            <w:t xml:space="preserve">.: </w:t>
                          </w:r>
                          <w:bookmarkStart w:id="17" w:name="SD_FLD_ÅrskortNr"/>
                          <w:bookmarkEnd w:id="17"/>
                        </w:p>
                        <w:p w:rsidR="00160373" w:rsidRPr="00C9539B" w:rsidRDefault="00D47F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18" w:name="SD_LAN_CPR"/>
                          <w:bookmarkStart w:id="19" w:name="HIF_SD_FLD_CprNr"/>
                          <w:bookmarkEnd w:id="16"/>
                          <w:r>
                            <w:rPr>
                              <w:vanish/>
                            </w:rPr>
                            <w:t>CPR nr</w:t>
                          </w:r>
                          <w:bookmarkEnd w:id="18"/>
                          <w:r w:rsidR="00160373" w:rsidRPr="00C9539B">
                            <w:rPr>
                              <w:vanish/>
                            </w:rPr>
                            <w:t xml:space="preserve">.: </w:t>
                          </w:r>
                          <w:bookmarkStart w:id="20" w:name="SD_FLD_CprNr"/>
                          <w:bookmarkEnd w:id="20"/>
                        </w:p>
                        <w:p w:rsidR="00160373" w:rsidRPr="00C9539B" w:rsidRDefault="00D47F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SD_LAN_ModtCPR"/>
                          <w:bookmarkStart w:id="22" w:name="HIF_SD_FLD_ModtagerCvrNr"/>
                          <w:bookmarkEnd w:id="19"/>
                          <w:r>
                            <w:rPr>
                              <w:vanish/>
                            </w:rPr>
                            <w:t>Modt. CVR-nr</w:t>
                          </w:r>
                          <w:bookmarkEnd w:id="21"/>
                          <w:r w:rsidR="00160373" w:rsidRPr="00C9539B">
                            <w:rPr>
                              <w:vanish/>
                            </w:rPr>
                            <w:t xml:space="preserve">.: </w:t>
                          </w:r>
                          <w:bookmarkStart w:id="23" w:name="SD_FLD_ModtagerCvrNr"/>
                          <w:bookmarkEnd w:id="23"/>
                        </w:p>
                        <w:p w:rsidR="00160373" w:rsidRPr="00C9539B" w:rsidRDefault="00D47F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SD_LAN_Reference"/>
                          <w:bookmarkStart w:id="25" w:name="HIF_SD_FLD_Reference"/>
                          <w:bookmarkEnd w:id="22"/>
                          <w:r>
                            <w:rPr>
                              <w:vanish/>
                            </w:rPr>
                            <w:t>Reference</w:t>
                          </w:r>
                          <w:bookmarkEnd w:id="24"/>
                          <w:r w:rsidR="00160373" w:rsidRPr="00C9539B">
                            <w:rPr>
                              <w:vanish/>
                            </w:rPr>
                            <w:t xml:space="preserve">: </w:t>
                          </w:r>
                          <w:bookmarkStart w:id="26" w:name="SD_FLD_Reference"/>
                          <w:bookmarkEnd w:id="26"/>
                        </w:p>
                        <w:bookmarkEnd w:id="25"/>
                        <w:p w:rsidR="00160373" w:rsidRPr="00C96CED" w:rsidRDefault="00295893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94CAEDA" wp14:editId="2DDC951F">
                                <wp:extent cx="352425" cy="152400"/>
                                <wp:effectExtent l="0" t="0" r="0" b="0"/>
                                <wp:docPr id="68" name="Billed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D47F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7" w:name="SD_LAN_Page"/>
                          <w:r>
                            <w:t>Side</w:t>
                          </w:r>
                          <w:bookmarkEnd w:id="27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B52F7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EB52F7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E469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vWsAIAALE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" filled="f" stroked="f">
              <v:textbox inset="0,0,0,0">
                <w:txbxContent>
                  <w:p w:rsidR="00160373" w:rsidRPr="00C9539B" w:rsidRDefault="00160373" w:rsidP="003F33BA">
                    <w:pPr>
                      <w:pStyle w:val="Template-Afdeling"/>
                    </w:pPr>
                    <w:bookmarkStart w:id="28" w:name="SD_USR_Afdeling"/>
                    <w:bookmarkStart w:id="29" w:name="SD_USR_Department"/>
                    <w:bookmarkStart w:id="30" w:name="SD_OFF_Afdeling"/>
                    <w:bookmarkStart w:id="31" w:name="HIF_SD_USR_Department"/>
                    <w:bookmarkEnd w:id="28"/>
                    <w:bookmarkEnd w:id="29"/>
                    <w:bookmarkEnd w:id="30"/>
                  </w:p>
                  <w:p w:rsidR="00160373" w:rsidRPr="00C9539B" w:rsidRDefault="00160373" w:rsidP="003F33BA">
                    <w:pPr>
                      <w:pStyle w:val="Template"/>
                    </w:pPr>
                  </w:p>
                  <w:p w:rsidR="008D34A0" w:rsidRPr="009119CC" w:rsidRDefault="009119CC" w:rsidP="008D34A0">
                    <w:pPr>
                      <w:pStyle w:val="Template-NavnMellemnavn"/>
                      <w:rPr>
                        <w:lang w:val="en-US"/>
                      </w:rPr>
                    </w:pPr>
                    <w:bookmarkStart w:id="32" w:name="HIF_SD_USR_Title"/>
                    <w:bookmarkEnd w:id="31"/>
                    <w:r w:rsidRPr="009119CC">
                      <w:rPr>
                        <w:lang w:val="en-US"/>
                      </w:rPr>
                      <w:t>Aarhus BSS HR &amp; Ph.d.</w:t>
                    </w:r>
                  </w:p>
                  <w:p w:rsidR="008D34A0" w:rsidRPr="009119CC" w:rsidRDefault="008D34A0" w:rsidP="008D34A0">
                    <w:pPr>
                      <w:pStyle w:val="Template"/>
                      <w:rPr>
                        <w:lang w:val="en-US"/>
                      </w:rPr>
                    </w:pPr>
                  </w:p>
                  <w:p w:rsidR="008D34A0" w:rsidRDefault="008D34A0" w:rsidP="008D34A0">
                    <w:pPr>
                      <w:pStyle w:val="Template"/>
                    </w:pPr>
                    <w:bookmarkStart w:id="33" w:name="SD_LAN_Date"/>
                    <w:bookmarkEnd w:id="32"/>
                    <w:r w:rsidRPr="009224E3">
                      <w:t>Dato</w:t>
                    </w:r>
                    <w:bookmarkEnd w:id="33"/>
                    <w:r>
                      <w:t>:</w:t>
                    </w:r>
                    <w:r w:rsidR="008051EF">
                      <w:t xml:space="preserve"> </w:t>
                    </w:r>
                    <w:r w:rsidR="00EB52F7">
                      <w:t>26</w:t>
                    </w:r>
                    <w:r w:rsidR="009119CC">
                      <w:t>. februar 2016</w:t>
                    </w:r>
                  </w:p>
                  <w:p w:rsidR="00BB233D" w:rsidRPr="009119CC" w:rsidRDefault="00BB233D" w:rsidP="009119CC">
                    <w:pPr>
                      <w:pStyle w:val="Template-Date"/>
                      <w:spacing w:line="260" w:lineRule="exact"/>
                    </w:pPr>
                  </w:p>
                  <w:p w:rsidR="00160373" w:rsidRPr="00C9539B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34" w:name="HIF_SD_USR_Www"/>
                    <w:r w:rsidRPr="00C9539B">
                      <w:rPr>
                        <w:vanish/>
                      </w:rPr>
                      <w:t xml:space="preserve">Web: </w:t>
                    </w:r>
                    <w:bookmarkStart w:id="35" w:name="SD_USR_www"/>
                    <w:bookmarkEnd w:id="35"/>
                  </w:p>
                  <w:p w:rsidR="00160373" w:rsidRPr="00C9539B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C9539B" w:rsidRDefault="00D47F73" w:rsidP="002171DE">
                    <w:pPr>
                      <w:pStyle w:val="Template-Date"/>
                      <w:rPr>
                        <w:vanish/>
                      </w:rPr>
                    </w:pPr>
                    <w:bookmarkStart w:id="36" w:name="SD_LAN_JournalNr"/>
                    <w:bookmarkStart w:id="37" w:name="HIF_SD_FLD_JournalNr"/>
                    <w:bookmarkEnd w:id="34"/>
                    <w:r>
                      <w:rPr>
                        <w:vanish/>
                      </w:rPr>
                      <w:t>Journal nr</w:t>
                    </w:r>
                    <w:bookmarkEnd w:id="36"/>
                    <w:r w:rsidR="00160373" w:rsidRPr="00C9539B">
                      <w:rPr>
                        <w:vanish/>
                      </w:rPr>
                      <w:t xml:space="preserve">.: </w:t>
                    </w:r>
                    <w:bookmarkStart w:id="38" w:name="SD_FLD_JournalNr"/>
                    <w:bookmarkEnd w:id="38"/>
                  </w:p>
                  <w:p w:rsidR="00160373" w:rsidRPr="00C9539B" w:rsidRDefault="00D47F73" w:rsidP="002171DE">
                    <w:pPr>
                      <w:pStyle w:val="Template-Date"/>
                      <w:rPr>
                        <w:vanish/>
                      </w:rPr>
                    </w:pPr>
                    <w:bookmarkStart w:id="39" w:name="SD_LAN_ÅrskortNr"/>
                    <w:bookmarkStart w:id="40" w:name="HIF_SD_FLD_ÅrskortNr"/>
                    <w:bookmarkEnd w:id="37"/>
                    <w:r>
                      <w:rPr>
                        <w:vanish/>
                      </w:rPr>
                      <w:t>Årskort nr</w:t>
                    </w:r>
                    <w:bookmarkEnd w:id="39"/>
                    <w:r w:rsidR="00160373" w:rsidRPr="00C9539B">
                      <w:rPr>
                        <w:vanish/>
                      </w:rPr>
                      <w:t xml:space="preserve">.: </w:t>
                    </w:r>
                    <w:bookmarkStart w:id="41" w:name="SD_FLD_ÅrskortNr"/>
                    <w:bookmarkEnd w:id="41"/>
                  </w:p>
                  <w:p w:rsidR="00160373" w:rsidRPr="00C9539B" w:rsidRDefault="00D47F73" w:rsidP="002171DE">
                    <w:pPr>
                      <w:pStyle w:val="Template-Date"/>
                      <w:rPr>
                        <w:vanish/>
                      </w:rPr>
                    </w:pPr>
                    <w:bookmarkStart w:id="42" w:name="SD_LAN_CPR"/>
                    <w:bookmarkStart w:id="43" w:name="HIF_SD_FLD_CprNr"/>
                    <w:bookmarkEnd w:id="40"/>
                    <w:r>
                      <w:rPr>
                        <w:vanish/>
                      </w:rPr>
                      <w:t>CPR nr</w:t>
                    </w:r>
                    <w:bookmarkEnd w:id="42"/>
                    <w:r w:rsidR="00160373" w:rsidRPr="00C9539B">
                      <w:rPr>
                        <w:vanish/>
                      </w:rPr>
                      <w:t xml:space="preserve">.: </w:t>
                    </w:r>
                    <w:bookmarkStart w:id="44" w:name="SD_FLD_CprNr"/>
                    <w:bookmarkEnd w:id="44"/>
                  </w:p>
                  <w:p w:rsidR="00160373" w:rsidRPr="00C9539B" w:rsidRDefault="00D47F73" w:rsidP="002171DE">
                    <w:pPr>
                      <w:pStyle w:val="Template-Date"/>
                      <w:rPr>
                        <w:vanish/>
                      </w:rPr>
                    </w:pPr>
                    <w:bookmarkStart w:id="45" w:name="SD_LAN_ModtCPR"/>
                    <w:bookmarkStart w:id="46" w:name="HIF_SD_FLD_ModtagerCvrNr"/>
                    <w:bookmarkEnd w:id="43"/>
                    <w:r>
                      <w:rPr>
                        <w:vanish/>
                      </w:rPr>
                      <w:t>Modt. CVR-nr</w:t>
                    </w:r>
                    <w:bookmarkEnd w:id="45"/>
                    <w:r w:rsidR="00160373" w:rsidRPr="00C9539B">
                      <w:rPr>
                        <w:vanish/>
                      </w:rPr>
                      <w:t xml:space="preserve">.: </w:t>
                    </w:r>
                    <w:bookmarkStart w:id="47" w:name="SD_FLD_ModtagerCvrNr"/>
                    <w:bookmarkEnd w:id="47"/>
                  </w:p>
                  <w:p w:rsidR="00160373" w:rsidRPr="00C9539B" w:rsidRDefault="00D47F73" w:rsidP="002171DE">
                    <w:pPr>
                      <w:pStyle w:val="Template-Date"/>
                      <w:rPr>
                        <w:vanish/>
                      </w:rPr>
                    </w:pPr>
                    <w:bookmarkStart w:id="48" w:name="SD_LAN_Reference"/>
                    <w:bookmarkStart w:id="49" w:name="HIF_SD_FLD_Reference"/>
                    <w:bookmarkEnd w:id="46"/>
                    <w:r>
                      <w:rPr>
                        <w:vanish/>
                      </w:rPr>
                      <w:t>Reference</w:t>
                    </w:r>
                    <w:bookmarkEnd w:id="48"/>
                    <w:r w:rsidR="00160373" w:rsidRPr="00C9539B">
                      <w:rPr>
                        <w:vanish/>
                      </w:rPr>
                      <w:t xml:space="preserve">: </w:t>
                    </w:r>
                    <w:bookmarkStart w:id="50" w:name="SD_FLD_Reference"/>
                    <w:bookmarkEnd w:id="50"/>
                  </w:p>
                  <w:bookmarkEnd w:id="49"/>
                  <w:p w:rsidR="00160373" w:rsidRPr="00C96CED" w:rsidRDefault="00295893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94CAEDA" wp14:editId="2DDC951F">
                          <wp:extent cx="352425" cy="152400"/>
                          <wp:effectExtent l="0" t="0" r="0" b="0"/>
                          <wp:docPr id="68" name="Billed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D47F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1" w:name="SD_LAN_Page"/>
                    <w:r>
                      <w:t>Side</w:t>
                    </w:r>
                    <w:bookmarkEnd w:id="51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B52F7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EB52F7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9924859"/>
    <w:multiLevelType w:val="hybridMultilevel"/>
    <w:tmpl w:val="88F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20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 w:numId="21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614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33D"/>
    <w:rsid w:val="00003B6C"/>
    <w:rsid w:val="000170D6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03D2C"/>
    <w:rsid w:val="001213E5"/>
    <w:rsid w:val="0012702C"/>
    <w:rsid w:val="00144417"/>
    <w:rsid w:val="001473B9"/>
    <w:rsid w:val="00153477"/>
    <w:rsid w:val="00156D0E"/>
    <w:rsid w:val="00160373"/>
    <w:rsid w:val="00182CB9"/>
    <w:rsid w:val="00186ECA"/>
    <w:rsid w:val="00191872"/>
    <w:rsid w:val="00192812"/>
    <w:rsid w:val="0019659B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500F"/>
    <w:rsid w:val="002464E0"/>
    <w:rsid w:val="00247A66"/>
    <w:rsid w:val="0025262C"/>
    <w:rsid w:val="00261B99"/>
    <w:rsid w:val="00270EFE"/>
    <w:rsid w:val="00281275"/>
    <w:rsid w:val="00284BB8"/>
    <w:rsid w:val="00295893"/>
    <w:rsid w:val="002958D0"/>
    <w:rsid w:val="002B043A"/>
    <w:rsid w:val="002B6407"/>
    <w:rsid w:val="002C100C"/>
    <w:rsid w:val="002C4602"/>
    <w:rsid w:val="002E326D"/>
    <w:rsid w:val="002F3BF9"/>
    <w:rsid w:val="003001FB"/>
    <w:rsid w:val="00303EB3"/>
    <w:rsid w:val="003122C4"/>
    <w:rsid w:val="00314F29"/>
    <w:rsid w:val="00331A73"/>
    <w:rsid w:val="00336DC5"/>
    <w:rsid w:val="0034014F"/>
    <w:rsid w:val="0034099C"/>
    <w:rsid w:val="0035140F"/>
    <w:rsid w:val="00351846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02CCB"/>
    <w:rsid w:val="00411A1B"/>
    <w:rsid w:val="00423170"/>
    <w:rsid w:val="0043573B"/>
    <w:rsid w:val="00441897"/>
    <w:rsid w:val="00443D5B"/>
    <w:rsid w:val="00446187"/>
    <w:rsid w:val="00450B9C"/>
    <w:rsid w:val="004525E2"/>
    <w:rsid w:val="00467364"/>
    <w:rsid w:val="00475F24"/>
    <w:rsid w:val="00476CC9"/>
    <w:rsid w:val="004777F0"/>
    <w:rsid w:val="004803D4"/>
    <w:rsid w:val="00481982"/>
    <w:rsid w:val="0048777D"/>
    <w:rsid w:val="004A2009"/>
    <w:rsid w:val="004A66E6"/>
    <w:rsid w:val="004B63C7"/>
    <w:rsid w:val="004C1620"/>
    <w:rsid w:val="004C1BFD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97FA0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52EA"/>
    <w:rsid w:val="006964C1"/>
    <w:rsid w:val="006A7ADC"/>
    <w:rsid w:val="006B6134"/>
    <w:rsid w:val="006C1575"/>
    <w:rsid w:val="006C1797"/>
    <w:rsid w:val="006C3A1B"/>
    <w:rsid w:val="006D2642"/>
    <w:rsid w:val="006D65DC"/>
    <w:rsid w:val="006E3429"/>
    <w:rsid w:val="0072005E"/>
    <w:rsid w:val="00722075"/>
    <w:rsid w:val="00722534"/>
    <w:rsid w:val="00736658"/>
    <w:rsid w:val="0074726D"/>
    <w:rsid w:val="00750EE1"/>
    <w:rsid w:val="00753943"/>
    <w:rsid w:val="00757BDC"/>
    <w:rsid w:val="0076144A"/>
    <w:rsid w:val="0076360B"/>
    <w:rsid w:val="007904C2"/>
    <w:rsid w:val="00792E9A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051EF"/>
    <w:rsid w:val="008106E7"/>
    <w:rsid w:val="00835D85"/>
    <w:rsid w:val="00845E23"/>
    <w:rsid w:val="00851407"/>
    <w:rsid w:val="00855AD5"/>
    <w:rsid w:val="00863559"/>
    <w:rsid w:val="0086386A"/>
    <w:rsid w:val="008979A9"/>
    <w:rsid w:val="008C1273"/>
    <w:rsid w:val="008C3D75"/>
    <w:rsid w:val="008C4B51"/>
    <w:rsid w:val="008C5944"/>
    <w:rsid w:val="008D34A0"/>
    <w:rsid w:val="008E1140"/>
    <w:rsid w:val="008E4128"/>
    <w:rsid w:val="008E6802"/>
    <w:rsid w:val="008F02A7"/>
    <w:rsid w:val="008F0558"/>
    <w:rsid w:val="008F7FDE"/>
    <w:rsid w:val="009044C3"/>
    <w:rsid w:val="00905114"/>
    <w:rsid w:val="00907607"/>
    <w:rsid w:val="009119CC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93C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65160"/>
    <w:rsid w:val="00A867B4"/>
    <w:rsid w:val="00AA0EF9"/>
    <w:rsid w:val="00AB0B82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2584C"/>
    <w:rsid w:val="00B51957"/>
    <w:rsid w:val="00B525C1"/>
    <w:rsid w:val="00B7088E"/>
    <w:rsid w:val="00B71128"/>
    <w:rsid w:val="00B904CE"/>
    <w:rsid w:val="00B95269"/>
    <w:rsid w:val="00BA56DF"/>
    <w:rsid w:val="00BB233D"/>
    <w:rsid w:val="00BB2B23"/>
    <w:rsid w:val="00BB5539"/>
    <w:rsid w:val="00BC0B40"/>
    <w:rsid w:val="00BC120C"/>
    <w:rsid w:val="00BE2175"/>
    <w:rsid w:val="00BE2A15"/>
    <w:rsid w:val="00BE6030"/>
    <w:rsid w:val="00BE7FBE"/>
    <w:rsid w:val="00BF3805"/>
    <w:rsid w:val="00BF61D5"/>
    <w:rsid w:val="00C02C68"/>
    <w:rsid w:val="00C10F56"/>
    <w:rsid w:val="00C27C1B"/>
    <w:rsid w:val="00C53E9D"/>
    <w:rsid w:val="00C61078"/>
    <w:rsid w:val="00C63B20"/>
    <w:rsid w:val="00C720E8"/>
    <w:rsid w:val="00C723B1"/>
    <w:rsid w:val="00C74A89"/>
    <w:rsid w:val="00C77F09"/>
    <w:rsid w:val="00C9539B"/>
    <w:rsid w:val="00C96CED"/>
    <w:rsid w:val="00C96E92"/>
    <w:rsid w:val="00CB03A1"/>
    <w:rsid w:val="00CB2ECE"/>
    <w:rsid w:val="00CB381D"/>
    <w:rsid w:val="00CB4E1B"/>
    <w:rsid w:val="00CB5D48"/>
    <w:rsid w:val="00CC7B3A"/>
    <w:rsid w:val="00CD3CE7"/>
    <w:rsid w:val="00CE18FB"/>
    <w:rsid w:val="00D07B53"/>
    <w:rsid w:val="00D14768"/>
    <w:rsid w:val="00D17641"/>
    <w:rsid w:val="00D42A34"/>
    <w:rsid w:val="00D4350D"/>
    <w:rsid w:val="00D47F73"/>
    <w:rsid w:val="00D54EBE"/>
    <w:rsid w:val="00D71609"/>
    <w:rsid w:val="00D80A20"/>
    <w:rsid w:val="00DA0E15"/>
    <w:rsid w:val="00DB2F49"/>
    <w:rsid w:val="00DB449D"/>
    <w:rsid w:val="00DC3E3A"/>
    <w:rsid w:val="00E22B04"/>
    <w:rsid w:val="00E44247"/>
    <w:rsid w:val="00E44665"/>
    <w:rsid w:val="00E45DD8"/>
    <w:rsid w:val="00E50D00"/>
    <w:rsid w:val="00E64FC5"/>
    <w:rsid w:val="00E7234F"/>
    <w:rsid w:val="00E966E9"/>
    <w:rsid w:val="00EA40B3"/>
    <w:rsid w:val="00EA6633"/>
    <w:rsid w:val="00EB31F8"/>
    <w:rsid w:val="00EB52F7"/>
    <w:rsid w:val="00EC06F0"/>
    <w:rsid w:val="00ED29B8"/>
    <w:rsid w:val="00EE7C7A"/>
    <w:rsid w:val="00EF4967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/>
    <o:shapelayout v:ext="edit">
      <o:idmap v:ext="edit" data="1"/>
    </o:shapelayout>
  </w:shapeDefaults>
  <w:decimalSymbol w:val=","/>
  <w:listSeparator w:val=";"/>
  <w15:docId w15:val="{E1928BDE-80CF-42A0-AB2F-1CA3CB91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semiHidden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10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uiPriority w:val="59"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4C1BFD"/>
    <w:rPr>
      <w:rFonts w:ascii="Arial" w:hAnsi="Arial" w:cs="Arial"/>
      <w:b/>
      <w:bCs/>
      <w:kern w:val="28"/>
      <w:sz w:val="32"/>
      <w:szCs w:val="32"/>
      <w:lang w:eastAsia="en-US"/>
    </w:rPr>
  </w:style>
  <w:style w:type="paragraph" w:styleId="Listeafsnit">
    <w:name w:val="List Paragraph"/>
    <w:basedOn w:val="Normal"/>
    <w:uiPriority w:val="34"/>
    <w:qFormat/>
    <w:rsid w:val="004C1BF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4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6C203-C553-4E43-ADE0-B7CEFBDF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1525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Margrethe Vejs-Petersen</dc:creator>
  <cp:lastModifiedBy>Margrethe Vejs-Petersen</cp:lastModifiedBy>
  <cp:revision>2</cp:revision>
  <cp:lastPrinted>2015-06-26T10:51:00Z</cp:lastPrinted>
  <dcterms:created xsi:type="dcterms:W3CDTF">2016-02-26T09:49:00Z</dcterms:created>
  <dcterms:modified xsi:type="dcterms:W3CDTF">2016-02-26T09:49:00Z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3010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</Properties>
</file>