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4C0A82" w:rsidRDefault="004E03A6" w:rsidP="008F47F2">
      <w:pPr>
        <w:spacing w:line="14" w:lineRule="exact"/>
      </w:pPr>
      <w:bookmarkStart w:id="0" w:name="_GoBack"/>
      <w:bookmarkEnd w:id="0"/>
    </w:p>
    <w:p w:rsidR="00A61B73" w:rsidRDefault="00A61B73" w:rsidP="0029281D">
      <w:pPr>
        <w:rPr>
          <w:rFonts w:ascii="AU Passata" w:hAnsi="AU Passata"/>
          <w:sz w:val="28"/>
          <w:szCs w:val="28"/>
        </w:rPr>
      </w:pPr>
    </w:p>
    <w:p w:rsidR="00A61B73" w:rsidRDefault="00A61B73" w:rsidP="0029281D">
      <w:pPr>
        <w:rPr>
          <w:rFonts w:ascii="AU Passata" w:hAnsi="AU Passata"/>
          <w:sz w:val="28"/>
          <w:szCs w:val="28"/>
        </w:rPr>
      </w:pPr>
    </w:p>
    <w:p w:rsidR="00A61B73" w:rsidRDefault="00A61B73" w:rsidP="0029281D">
      <w:pPr>
        <w:rPr>
          <w:rFonts w:ascii="AU Passata" w:hAnsi="AU Passata"/>
          <w:sz w:val="28"/>
          <w:szCs w:val="28"/>
        </w:rPr>
      </w:pPr>
    </w:p>
    <w:p w:rsidR="00C95348" w:rsidRDefault="0081771A" w:rsidP="0029281D">
      <w:pPr>
        <w:rPr>
          <w:rFonts w:ascii="AU Passata" w:hAnsi="AU Passata"/>
          <w:sz w:val="28"/>
          <w:szCs w:val="28"/>
        </w:rPr>
      </w:pPr>
      <w:r>
        <w:rPr>
          <w:rFonts w:ascii="AU Passata" w:hAnsi="AU Passata"/>
          <w:sz w:val="28"/>
          <w:szCs w:val="28"/>
        </w:rPr>
        <w:t xml:space="preserve">Aftale om deltagelse i Aarhus Universitets kampagne for </w:t>
      </w:r>
      <w:r w:rsidRPr="0081771A">
        <w:rPr>
          <w:rFonts w:ascii="AU Passata" w:hAnsi="AU Passata"/>
          <w:sz w:val="28"/>
          <w:szCs w:val="28"/>
          <w:highlight w:val="yellow"/>
        </w:rPr>
        <w:t>XXXX</w:t>
      </w:r>
    </w:p>
    <w:p w:rsidR="00ED714B" w:rsidRPr="00007CF0" w:rsidRDefault="00ED714B" w:rsidP="0029281D">
      <w:pPr>
        <w:rPr>
          <w:rFonts w:ascii="AU Passata" w:hAnsi="AU Passata"/>
        </w:rPr>
      </w:pPr>
    </w:p>
    <w:p w:rsidR="0081771A" w:rsidRDefault="0081771A" w:rsidP="0029281D">
      <w:pPr>
        <w:rPr>
          <w:rFonts w:ascii="AU Passata" w:hAnsi="AU Passata"/>
          <w:sz w:val="18"/>
          <w:szCs w:val="18"/>
        </w:rPr>
      </w:pPr>
      <w:r>
        <w:rPr>
          <w:rFonts w:ascii="AU Passata" w:hAnsi="AU Passata"/>
          <w:sz w:val="18"/>
          <w:szCs w:val="18"/>
        </w:rPr>
        <w:t>Der er dags dato indgået aftale mellem</w:t>
      </w:r>
    </w:p>
    <w:p w:rsidR="0081771A" w:rsidRDefault="0081771A" w:rsidP="0029281D">
      <w:pPr>
        <w:rPr>
          <w:rFonts w:ascii="AU Passata" w:hAnsi="AU Passata"/>
          <w:sz w:val="18"/>
          <w:szCs w:val="18"/>
        </w:rPr>
      </w:pPr>
    </w:p>
    <w:p w:rsidR="0081771A" w:rsidRDefault="00A61B73" w:rsidP="0029281D">
      <w:pPr>
        <w:rPr>
          <w:rFonts w:ascii="AU Passata" w:hAnsi="AU Passata"/>
          <w:sz w:val="18"/>
          <w:szCs w:val="18"/>
        </w:rPr>
      </w:pPr>
      <w:r w:rsidRPr="00A61B73">
        <w:rPr>
          <w:rFonts w:ascii="AU Passata" w:hAnsi="AU Passata"/>
          <w:sz w:val="18"/>
          <w:szCs w:val="18"/>
          <w:highlight w:val="yellow"/>
        </w:rPr>
        <w:t xml:space="preserve">Indsæt </w:t>
      </w:r>
      <w:r>
        <w:rPr>
          <w:rFonts w:ascii="AU Passata" w:hAnsi="AU Passata"/>
          <w:sz w:val="18"/>
          <w:szCs w:val="18"/>
          <w:highlight w:val="yellow"/>
        </w:rPr>
        <w:t>modellens fulde</w:t>
      </w:r>
      <w:r w:rsidRPr="00A61B73">
        <w:rPr>
          <w:rFonts w:ascii="AU Passata" w:hAnsi="AU Passata"/>
          <w:sz w:val="18"/>
          <w:szCs w:val="18"/>
          <w:highlight w:val="yellow"/>
        </w:rPr>
        <w:t xml:space="preserve"> navn</w:t>
      </w:r>
    </w:p>
    <w:p w:rsidR="0081771A" w:rsidRDefault="0081771A" w:rsidP="0029281D">
      <w:pPr>
        <w:rPr>
          <w:rFonts w:ascii="AU Passata" w:hAnsi="AU Passata"/>
          <w:sz w:val="18"/>
          <w:szCs w:val="18"/>
        </w:rPr>
      </w:pPr>
    </w:p>
    <w:p w:rsidR="0081771A" w:rsidRDefault="0081771A" w:rsidP="0029281D">
      <w:pPr>
        <w:rPr>
          <w:rFonts w:ascii="AU Passata" w:hAnsi="AU Passata"/>
          <w:sz w:val="18"/>
          <w:szCs w:val="18"/>
        </w:rPr>
      </w:pPr>
      <w:r>
        <w:rPr>
          <w:rFonts w:ascii="AU Passata" w:hAnsi="AU Passata"/>
          <w:sz w:val="18"/>
          <w:szCs w:val="18"/>
        </w:rPr>
        <w:t xml:space="preserve">og </w:t>
      </w:r>
    </w:p>
    <w:p w:rsidR="0081771A" w:rsidRDefault="0081771A" w:rsidP="0029281D">
      <w:pPr>
        <w:rPr>
          <w:rFonts w:ascii="AU Passata" w:hAnsi="AU Passata"/>
          <w:sz w:val="18"/>
          <w:szCs w:val="18"/>
        </w:rPr>
      </w:pPr>
    </w:p>
    <w:p w:rsidR="0081771A" w:rsidRDefault="0081771A" w:rsidP="0029281D">
      <w:pPr>
        <w:rPr>
          <w:rFonts w:ascii="AU Passata" w:hAnsi="AU Passata"/>
          <w:sz w:val="18"/>
          <w:szCs w:val="18"/>
        </w:rPr>
      </w:pPr>
      <w:r>
        <w:rPr>
          <w:rFonts w:ascii="AU Passata" w:hAnsi="AU Passata"/>
          <w:sz w:val="18"/>
          <w:szCs w:val="18"/>
        </w:rPr>
        <w:t>Aarhus Universitet</w:t>
      </w:r>
      <w:r>
        <w:rPr>
          <w:rFonts w:ascii="AU Passata" w:hAnsi="AU Passata"/>
          <w:sz w:val="18"/>
          <w:szCs w:val="18"/>
        </w:rPr>
        <w:br/>
        <w:t>Navn på enhed</w:t>
      </w:r>
      <w:r>
        <w:rPr>
          <w:rFonts w:ascii="AU Passata" w:hAnsi="AU Passata"/>
          <w:sz w:val="18"/>
          <w:szCs w:val="18"/>
        </w:rPr>
        <w:br/>
        <w:t>CVR nr. 31119103</w:t>
      </w:r>
      <w:r>
        <w:rPr>
          <w:rFonts w:ascii="AU Passata" w:hAnsi="AU Passata"/>
          <w:sz w:val="18"/>
          <w:szCs w:val="18"/>
        </w:rPr>
        <w:br/>
        <w:t>Nordre Ringgade 1</w:t>
      </w:r>
    </w:p>
    <w:p w:rsidR="0081771A" w:rsidRDefault="0081771A" w:rsidP="0029281D">
      <w:pPr>
        <w:rPr>
          <w:rFonts w:ascii="AU Passata" w:hAnsi="AU Passata"/>
          <w:sz w:val="18"/>
          <w:szCs w:val="18"/>
        </w:rPr>
      </w:pPr>
      <w:r>
        <w:rPr>
          <w:rFonts w:ascii="AU Passata" w:hAnsi="AU Passata"/>
          <w:sz w:val="18"/>
          <w:szCs w:val="18"/>
        </w:rPr>
        <w:t>8000 Aarhus C</w:t>
      </w:r>
    </w:p>
    <w:p w:rsidR="0081771A" w:rsidRDefault="0081771A" w:rsidP="0029281D">
      <w:pPr>
        <w:rPr>
          <w:rFonts w:ascii="AU Passata" w:hAnsi="AU Passata"/>
          <w:sz w:val="18"/>
          <w:szCs w:val="18"/>
        </w:rPr>
      </w:pPr>
    </w:p>
    <w:p w:rsidR="0081771A" w:rsidRDefault="0081771A" w:rsidP="0029281D">
      <w:pPr>
        <w:rPr>
          <w:rFonts w:ascii="AU Passata" w:hAnsi="AU Passata"/>
          <w:sz w:val="18"/>
          <w:szCs w:val="18"/>
        </w:rPr>
      </w:pPr>
      <w:r>
        <w:rPr>
          <w:rFonts w:ascii="AU Passata" w:hAnsi="AU Passata"/>
          <w:sz w:val="18"/>
          <w:szCs w:val="18"/>
        </w:rPr>
        <w:t>(i det efterfølgende benævnt ”AU”)</w:t>
      </w:r>
    </w:p>
    <w:p w:rsidR="0081771A" w:rsidRDefault="0081771A" w:rsidP="0029281D">
      <w:pPr>
        <w:rPr>
          <w:rFonts w:ascii="AU Passata" w:hAnsi="AU Passata"/>
          <w:sz w:val="18"/>
          <w:szCs w:val="18"/>
        </w:rPr>
      </w:pPr>
    </w:p>
    <w:p w:rsidR="0081771A" w:rsidRPr="00D12651" w:rsidRDefault="0081771A" w:rsidP="0029281D">
      <w:pPr>
        <w:rPr>
          <w:rFonts w:ascii="AU Passata" w:hAnsi="AU Passata"/>
          <w:b/>
          <w:sz w:val="18"/>
          <w:szCs w:val="18"/>
        </w:rPr>
      </w:pPr>
      <w:r w:rsidRPr="00D12651">
        <w:rPr>
          <w:rFonts w:ascii="AU Passata" w:hAnsi="AU Passata"/>
          <w:b/>
          <w:sz w:val="18"/>
          <w:szCs w:val="18"/>
        </w:rPr>
        <w:t>Formål</w:t>
      </w:r>
    </w:p>
    <w:p w:rsidR="0081771A" w:rsidRDefault="0081771A" w:rsidP="0029281D">
      <w:pPr>
        <w:rPr>
          <w:rFonts w:ascii="AU Passata" w:hAnsi="AU Passata"/>
          <w:sz w:val="18"/>
          <w:szCs w:val="18"/>
        </w:rPr>
      </w:pPr>
      <w:r>
        <w:rPr>
          <w:rFonts w:ascii="AU Passata" w:hAnsi="AU Passata"/>
          <w:sz w:val="18"/>
          <w:szCs w:val="18"/>
        </w:rPr>
        <w:t xml:space="preserve">Modellens medvirken i AU’s kommende kampagne for </w:t>
      </w:r>
      <w:r w:rsidRPr="00D12651">
        <w:rPr>
          <w:rFonts w:ascii="AU Passata" w:hAnsi="AU Passata"/>
          <w:sz w:val="18"/>
          <w:szCs w:val="18"/>
          <w:highlight w:val="yellow"/>
        </w:rPr>
        <w:t>XXXX</w:t>
      </w:r>
      <w:r>
        <w:rPr>
          <w:rFonts w:ascii="AU Passata" w:hAnsi="AU Passata"/>
          <w:sz w:val="18"/>
          <w:szCs w:val="18"/>
        </w:rPr>
        <w:t xml:space="preserve">. Kampagnen består bl.a. af </w:t>
      </w:r>
      <w:r w:rsidR="00D12651">
        <w:rPr>
          <w:rFonts w:ascii="AU Passata" w:hAnsi="AU Passata"/>
          <w:sz w:val="18"/>
          <w:szCs w:val="18"/>
          <w:highlight w:val="yellow"/>
        </w:rPr>
        <w:t>indsæt t</w:t>
      </w:r>
      <w:r w:rsidRPr="00D12651">
        <w:rPr>
          <w:rFonts w:ascii="AU Passata" w:hAnsi="AU Passata"/>
          <w:sz w:val="18"/>
          <w:szCs w:val="18"/>
          <w:highlight w:val="yellow"/>
        </w:rPr>
        <w:t>ype af materiale</w:t>
      </w:r>
      <w:r w:rsidR="00D12651">
        <w:rPr>
          <w:rFonts w:ascii="AU Passata" w:hAnsi="AU Passata"/>
          <w:sz w:val="18"/>
          <w:szCs w:val="18"/>
        </w:rPr>
        <w:t xml:space="preserve">. Kampagnen foregår </w:t>
      </w:r>
      <w:r w:rsidR="00D12651" w:rsidRPr="00D12651">
        <w:rPr>
          <w:rFonts w:ascii="AU Passata" w:hAnsi="AU Passata"/>
          <w:sz w:val="18"/>
          <w:szCs w:val="18"/>
          <w:highlight w:val="yellow"/>
        </w:rPr>
        <w:t>indsæt tidspunkter – fx måned og år</w:t>
      </w:r>
      <w:r w:rsidR="00D12651">
        <w:rPr>
          <w:rFonts w:ascii="AU Passata" w:hAnsi="AU Passata"/>
          <w:sz w:val="18"/>
          <w:szCs w:val="18"/>
        </w:rPr>
        <w:t xml:space="preserve">. </w:t>
      </w:r>
      <w:r>
        <w:rPr>
          <w:rFonts w:ascii="AU Passata" w:hAnsi="AU Passata"/>
          <w:sz w:val="18"/>
          <w:szCs w:val="18"/>
        </w:rPr>
        <w:t xml:space="preserve"> </w:t>
      </w:r>
    </w:p>
    <w:p w:rsidR="0081771A" w:rsidRDefault="0081771A" w:rsidP="0029281D">
      <w:pPr>
        <w:rPr>
          <w:rFonts w:ascii="AU Passata" w:hAnsi="AU Passata"/>
          <w:sz w:val="18"/>
          <w:szCs w:val="18"/>
        </w:rPr>
      </w:pPr>
    </w:p>
    <w:p w:rsidR="00D12651" w:rsidRDefault="00D12651" w:rsidP="0029281D">
      <w:pPr>
        <w:rPr>
          <w:rFonts w:ascii="AU Passata" w:hAnsi="AU Passata"/>
          <w:sz w:val="18"/>
          <w:szCs w:val="18"/>
        </w:rPr>
      </w:pPr>
      <w:r w:rsidRPr="00D12651">
        <w:rPr>
          <w:rFonts w:ascii="AU Passata" w:hAnsi="AU Passata"/>
          <w:b/>
          <w:sz w:val="18"/>
          <w:szCs w:val="18"/>
        </w:rPr>
        <w:t>Opgaven</w:t>
      </w:r>
    </w:p>
    <w:p w:rsidR="00D12651" w:rsidRDefault="00D12651" w:rsidP="0029281D">
      <w:pPr>
        <w:rPr>
          <w:rFonts w:ascii="AU Passata" w:hAnsi="AU Passata"/>
          <w:sz w:val="18"/>
          <w:szCs w:val="18"/>
        </w:rPr>
      </w:pPr>
      <w:r w:rsidRPr="00D12651">
        <w:rPr>
          <w:rFonts w:ascii="AU Passata" w:hAnsi="AU Passata"/>
          <w:sz w:val="18"/>
          <w:szCs w:val="18"/>
          <w:highlight w:val="yellow"/>
        </w:rPr>
        <w:t>Beskriv hvilke film</w:t>
      </w:r>
      <w:r>
        <w:rPr>
          <w:rFonts w:ascii="AU Passata" w:hAnsi="AU Passata"/>
          <w:sz w:val="18"/>
          <w:szCs w:val="18"/>
          <w:highlight w:val="yellow"/>
        </w:rPr>
        <w:t>- og/eller foto</w:t>
      </w:r>
      <w:r w:rsidRPr="00D12651">
        <w:rPr>
          <w:rFonts w:ascii="AU Passata" w:hAnsi="AU Passata"/>
          <w:sz w:val="18"/>
          <w:szCs w:val="18"/>
          <w:highlight w:val="yellow"/>
        </w:rPr>
        <w:t>optagelser</w:t>
      </w:r>
      <w:r>
        <w:rPr>
          <w:rFonts w:ascii="AU Passata" w:hAnsi="AU Passata"/>
          <w:sz w:val="18"/>
          <w:szCs w:val="18"/>
          <w:highlight w:val="yellow"/>
        </w:rPr>
        <w:t>.</w:t>
      </w:r>
    </w:p>
    <w:p w:rsidR="00D12651" w:rsidRDefault="00D12651" w:rsidP="0029281D">
      <w:pPr>
        <w:rPr>
          <w:rFonts w:ascii="AU Passata" w:hAnsi="AU Passata"/>
          <w:sz w:val="18"/>
          <w:szCs w:val="18"/>
        </w:rPr>
      </w:pPr>
    </w:p>
    <w:p w:rsidR="00D12651" w:rsidRPr="00D12651" w:rsidRDefault="00D12651" w:rsidP="0029281D">
      <w:pPr>
        <w:rPr>
          <w:rFonts w:ascii="AU Passata" w:hAnsi="AU Passata"/>
          <w:b/>
          <w:sz w:val="18"/>
          <w:szCs w:val="18"/>
        </w:rPr>
      </w:pPr>
      <w:r w:rsidRPr="00D12651">
        <w:rPr>
          <w:rFonts w:ascii="AU Passata" w:hAnsi="AU Passata"/>
          <w:b/>
          <w:sz w:val="18"/>
          <w:szCs w:val="18"/>
        </w:rPr>
        <w:t>Anvendelse af film- og/eller fotooptagelser</w:t>
      </w:r>
    </w:p>
    <w:p w:rsidR="00D12651" w:rsidRDefault="00D12651" w:rsidP="0029281D">
      <w:pPr>
        <w:rPr>
          <w:rFonts w:ascii="AU Passata" w:hAnsi="AU Passata"/>
          <w:sz w:val="18"/>
          <w:szCs w:val="18"/>
        </w:rPr>
      </w:pPr>
      <w:r w:rsidRPr="00D12651">
        <w:rPr>
          <w:rFonts w:ascii="AU Passata" w:hAnsi="AU Passata"/>
          <w:sz w:val="18"/>
          <w:szCs w:val="18"/>
          <w:highlight w:val="yellow"/>
        </w:rPr>
        <w:t>Film- og/eller fotooptagelser</w:t>
      </w:r>
      <w:r>
        <w:rPr>
          <w:rFonts w:ascii="AU Passata" w:hAnsi="AU Passata"/>
          <w:sz w:val="18"/>
          <w:szCs w:val="18"/>
        </w:rPr>
        <w:t xml:space="preserve"> vil kunne bruges til ubegrænset anvendelse i markedsføring af AU på alle medier og på AU’s websider. </w:t>
      </w:r>
    </w:p>
    <w:p w:rsidR="00D12651" w:rsidRDefault="00D12651" w:rsidP="0029281D">
      <w:pPr>
        <w:rPr>
          <w:rFonts w:ascii="AU Passata" w:hAnsi="AU Passata"/>
          <w:sz w:val="18"/>
          <w:szCs w:val="18"/>
        </w:rPr>
      </w:pPr>
    </w:p>
    <w:p w:rsidR="00D12651" w:rsidRDefault="00D12651" w:rsidP="0029281D">
      <w:pPr>
        <w:rPr>
          <w:rFonts w:ascii="AU Passata" w:hAnsi="AU Passata"/>
          <w:sz w:val="18"/>
          <w:szCs w:val="18"/>
        </w:rPr>
      </w:pPr>
      <w:r w:rsidRPr="00E5564D">
        <w:rPr>
          <w:rFonts w:ascii="AU Passata" w:hAnsi="AU Passata"/>
          <w:sz w:val="18"/>
          <w:szCs w:val="18"/>
        </w:rPr>
        <w:t>Modellen får mulighed for at gennemse film og/eller foto inden det anvendes som markedsføringsmateriale (dog uden vetoret). Modellen overdrager herved alle rettigheder til AU.</w:t>
      </w:r>
      <w:r>
        <w:rPr>
          <w:rFonts w:ascii="AU Passata" w:hAnsi="AU Passata"/>
          <w:sz w:val="18"/>
          <w:szCs w:val="18"/>
        </w:rPr>
        <w:t xml:space="preserve"> </w:t>
      </w:r>
    </w:p>
    <w:p w:rsidR="00D12651" w:rsidRDefault="00D12651" w:rsidP="0029281D">
      <w:pPr>
        <w:rPr>
          <w:rFonts w:ascii="AU Passata" w:hAnsi="AU Passata"/>
          <w:sz w:val="18"/>
          <w:szCs w:val="18"/>
        </w:rPr>
      </w:pPr>
    </w:p>
    <w:p w:rsidR="00D12651" w:rsidRPr="00D12651" w:rsidRDefault="00D12651" w:rsidP="0029281D">
      <w:pPr>
        <w:rPr>
          <w:rFonts w:ascii="AU Passata" w:hAnsi="AU Passata"/>
          <w:b/>
          <w:sz w:val="18"/>
          <w:szCs w:val="18"/>
        </w:rPr>
      </w:pPr>
      <w:r w:rsidRPr="00D12651">
        <w:rPr>
          <w:rFonts w:ascii="AU Passata" w:hAnsi="AU Passata"/>
          <w:b/>
          <w:sz w:val="18"/>
          <w:szCs w:val="18"/>
        </w:rPr>
        <w:t>Aftalens varighed</w:t>
      </w:r>
    </w:p>
    <w:p w:rsidR="00D12651" w:rsidRDefault="00D12651" w:rsidP="0029281D">
      <w:pPr>
        <w:rPr>
          <w:rFonts w:ascii="AU Passata" w:hAnsi="AU Passata"/>
          <w:sz w:val="18"/>
          <w:szCs w:val="18"/>
        </w:rPr>
      </w:pPr>
      <w:r>
        <w:rPr>
          <w:rFonts w:ascii="AU Passata" w:hAnsi="AU Passata"/>
          <w:sz w:val="18"/>
          <w:szCs w:val="18"/>
        </w:rPr>
        <w:t xml:space="preserve">Aftalen har virkning fra dags dato og frem til </w:t>
      </w:r>
      <w:r w:rsidRPr="00D12651">
        <w:rPr>
          <w:rFonts w:ascii="AU Passata" w:hAnsi="AU Passata"/>
          <w:sz w:val="18"/>
          <w:szCs w:val="18"/>
          <w:highlight w:val="yellow"/>
        </w:rPr>
        <w:t>indsæt dato</w:t>
      </w:r>
      <w:r>
        <w:rPr>
          <w:rFonts w:ascii="AU Passata" w:hAnsi="AU Passata"/>
          <w:sz w:val="18"/>
          <w:szCs w:val="18"/>
        </w:rPr>
        <w:t xml:space="preserve">, hvorefter aftalen kan forlænges, hvis begge parter ønsker det. </w:t>
      </w:r>
    </w:p>
    <w:p w:rsidR="00A61B73" w:rsidRDefault="00A61B73" w:rsidP="0029281D">
      <w:pPr>
        <w:rPr>
          <w:rFonts w:ascii="AU Passata" w:hAnsi="AU Passata"/>
          <w:sz w:val="18"/>
          <w:szCs w:val="18"/>
        </w:rPr>
      </w:pPr>
    </w:p>
    <w:p w:rsidR="00A61B73" w:rsidRDefault="00A61B73" w:rsidP="0029281D">
      <w:pPr>
        <w:rPr>
          <w:rFonts w:ascii="AU Passata" w:hAnsi="AU Passata"/>
          <w:sz w:val="18"/>
          <w:szCs w:val="18"/>
        </w:rPr>
      </w:pPr>
      <w:r>
        <w:rPr>
          <w:rFonts w:ascii="AU Passata" w:hAnsi="AU Passata"/>
          <w:sz w:val="18"/>
          <w:szCs w:val="18"/>
        </w:rPr>
        <w:t xml:space="preserve">Efter aftalens ophør kan billeder af modellen i trykt materiale, herunder eventuelt fremtidig reproduktion af allerede udfærdiget markedsføringsmateriale – samt i film hvori modellens billede indgår, fortsat anvendes til markedsføring af AU. </w:t>
      </w:r>
    </w:p>
    <w:p w:rsidR="00A61B73" w:rsidRDefault="00A61B73" w:rsidP="0029281D">
      <w:pPr>
        <w:rPr>
          <w:rFonts w:ascii="AU Passata" w:hAnsi="AU Passata"/>
          <w:sz w:val="18"/>
          <w:szCs w:val="18"/>
        </w:rPr>
      </w:pPr>
    </w:p>
    <w:p w:rsidR="00A61B73" w:rsidRPr="00A61B73" w:rsidRDefault="00A61B73" w:rsidP="0029281D">
      <w:pPr>
        <w:rPr>
          <w:rFonts w:ascii="AU Passata" w:hAnsi="AU Passata"/>
          <w:b/>
          <w:sz w:val="18"/>
          <w:szCs w:val="18"/>
        </w:rPr>
      </w:pPr>
      <w:r w:rsidRPr="00A61B73">
        <w:rPr>
          <w:rFonts w:ascii="AU Passata" w:hAnsi="AU Passata"/>
          <w:b/>
          <w:sz w:val="18"/>
          <w:szCs w:val="18"/>
        </w:rPr>
        <w:lastRenderedPageBreak/>
        <w:t>Navn og underskrift</w:t>
      </w:r>
    </w:p>
    <w:p w:rsidR="00A61B73" w:rsidRDefault="00A61B73" w:rsidP="0029281D">
      <w:pPr>
        <w:rPr>
          <w:rFonts w:ascii="AU Passata" w:hAnsi="AU Passata"/>
          <w:sz w:val="18"/>
          <w:szCs w:val="18"/>
        </w:rPr>
      </w:pPr>
    </w:p>
    <w:p w:rsidR="00007CF0" w:rsidRPr="00ED714B" w:rsidRDefault="00A61B73" w:rsidP="00007CF0">
      <w:pPr>
        <w:pBdr>
          <w:bottom w:val="single" w:sz="4" w:space="1" w:color="auto"/>
        </w:pBdr>
        <w:rPr>
          <w:rFonts w:ascii="AU Passata" w:hAnsi="AU Passata"/>
          <w:sz w:val="18"/>
          <w:szCs w:val="18"/>
        </w:rPr>
      </w:pPr>
      <w:r>
        <w:rPr>
          <w:rFonts w:ascii="AU Passata" w:hAnsi="AU Passata"/>
          <w:sz w:val="18"/>
          <w:szCs w:val="18"/>
        </w:rPr>
        <w:t>Modellens n</w:t>
      </w:r>
      <w:r w:rsidR="00007CF0" w:rsidRPr="00ED714B">
        <w:rPr>
          <w:rFonts w:ascii="AU Passata" w:hAnsi="AU Passata"/>
          <w:sz w:val="18"/>
          <w:szCs w:val="18"/>
        </w:rPr>
        <w:t>avn</w:t>
      </w:r>
    </w:p>
    <w:p w:rsidR="00007CF0" w:rsidRPr="00ED714B" w:rsidRDefault="00007CF0" w:rsidP="0029281D">
      <w:pPr>
        <w:rPr>
          <w:rFonts w:ascii="AU Passata" w:hAnsi="AU Passata"/>
          <w:sz w:val="18"/>
          <w:szCs w:val="18"/>
        </w:rPr>
      </w:pPr>
    </w:p>
    <w:p w:rsidR="00007CF0" w:rsidRPr="00ED714B" w:rsidRDefault="00007CF0" w:rsidP="00007CF0">
      <w:pPr>
        <w:pBdr>
          <w:bottom w:val="single" w:sz="4" w:space="1" w:color="auto"/>
        </w:pBdr>
        <w:rPr>
          <w:rFonts w:ascii="AU Passata" w:hAnsi="AU Passata"/>
          <w:sz w:val="18"/>
          <w:szCs w:val="18"/>
        </w:rPr>
      </w:pPr>
      <w:r w:rsidRPr="00ED714B">
        <w:rPr>
          <w:rFonts w:ascii="AU Passata" w:hAnsi="AU Passata"/>
          <w:sz w:val="18"/>
          <w:szCs w:val="18"/>
        </w:rPr>
        <w:t>Dato</w:t>
      </w:r>
    </w:p>
    <w:p w:rsidR="00007CF0" w:rsidRPr="00ED714B" w:rsidRDefault="00007CF0" w:rsidP="0029281D">
      <w:pPr>
        <w:rPr>
          <w:rFonts w:ascii="AU Passata" w:hAnsi="AU Passata"/>
          <w:sz w:val="18"/>
          <w:szCs w:val="18"/>
        </w:rPr>
      </w:pPr>
    </w:p>
    <w:p w:rsidR="00007CF0" w:rsidRPr="00ED714B" w:rsidRDefault="00007CF0" w:rsidP="00007CF0">
      <w:pPr>
        <w:pBdr>
          <w:bottom w:val="single" w:sz="4" w:space="1" w:color="auto"/>
        </w:pBdr>
        <w:rPr>
          <w:rFonts w:ascii="AU Passata" w:hAnsi="AU Passata"/>
          <w:sz w:val="18"/>
          <w:szCs w:val="18"/>
        </w:rPr>
      </w:pPr>
      <w:r w:rsidRPr="00ED714B">
        <w:rPr>
          <w:rFonts w:ascii="AU Passata" w:hAnsi="AU Passata"/>
          <w:sz w:val="18"/>
          <w:szCs w:val="18"/>
        </w:rPr>
        <w:t>Underskrift</w:t>
      </w:r>
    </w:p>
    <w:p w:rsidR="00007CF0" w:rsidRPr="00ED714B" w:rsidRDefault="00007CF0" w:rsidP="0029281D">
      <w:pPr>
        <w:rPr>
          <w:rFonts w:ascii="AU Passata" w:hAnsi="AU Passata"/>
          <w:sz w:val="18"/>
          <w:szCs w:val="18"/>
        </w:rPr>
      </w:pPr>
    </w:p>
    <w:p w:rsidR="00007CF0" w:rsidRPr="00ED714B" w:rsidRDefault="00007CF0" w:rsidP="0029281D">
      <w:pPr>
        <w:rPr>
          <w:rFonts w:ascii="AU Passata" w:hAnsi="AU Passata"/>
          <w:sz w:val="18"/>
          <w:szCs w:val="18"/>
        </w:rPr>
      </w:pPr>
    </w:p>
    <w:p w:rsidR="00A61B73" w:rsidRPr="00ED714B" w:rsidRDefault="00A61B73" w:rsidP="00A61B73">
      <w:pPr>
        <w:pBdr>
          <w:bottom w:val="single" w:sz="4" w:space="1" w:color="auto"/>
        </w:pBdr>
        <w:rPr>
          <w:rFonts w:ascii="AU Passata" w:hAnsi="AU Passata"/>
          <w:sz w:val="18"/>
          <w:szCs w:val="18"/>
        </w:rPr>
      </w:pPr>
      <w:r>
        <w:rPr>
          <w:rFonts w:ascii="AU Passata" w:hAnsi="AU Passata"/>
          <w:sz w:val="18"/>
          <w:szCs w:val="18"/>
        </w:rPr>
        <w:t>N</w:t>
      </w:r>
      <w:r w:rsidRPr="00ED714B">
        <w:rPr>
          <w:rFonts w:ascii="AU Passata" w:hAnsi="AU Passata"/>
          <w:sz w:val="18"/>
          <w:szCs w:val="18"/>
        </w:rPr>
        <w:t>avn</w:t>
      </w:r>
      <w:r>
        <w:rPr>
          <w:rFonts w:ascii="AU Passata" w:hAnsi="AU Passata"/>
          <w:sz w:val="18"/>
          <w:szCs w:val="18"/>
        </w:rPr>
        <w:t xml:space="preserve"> på kontaktperson på AU</w:t>
      </w:r>
    </w:p>
    <w:p w:rsidR="00A61B73" w:rsidRPr="00ED714B" w:rsidRDefault="00A61B73" w:rsidP="00A61B73">
      <w:pPr>
        <w:rPr>
          <w:rFonts w:ascii="AU Passata" w:hAnsi="AU Passata"/>
          <w:sz w:val="18"/>
          <w:szCs w:val="18"/>
        </w:rPr>
      </w:pPr>
    </w:p>
    <w:p w:rsidR="00A61B73" w:rsidRPr="00ED714B" w:rsidRDefault="00A61B73" w:rsidP="00A61B73">
      <w:pPr>
        <w:pBdr>
          <w:bottom w:val="single" w:sz="4" w:space="1" w:color="auto"/>
        </w:pBdr>
        <w:rPr>
          <w:rFonts w:ascii="AU Passata" w:hAnsi="AU Passata"/>
          <w:sz w:val="18"/>
          <w:szCs w:val="18"/>
        </w:rPr>
      </w:pPr>
      <w:r w:rsidRPr="00ED714B">
        <w:rPr>
          <w:rFonts w:ascii="AU Passata" w:hAnsi="AU Passata"/>
          <w:sz w:val="18"/>
          <w:szCs w:val="18"/>
        </w:rPr>
        <w:t>Dato</w:t>
      </w:r>
    </w:p>
    <w:p w:rsidR="00A61B73" w:rsidRPr="00ED714B" w:rsidRDefault="00A61B73" w:rsidP="00A61B73">
      <w:pPr>
        <w:rPr>
          <w:rFonts w:ascii="AU Passata" w:hAnsi="AU Passata"/>
          <w:sz w:val="18"/>
          <w:szCs w:val="18"/>
        </w:rPr>
      </w:pPr>
    </w:p>
    <w:p w:rsidR="00A61B73" w:rsidRPr="00ED714B" w:rsidRDefault="00A61B73" w:rsidP="00A61B73">
      <w:pPr>
        <w:pBdr>
          <w:bottom w:val="single" w:sz="4" w:space="1" w:color="auto"/>
        </w:pBdr>
        <w:rPr>
          <w:rFonts w:ascii="AU Passata" w:hAnsi="AU Passata"/>
          <w:sz w:val="18"/>
          <w:szCs w:val="18"/>
        </w:rPr>
      </w:pPr>
      <w:r w:rsidRPr="00ED714B">
        <w:rPr>
          <w:rFonts w:ascii="AU Passata" w:hAnsi="AU Passata"/>
          <w:sz w:val="18"/>
          <w:szCs w:val="18"/>
        </w:rPr>
        <w:t>Underskrift</w:t>
      </w:r>
    </w:p>
    <w:p w:rsidR="00007CF0" w:rsidRDefault="00007CF0" w:rsidP="0029281D">
      <w:pPr>
        <w:rPr>
          <w:rFonts w:ascii="AU Passata" w:hAnsi="AU Passata"/>
          <w:sz w:val="18"/>
          <w:szCs w:val="18"/>
        </w:rPr>
      </w:pPr>
    </w:p>
    <w:sectPr w:rsidR="00007CF0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7266" w:rsidRDefault="00407266">
      <w:r>
        <w:separator/>
      </w:r>
    </w:p>
  </w:endnote>
  <w:endnote w:type="continuationSeparator" w:id="0">
    <w:p w:rsidR="00407266" w:rsidRDefault="00407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D34E9E4-1FB8-4B6F-94E0-7765A6F092A1}"/>
    <w:embedBold r:id="rId2" w:fontKey="{112E68D0-9540-4FFD-B86A-010A412CFD33}"/>
    <w:embedItalic r:id="rId3" w:fontKey="{A0BC6179-6007-4B34-937C-97B84C789CF3}"/>
    <w:embedBoldItalic r:id="rId4" w:fontKey="{902D70A4-A34E-4E39-A299-04BB711858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ED4A02AB-0DAE-428D-AF7D-F378DF52A681}"/>
    <w:embedBold r:id="rId6" w:fontKey="{178232EA-D964-41A6-BB7C-E7EB8ECE77E7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C400F0A-28B1-4F15-8E40-FAAA8EAFD84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258A66AE-202E-4EFC-8210-5A66280353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3DF69FF-23A1-4DA5-B783-0B4DA7669DC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6CC68974-0F6B-409E-A7A9-181DF86983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E5564D" w:rsidTr="008F47F2">
      <w:tc>
        <w:tcPr>
          <w:tcW w:w="2409" w:type="dxa"/>
        </w:tcPr>
        <w:p w:rsidR="00B704CF" w:rsidRPr="009224E3" w:rsidRDefault="00B704CF" w:rsidP="00B704CF">
          <w:bookmarkStart w:id="29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550475229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0475229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29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Address"/>
          </w:pPr>
          <w:bookmarkStart w:id="30" w:name="LAN_AU"/>
          <w:r>
            <w:t>Aarhus Universitet</w:t>
          </w:r>
          <w:bookmarkEnd w:id="30"/>
        </w:p>
        <w:p w:rsidR="00B704CF" w:rsidRPr="009224E3" w:rsidRDefault="00B704CF" w:rsidP="008F47F2">
          <w:pPr>
            <w:pStyle w:val="Template-Address"/>
          </w:pPr>
          <w:bookmarkStart w:id="31" w:name="OFF_AddressComputed"/>
          <w:r>
            <w:t>Nordre Ringgade 1</w:t>
          </w:r>
          <w:r>
            <w:br/>
            <w:t>8000 Aarhus C</w:t>
          </w:r>
          <w:bookmarkEnd w:id="31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32" w:name="LAN_Tel"/>
          <w:bookmarkStart w:id="33" w:name="OFF_Phone_HIF"/>
          <w:r>
            <w:t>Tlf.:</w:t>
          </w:r>
          <w:bookmarkEnd w:id="32"/>
          <w:r w:rsidRPr="009224E3">
            <w:t xml:space="preserve"> </w:t>
          </w:r>
          <w:bookmarkStart w:id="34" w:name="OFF_Phone"/>
          <w:r>
            <w:t>+45 8715 0000</w:t>
          </w:r>
          <w:bookmarkEnd w:id="34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35" w:name="LAN_Fax"/>
          <w:bookmarkStart w:id="36" w:name="OFF_Fax_HIF"/>
          <w:bookmarkEnd w:id="33"/>
          <w:r>
            <w:rPr>
              <w:vanish/>
            </w:rPr>
            <w:t>Fax:</w:t>
          </w:r>
          <w:bookmarkEnd w:id="35"/>
          <w:r w:rsidRPr="009224E3">
            <w:rPr>
              <w:vanish/>
            </w:rPr>
            <w:t xml:space="preserve"> </w:t>
          </w:r>
          <w:bookmarkStart w:id="37" w:name="OFF_Fax"/>
          <w:bookmarkEnd w:id="37"/>
        </w:p>
        <w:p w:rsidR="00B704CF" w:rsidRPr="00C95348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38" w:name="OFF_Email_HIF"/>
          <w:bookmarkEnd w:id="36"/>
          <w:r w:rsidRPr="00C95348">
            <w:rPr>
              <w:lang w:val="en-US"/>
            </w:rPr>
            <w:t xml:space="preserve">E-mail: </w:t>
          </w:r>
          <w:bookmarkStart w:id="39" w:name="OFF_Email"/>
          <w:r w:rsidR="00C95348">
            <w:rPr>
              <w:lang w:val="en-US"/>
            </w:rPr>
            <w:t>au</w:t>
          </w:r>
          <w:r w:rsidRPr="00C95348">
            <w:rPr>
              <w:lang w:val="en-US"/>
            </w:rPr>
            <w:t>@au.dk</w:t>
          </w:r>
          <w:bookmarkEnd w:id="39"/>
        </w:p>
        <w:p w:rsidR="00B704CF" w:rsidRPr="00C95348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40" w:name="OFF_wwwComputed_HIF"/>
          <w:bookmarkEnd w:id="38"/>
          <w:r w:rsidRPr="00C95348">
            <w:rPr>
              <w:lang w:val="en-US"/>
            </w:rPr>
            <w:t xml:space="preserve">Web: </w:t>
          </w:r>
          <w:bookmarkStart w:id="41" w:name="OFF_wwwComputed"/>
          <w:r w:rsidRPr="00C95348">
            <w:rPr>
              <w:lang w:val="en-US"/>
            </w:rPr>
            <w:t>www.au.dk</w:t>
          </w:r>
          <w:bookmarkEnd w:id="40"/>
          <w:bookmarkEnd w:id="41"/>
        </w:p>
      </w:tc>
    </w:tr>
  </w:tbl>
  <w:p w:rsidR="00EC0BB0" w:rsidRPr="00C95348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7266" w:rsidRDefault="00407266">
      <w:r>
        <w:separator/>
      </w:r>
    </w:p>
  </w:footnote>
  <w:footnote w:type="continuationSeparator" w:id="0">
    <w:p w:rsidR="00407266" w:rsidRDefault="004072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74BE725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5" w:name="OFF_Logo3AComputed_2"/>
                          <w:bookmarkStart w:id="6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A61B73" w:rsidP="00C22DE2">
                          <w:pPr>
                            <w:pStyle w:val="Emne"/>
                          </w:pPr>
                          <w:r>
                            <w:t>Kontrakt</w:t>
                          </w:r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7" w:name="LAN_Date_1"/>
                          <w:r>
                            <w:t>Dato</w:t>
                          </w:r>
                          <w:bookmarkEnd w:id="7"/>
                          <w:r>
                            <w:t xml:space="preserve">: </w:t>
                          </w:r>
                          <w:bookmarkStart w:id="8" w:name="Date_DateCustomE"/>
                          <w:r w:rsidR="00A61B73" w:rsidRPr="00A61B73">
                            <w:rPr>
                              <w:highlight w:val="yellow"/>
                            </w:rPr>
                            <w:t>DD:MM.YY</w:t>
                          </w:r>
                          <w:bookmarkEnd w:id="8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9" w:name="LAN_Sagsnr_1"/>
                          <w:bookmarkStart w:id="10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9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1" w:name="FLD_Sagsnummer_1"/>
                          <w:bookmarkEnd w:id="11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2" w:name="LAN_Ref_1"/>
                          <w:bookmarkStart w:id="13" w:name="FLD_Reference_1_HIF"/>
                          <w:bookmarkEnd w:id="10"/>
                          <w:r>
                            <w:rPr>
                              <w:vanish/>
                            </w:rPr>
                            <w:t>Ref</w:t>
                          </w:r>
                          <w:bookmarkEnd w:id="12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4" w:name="FLD_Reference_1"/>
                          <w:bookmarkEnd w:id="14"/>
                        </w:p>
                        <w:bookmarkEnd w:id="13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7BBF46" wp14:editId="5265AA02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17130D4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A61B73" w:rsidP="00C22DE2">
                    <w:pPr>
                      <w:pStyle w:val="Emne"/>
                    </w:pPr>
                    <w:r>
                      <w:t>Kontrakt</w:t>
                    </w:r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15" w:name="LAN_Date_1"/>
                    <w:r>
                      <w:t>Dato</w:t>
                    </w:r>
                    <w:bookmarkEnd w:id="15"/>
                    <w:r>
                      <w:t xml:space="preserve">: </w:t>
                    </w:r>
                    <w:bookmarkStart w:id="16" w:name="Date_DateCustomE"/>
                    <w:r w:rsidR="00A61B73" w:rsidRPr="00A61B73">
                      <w:rPr>
                        <w:highlight w:val="yellow"/>
                      </w:rPr>
                      <w:t>DD:MM.YY</w:t>
                    </w:r>
                    <w:bookmarkEnd w:id="16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17" w:name="LAN_Sagsnr_1"/>
                    <w:bookmarkStart w:id="18" w:name="FLD_Sagsnummer_1_HIF"/>
                    <w:r>
                      <w:rPr>
                        <w:vanish/>
                      </w:rPr>
                      <w:t>Sags nr</w:t>
                    </w:r>
                    <w:bookmarkEnd w:id="17"/>
                    <w:r>
                      <w:rPr>
                        <w:vanish/>
                      </w:rPr>
                      <w:t xml:space="preserve">.: </w:t>
                    </w:r>
                    <w:bookmarkStart w:id="19" w:name="FLD_Sagsnummer_1"/>
                    <w:bookmarkEnd w:id="19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0" w:name="LAN_Ref_1"/>
                    <w:bookmarkStart w:id="21" w:name="FLD_Reference_1_HIF"/>
                    <w:bookmarkEnd w:id="18"/>
                    <w:r>
                      <w:rPr>
                        <w:vanish/>
                      </w:rPr>
                      <w:t>Ref</w:t>
                    </w:r>
                    <w:bookmarkEnd w:id="20"/>
                    <w:r>
                      <w:rPr>
                        <w:vanish/>
                      </w:rPr>
                      <w:t xml:space="preserve">: </w:t>
                    </w:r>
                    <w:bookmarkStart w:id="22" w:name="FLD_Reference_1"/>
                    <w:bookmarkEnd w:id="22"/>
                  </w:p>
                  <w:bookmarkEnd w:id="21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5" w:name="OFF_Logo1AComputed"/>
                          <w:bookmarkStart w:id="16" w:name="OFF_Logo1AComputed_HIF"/>
                          <w:bookmarkEnd w:id="15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7" w:name="OFF_Logo2AComputed"/>
                          <w:bookmarkStart w:id="18" w:name="OFF_Logo2AComputed_HIF"/>
                          <w:bookmarkEnd w:id="16"/>
                          <w:bookmarkEnd w:id="17"/>
                          <w:bookmarkEnd w:id="1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1" w:name="OFF_Logo1AComputed"/>
                    <w:bookmarkStart w:id="42" w:name="OFF_Logo1AComputed_HIF"/>
                    <w:bookmarkEnd w:id="41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3" w:name="OFF_Logo2AComputed"/>
                    <w:bookmarkStart w:id="44" w:name="OFF_Logo2AComputed_HIF"/>
                    <w:bookmarkEnd w:id="42"/>
                    <w:bookmarkEnd w:id="43"/>
                    <w:bookmarkEnd w:id="44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28A1541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9" w:name="OFF_Logo3AComputed"/>
                          <w:bookmarkStart w:id="20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19"/>
                          <w:bookmarkEnd w:id="2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7" w:name="OFF_Logo3AComputed"/>
                    <w:bookmarkStart w:id="48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7"/>
                    <w:bookmarkEnd w:id="48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81771A" w:rsidP="008F47F2">
                          <w:pPr>
                            <w:pStyle w:val="Emne"/>
                          </w:pPr>
                          <w:r>
                            <w:t>Kontrakt</w:t>
                          </w:r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21" w:name="LAN_Date"/>
                          <w:r>
                            <w:t>Dato</w:t>
                          </w:r>
                          <w:bookmarkEnd w:id="21"/>
                          <w:r>
                            <w:t xml:space="preserve">: </w:t>
                          </w:r>
                          <w:bookmarkStart w:id="22" w:name="Date_DateCustomA"/>
                          <w:r w:rsidR="00C95348" w:rsidRPr="00175C20">
                            <w:rPr>
                              <w:highlight w:val="yellow"/>
                            </w:rPr>
                            <w:t>DD.MM.YY</w:t>
                          </w:r>
                          <w:bookmarkEnd w:id="22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3" w:name="LAN_Sagsnr"/>
                          <w:bookmarkStart w:id="24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3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5" w:name="FLD_Sagsnummer"/>
                          <w:bookmarkEnd w:id="25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6" w:name="LAN_Ref"/>
                          <w:bookmarkStart w:id="27" w:name="FLD_Reference_HIF"/>
                          <w:bookmarkEnd w:id="24"/>
                          <w:r>
                            <w:rPr>
                              <w:vanish/>
                            </w:rPr>
                            <w:t>Ref</w:t>
                          </w:r>
                          <w:bookmarkEnd w:id="26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8" w:name="FLD_Reference"/>
                          <w:bookmarkEnd w:id="28"/>
                        </w:p>
                        <w:bookmarkEnd w:id="27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EE2A84" w:rsidRDefault="0081771A" w:rsidP="008F47F2">
                    <w:pPr>
                      <w:pStyle w:val="Emne"/>
                    </w:pPr>
                    <w:r>
                      <w:t>Kontrakt</w:t>
                    </w:r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37" w:name="LAN_Date"/>
                    <w:r>
                      <w:t>Dato</w:t>
                    </w:r>
                    <w:bookmarkEnd w:id="37"/>
                    <w:r>
                      <w:t xml:space="preserve">: </w:t>
                    </w:r>
                    <w:bookmarkStart w:id="38" w:name="Date_DateCustomA"/>
                    <w:r w:rsidR="00C95348" w:rsidRPr="00175C20">
                      <w:rPr>
                        <w:highlight w:val="yellow"/>
                      </w:rPr>
                      <w:t>DD.MM.YY</w:t>
                    </w:r>
                    <w:bookmarkEnd w:id="38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39" w:name="LAN_Sagsnr"/>
                    <w:bookmarkStart w:id="40" w:name="FLD_Sagsnummer_HIF"/>
                    <w:r>
                      <w:rPr>
                        <w:vanish/>
                      </w:rPr>
                      <w:t>Sags nr</w:t>
                    </w:r>
                    <w:bookmarkEnd w:id="39"/>
                    <w:r>
                      <w:rPr>
                        <w:vanish/>
                      </w:rPr>
                      <w:t xml:space="preserve">.: </w:t>
                    </w:r>
                    <w:bookmarkStart w:id="41" w:name="FLD_Sagsnummer"/>
                    <w:bookmarkEnd w:id="41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42" w:name="LAN_Ref"/>
                    <w:bookmarkStart w:id="43" w:name="FLD_Reference_HIF"/>
                    <w:bookmarkEnd w:id="40"/>
                    <w:r>
                      <w:rPr>
                        <w:vanish/>
                      </w:rPr>
                      <w:t>Ref</w:t>
                    </w:r>
                    <w:bookmarkEnd w:id="42"/>
                    <w:r>
                      <w:rPr>
                        <w:vanish/>
                      </w:rPr>
                      <w:t xml:space="preserve">: </w:t>
                    </w:r>
                    <w:bookmarkStart w:id="44" w:name="FLD_Reference"/>
                    <w:bookmarkEnd w:id="44"/>
                  </w:p>
                  <w:bookmarkEnd w:id="43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2A65100A"/>
    <w:multiLevelType w:val="hybridMultilevel"/>
    <w:tmpl w:val="08B8FC22"/>
    <w:lvl w:ilvl="0" w:tplc="AC7A5D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6" w15:restartNumberingAfterBreak="0">
    <w:nsid w:val="6CC167A2"/>
    <w:multiLevelType w:val="multilevel"/>
    <w:tmpl w:val="FC201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4"/>
  </w:num>
  <w:num w:numId="3">
    <w:abstractNumId w:val="8"/>
  </w:num>
  <w:num w:numId="4">
    <w:abstractNumId w:val="13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2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17"/>
  </w:num>
  <w:num w:numId="17">
    <w:abstractNumId w:val="1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07CF0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A3664"/>
    <w:rsid w:val="000C6D07"/>
    <w:rsid w:val="000D1B50"/>
    <w:rsid w:val="000E5C1E"/>
    <w:rsid w:val="000E7E8E"/>
    <w:rsid w:val="000F244E"/>
    <w:rsid w:val="0011283F"/>
    <w:rsid w:val="00153477"/>
    <w:rsid w:val="00154F00"/>
    <w:rsid w:val="00163EFC"/>
    <w:rsid w:val="00164CC1"/>
    <w:rsid w:val="00174751"/>
    <w:rsid w:val="00175C20"/>
    <w:rsid w:val="0018593B"/>
    <w:rsid w:val="00192812"/>
    <w:rsid w:val="001A7352"/>
    <w:rsid w:val="001B7A8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E6170"/>
    <w:rsid w:val="003F33BA"/>
    <w:rsid w:val="00407266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443"/>
    <w:rsid w:val="0048777D"/>
    <w:rsid w:val="0049608B"/>
    <w:rsid w:val="004A24AE"/>
    <w:rsid w:val="004A66E6"/>
    <w:rsid w:val="004B001A"/>
    <w:rsid w:val="004B06E9"/>
    <w:rsid w:val="004C0A82"/>
    <w:rsid w:val="004C208C"/>
    <w:rsid w:val="004C75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054A"/>
    <w:rsid w:val="00547ACA"/>
    <w:rsid w:val="00554EE2"/>
    <w:rsid w:val="005802EE"/>
    <w:rsid w:val="00583EAB"/>
    <w:rsid w:val="00585BE9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43F1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39ED"/>
    <w:rsid w:val="007E7933"/>
    <w:rsid w:val="007F578B"/>
    <w:rsid w:val="008068BE"/>
    <w:rsid w:val="0081771A"/>
    <w:rsid w:val="00851355"/>
    <w:rsid w:val="008558E5"/>
    <w:rsid w:val="00863559"/>
    <w:rsid w:val="0087322B"/>
    <w:rsid w:val="008735BD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245C"/>
    <w:rsid w:val="009673E8"/>
    <w:rsid w:val="009756D0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201D8"/>
    <w:rsid w:val="00A2754B"/>
    <w:rsid w:val="00A32765"/>
    <w:rsid w:val="00A4137F"/>
    <w:rsid w:val="00A429D1"/>
    <w:rsid w:val="00A61B73"/>
    <w:rsid w:val="00A91CB9"/>
    <w:rsid w:val="00AA0EF9"/>
    <w:rsid w:val="00AB2E5C"/>
    <w:rsid w:val="00AB4E1D"/>
    <w:rsid w:val="00AC4183"/>
    <w:rsid w:val="00AC46E9"/>
    <w:rsid w:val="00AD305B"/>
    <w:rsid w:val="00AD6CC4"/>
    <w:rsid w:val="00AF104F"/>
    <w:rsid w:val="00AF2199"/>
    <w:rsid w:val="00B03F98"/>
    <w:rsid w:val="00B12507"/>
    <w:rsid w:val="00B15221"/>
    <w:rsid w:val="00B175E9"/>
    <w:rsid w:val="00B305EE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B1E2E"/>
    <w:rsid w:val="00BB308B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30DEB"/>
    <w:rsid w:val="00C501DB"/>
    <w:rsid w:val="00C62763"/>
    <w:rsid w:val="00C63886"/>
    <w:rsid w:val="00C64F00"/>
    <w:rsid w:val="00C67827"/>
    <w:rsid w:val="00C762F9"/>
    <w:rsid w:val="00C821D2"/>
    <w:rsid w:val="00C95348"/>
    <w:rsid w:val="00C96CED"/>
    <w:rsid w:val="00CB2ECE"/>
    <w:rsid w:val="00CB6EA8"/>
    <w:rsid w:val="00CC0DF6"/>
    <w:rsid w:val="00CC3E16"/>
    <w:rsid w:val="00CD2F9E"/>
    <w:rsid w:val="00CD66FF"/>
    <w:rsid w:val="00CE4164"/>
    <w:rsid w:val="00D0158B"/>
    <w:rsid w:val="00D12651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DF6F09"/>
    <w:rsid w:val="00E0382F"/>
    <w:rsid w:val="00E06BA8"/>
    <w:rsid w:val="00E20A3D"/>
    <w:rsid w:val="00E27F63"/>
    <w:rsid w:val="00E37157"/>
    <w:rsid w:val="00E5564D"/>
    <w:rsid w:val="00E57C87"/>
    <w:rsid w:val="00E620D0"/>
    <w:rsid w:val="00E65CA9"/>
    <w:rsid w:val="00E70893"/>
    <w:rsid w:val="00E90B80"/>
    <w:rsid w:val="00E960F0"/>
    <w:rsid w:val="00EA6633"/>
    <w:rsid w:val="00EC0BB0"/>
    <w:rsid w:val="00EC2B0F"/>
    <w:rsid w:val="00EC3B4A"/>
    <w:rsid w:val="00ED714B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34"/>
    <w:qFormat/>
    <w:rsid w:val="00AC46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1146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Malene Hjulmand Bundgaard</dc:creator>
  <cp:lastModifiedBy>Malene Hjulmand Bundgaard</cp:lastModifiedBy>
  <cp:revision>2</cp:revision>
  <cp:lastPrinted>2019-01-28T07:59:00Z</cp:lastPrinted>
  <dcterms:created xsi:type="dcterms:W3CDTF">2019-01-29T10:24:00Z</dcterms:created>
  <dcterms:modified xsi:type="dcterms:W3CDTF">2019-01-29T10:24:00Z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2579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636372596484442239</vt:lpwstr>
  </property>
</Properties>
</file>