
<file path=[Content_Types].xml><?xml version="1.0" encoding="utf-8"?>
<Types xmlns="http://schemas.openxmlformats.org/package/2006/content-types">
  <Default Extension="png" ContentType="image/png"/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B58" w:rsidRPr="00C93B58" w:rsidRDefault="00C93B58" w:rsidP="00C93B58">
      <w:pPr>
        <w:pStyle w:val="Listeafsnit"/>
        <w:numPr>
          <w:ilvl w:val="0"/>
          <w:numId w:val="17"/>
        </w:numPr>
        <w:spacing w:before="160" w:after="120" w:line="240" w:lineRule="auto"/>
        <w:jc w:val="both"/>
        <w:rPr>
          <w:rFonts w:ascii="Georgia" w:hAnsi="Georgia" w:cstheme="minorHAnsi"/>
          <w:b/>
          <w:sz w:val="20"/>
          <w:szCs w:val="20"/>
        </w:rPr>
      </w:pPr>
      <w:r w:rsidRPr="00C93B58">
        <w:rPr>
          <w:rFonts w:ascii="Georgia" w:hAnsi="Georgia" w:cstheme="minorHAnsi"/>
          <w:b/>
          <w:sz w:val="20"/>
          <w:szCs w:val="20"/>
        </w:rPr>
        <w:t>Projektets titel</w:t>
      </w:r>
    </w:p>
    <w:p w:rsidR="00C93B58" w:rsidRPr="00C93B58" w:rsidRDefault="00C93B58" w:rsidP="00C93B58">
      <w:pPr>
        <w:spacing w:before="160" w:after="120" w:line="240" w:lineRule="auto"/>
        <w:jc w:val="both"/>
        <w:rPr>
          <w:rFonts w:cstheme="minorHAnsi"/>
          <w:b/>
        </w:rPr>
      </w:pPr>
      <w:r w:rsidRPr="00C93B58">
        <w:rPr>
          <w:rFonts w:cstheme="minorHAnsi"/>
        </w:rPr>
        <w:t xml:space="preserve">I forbindelse med forskningsprojektet </w:t>
      </w:r>
      <w:r w:rsidRPr="00C93B58">
        <w:rPr>
          <w:rFonts w:cstheme="minorHAnsi"/>
          <w:highlight w:val="yellow"/>
        </w:rPr>
        <w:t>[indsæt titel og AU ID/løbenummer]</w:t>
      </w:r>
      <w:r w:rsidRPr="00C93B58">
        <w:rPr>
          <w:rFonts w:cstheme="minorHAnsi"/>
        </w:rPr>
        <w:t xml:space="preserve"> har vi brug for dit samtykke til, at vi må behandle dine personoplysninger i overensstemmelse med Databeskyttelsesforordningen.</w:t>
      </w:r>
    </w:p>
    <w:p w:rsidR="00C93B58" w:rsidRPr="00C93B58" w:rsidRDefault="00C93B58" w:rsidP="00C93B58">
      <w:pPr>
        <w:pStyle w:val="Listeafsnit"/>
        <w:numPr>
          <w:ilvl w:val="0"/>
          <w:numId w:val="17"/>
        </w:numPr>
        <w:spacing w:before="160" w:after="120" w:line="240" w:lineRule="auto"/>
        <w:jc w:val="both"/>
        <w:rPr>
          <w:rFonts w:ascii="Georgia" w:hAnsi="Georgia" w:cstheme="minorHAnsi"/>
          <w:b/>
          <w:sz w:val="20"/>
          <w:szCs w:val="20"/>
        </w:rPr>
      </w:pPr>
      <w:r w:rsidRPr="00C93B58">
        <w:rPr>
          <w:rFonts w:ascii="Georgia" w:hAnsi="Georgia" w:cstheme="minorHAnsi"/>
          <w:b/>
          <w:sz w:val="20"/>
          <w:szCs w:val="20"/>
        </w:rPr>
        <w:t>Projektbeskrivelse</w:t>
      </w:r>
    </w:p>
    <w:p w:rsidR="00C93B58" w:rsidRPr="00C93B58" w:rsidRDefault="00C93B58" w:rsidP="00C93B58">
      <w:pPr>
        <w:spacing w:before="160" w:line="240" w:lineRule="auto"/>
        <w:jc w:val="both"/>
        <w:rPr>
          <w:rFonts w:cstheme="minorHAnsi"/>
          <w:highlight w:val="yellow"/>
        </w:rPr>
      </w:pPr>
      <w:r w:rsidRPr="00C93B58">
        <w:rPr>
          <w:rFonts w:cstheme="minorHAnsi"/>
          <w:highlight w:val="yellow"/>
        </w:rPr>
        <w:t>[Beskriv projektet nærmere, dets tilknytning til Aarhus Universitet, etc.]</w:t>
      </w:r>
    </w:p>
    <w:p w:rsidR="00C93B58" w:rsidRPr="00C93B58" w:rsidRDefault="00C93B58" w:rsidP="00C93B58">
      <w:pPr>
        <w:spacing w:before="160" w:line="240" w:lineRule="auto"/>
        <w:jc w:val="both"/>
        <w:rPr>
          <w:rFonts w:cstheme="minorHAnsi"/>
        </w:rPr>
      </w:pPr>
      <w:r w:rsidRPr="00C93B58">
        <w:rPr>
          <w:rFonts w:cstheme="minorHAnsi"/>
          <w:highlight w:val="yellow"/>
        </w:rPr>
        <w:t>[evt. link til projektet]</w:t>
      </w:r>
    </w:p>
    <w:p w:rsidR="00C93B58" w:rsidRPr="00C93B58" w:rsidRDefault="00C93B58" w:rsidP="00C93B58">
      <w:pPr>
        <w:pStyle w:val="Listeafsnit"/>
        <w:numPr>
          <w:ilvl w:val="0"/>
          <w:numId w:val="17"/>
        </w:numPr>
        <w:spacing w:before="160" w:after="120" w:line="240" w:lineRule="auto"/>
        <w:jc w:val="both"/>
        <w:rPr>
          <w:rFonts w:ascii="Georgia" w:hAnsi="Georgia" w:cstheme="minorHAnsi"/>
          <w:b/>
          <w:sz w:val="20"/>
          <w:szCs w:val="20"/>
        </w:rPr>
      </w:pPr>
      <w:r w:rsidRPr="00C93B58">
        <w:rPr>
          <w:rFonts w:ascii="Georgia" w:hAnsi="Georgia" w:cstheme="minorHAnsi"/>
          <w:b/>
          <w:sz w:val="20"/>
          <w:szCs w:val="20"/>
        </w:rPr>
        <w:t>Dataansvarlig, projektgruppe og projektleder</w:t>
      </w:r>
    </w:p>
    <w:p w:rsidR="00C93B58" w:rsidRPr="00C93B58" w:rsidRDefault="00C93B58" w:rsidP="00C93B58">
      <w:pPr>
        <w:spacing w:after="80" w:line="240" w:lineRule="auto"/>
        <w:jc w:val="both"/>
        <w:rPr>
          <w:rFonts w:cstheme="minorHAnsi"/>
        </w:rPr>
      </w:pPr>
      <w:r w:rsidRPr="00C93B58">
        <w:rPr>
          <w:rFonts w:cstheme="minorHAnsi"/>
        </w:rPr>
        <w:t xml:space="preserve">Aarhus Universitet, CVR nr. 31119103, er Dataansvarlig for behandlingen af dine personoplysninger. </w:t>
      </w:r>
      <w:r w:rsidRPr="00C93B58">
        <w:rPr>
          <w:rFonts w:cstheme="minorHAnsi"/>
          <w:highlight w:val="yellow"/>
        </w:rPr>
        <w:t>[Indsæt navn på Projektgruppe]</w:t>
      </w:r>
      <w:r w:rsidRPr="00C93B58">
        <w:rPr>
          <w:rFonts w:cstheme="minorHAnsi"/>
        </w:rPr>
        <w:t xml:space="preserve"> er ansvarlig for projektet (herefter "Projektgruppe”). Projektgruppen er ledet af </w:t>
      </w:r>
      <w:r w:rsidRPr="00C93B58">
        <w:rPr>
          <w:rFonts w:cstheme="minorHAnsi"/>
          <w:highlight w:val="yellow"/>
        </w:rPr>
        <w:t>[indsæt Projektleder]</w:t>
      </w:r>
      <w:r w:rsidRPr="00C93B58">
        <w:rPr>
          <w:rFonts w:cstheme="minorHAnsi"/>
        </w:rPr>
        <w:t xml:space="preserve"> og kan kontaktes på </w:t>
      </w:r>
      <w:r w:rsidRPr="00C93B58">
        <w:rPr>
          <w:rFonts w:cstheme="minorHAnsi"/>
          <w:highlight w:val="yellow"/>
        </w:rPr>
        <w:t>[adresse, telefon og mail]</w:t>
      </w:r>
      <w:r w:rsidRPr="00C93B58">
        <w:rPr>
          <w:rFonts w:cstheme="minorHAnsi"/>
        </w:rPr>
        <w:t>.</w:t>
      </w:r>
    </w:p>
    <w:p w:rsidR="00C93B58" w:rsidRPr="00C93B58" w:rsidRDefault="00C93B58" w:rsidP="00C93B58">
      <w:pPr>
        <w:pStyle w:val="Listeafsnit"/>
        <w:numPr>
          <w:ilvl w:val="0"/>
          <w:numId w:val="17"/>
        </w:numPr>
        <w:spacing w:before="160" w:after="120" w:line="240" w:lineRule="auto"/>
        <w:jc w:val="both"/>
        <w:rPr>
          <w:rFonts w:ascii="Georgia" w:hAnsi="Georgia" w:cstheme="minorHAnsi"/>
          <w:b/>
          <w:sz w:val="20"/>
          <w:szCs w:val="20"/>
        </w:rPr>
      </w:pPr>
      <w:r w:rsidRPr="00C93B58">
        <w:rPr>
          <w:rFonts w:ascii="Georgia" w:hAnsi="Georgia" w:cstheme="minorHAnsi"/>
          <w:b/>
          <w:sz w:val="20"/>
          <w:szCs w:val="20"/>
        </w:rPr>
        <w:t>Kategorier af personoplysninger der behandles om dig</w:t>
      </w:r>
    </w:p>
    <w:p w:rsidR="00C93B58" w:rsidRPr="00C93B58" w:rsidRDefault="00C93B58" w:rsidP="00C93B58">
      <w:pPr>
        <w:spacing w:after="80" w:line="240" w:lineRule="auto"/>
        <w:jc w:val="both"/>
        <w:rPr>
          <w:rFonts w:cstheme="minorHAnsi"/>
        </w:rPr>
      </w:pPr>
      <w:r w:rsidRPr="00C93B58">
        <w:rPr>
          <w:rFonts w:cstheme="minorHAnsi"/>
        </w:rPr>
        <w:t xml:space="preserve">Vi behandler almindelige personoplysninger i form af </w:t>
      </w:r>
      <w:r w:rsidRPr="00C93B58">
        <w:rPr>
          <w:rFonts w:cstheme="minorHAnsi"/>
          <w:highlight w:val="yellow"/>
        </w:rPr>
        <w:t>[indsæt</w:t>
      </w:r>
      <w:r w:rsidRPr="00C93B58">
        <w:rPr>
          <w:rFonts w:cstheme="minorHAnsi"/>
        </w:rPr>
        <w:t xml:space="preserve">]. Derudover behandler vi personfølsomme oplysninger i form af </w:t>
      </w:r>
      <w:r w:rsidRPr="00C93B58">
        <w:rPr>
          <w:rFonts w:cstheme="minorHAnsi"/>
          <w:highlight w:val="yellow"/>
        </w:rPr>
        <w:t>[indsæt]</w:t>
      </w:r>
      <w:r w:rsidRPr="00C93B58">
        <w:rPr>
          <w:rFonts w:cstheme="minorHAnsi"/>
        </w:rPr>
        <w:t>.</w:t>
      </w:r>
    </w:p>
    <w:p w:rsidR="00C93B58" w:rsidRPr="00C93B58" w:rsidRDefault="00C93B58" w:rsidP="00C93B58">
      <w:pPr>
        <w:pStyle w:val="Listeafsnit"/>
        <w:numPr>
          <w:ilvl w:val="0"/>
          <w:numId w:val="17"/>
        </w:numPr>
        <w:spacing w:before="160" w:after="120" w:line="240" w:lineRule="auto"/>
        <w:jc w:val="both"/>
        <w:rPr>
          <w:rFonts w:ascii="Georgia" w:hAnsi="Georgia" w:cstheme="minorHAnsi"/>
          <w:b/>
          <w:sz w:val="20"/>
          <w:szCs w:val="20"/>
          <w:lang w:val="en-GB"/>
        </w:rPr>
      </w:pPr>
      <w:r w:rsidRPr="00C93B58">
        <w:rPr>
          <w:rFonts w:ascii="Georgia" w:hAnsi="Georgia" w:cstheme="minorHAnsi"/>
          <w:b/>
          <w:sz w:val="20"/>
          <w:szCs w:val="20"/>
        </w:rPr>
        <w:t>Formål og Behandlingsaktiviteter</w:t>
      </w:r>
    </w:p>
    <w:p w:rsidR="00C93B58" w:rsidRPr="00C93B58" w:rsidRDefault="00C93B58" w:rsidP="00C93B58">
      <w:pPr>
        <w:spacing w:before="160" w:line="240" w:lineRule="auto"/>
        <w:jc w:val="both"/>
        <w:rPr>
          <w:rFonts w:cstheme="minorHAnsi"/>
          <w:highlight w:val="yellow"/>
        </w:rPr>
      </w:pPr>
      <w:r w:rsidRPr="00C93B58">
        <w:rPr>
          <w:rFonts w:cstheme="minorHAnsi"/>
          <w:highlight w:val="yellow"/>
        </w:rPr>
        <w:t>[Beskriv præcist, hvad personoplysningerne bliver brugt til og hvilke typer behandling de gøres til genstand for.]</w:t>
      </w:r>
    </w:p>
    <w:p w:rsidR="00C93B58" w:rsidRPr="00C93B58" w:rsidRDefault="00C93B58" w:rsidP="00C93B58">
      <w:pPr>
        <w:spacing w:before="160" w:line="240" w:lineRule="auto"/>
        <w:jc w:val="both"/>
        <w:rPr>
          <w:rFonts w:cstheme="minorHAnsi"/>
        </w:rPr>
      </w:pPr>
      <w:r w:rsidRPr="00C93B58">
        <w:rPr>
          <w:rFonts w:cstheme="minorHAnsi"/>
          <w:highlight w:val="green"/>
        </w:rPr>
        <w:t>[Alternativ 1]</w:t>
      </w:r>
      <w:r w:rsidRPr="00C93B58">
        <w:rPr>
          <w:rFonts w:cstheme="minorHAnsi"/>
        </w:rPr>
        <w:t xml:space="preserve"> Formål: Vi bruger dine </w:t>
      </w:r>
      <w:r w:rsidRPr="00C93B58">
        <w:rPr>
          <w:rFonts w:cstheme="minorHAnsi"/>
          <w:highlight w:val="yellow"/>
        </w:rPr>
        <w:t>[indsæt type af personoplysninger]</w:t>
      </w:r>
      <w:r w:rsidRPr="00C93B58">
        <w:rPr>
          <w:rFonts w:cstheme="minorHAnsi"/>
        </w:rPr>
        <w:t xml:space="preserve"> til </w:t>
      </w:r>
      <w:r w:rsidRPr="00C93B58">
        <w:rPr>
          <w:rFonts w:cstheme="minorHAnsi"/>
          <w:highlight w:val="yellow"/>
        </w:rPr>
        <w:t>[beskriv formål og behandlingstype]</w:t>
      </w:r>
    </w:p>
    <w:p w:rsidR="00C93B58" w:rsidRPr="00C93B58" w:rsidRDefault="00C93B58" w:rsidP="00C93B58">
      <w:pPr>
        <w:spacing w:before="160" w:line="240" w:lineRule="auto"/>
        <w:jc w:val="both"/>
        <w:rPr>
          <w:rFonts w:cstheme="minorHAnsi"/>
        </w:rPr>
      </w:pPr>
      <w:r w:rsidRPr="00C93B58">
        <w:rPr>
          <w:rFonts w:cstheme="minorHAnsi"/>
          <w:highlight w:val="green"/>
        </w:rPr>
        <w:t>[Alternativ 2]</w:t>
      </w:r>
    </w:p>
    <w:p w:rsidR="00C93B58" w:rsidRPr="00C93B58" w:rsidRDefault="00C93B58" w:rsidP="00C93B58">
      <w:pPr>
        <w:pStyle w:val="Listeafsnit"/>
        <w:numPr>
          <w:ilvl w:val="0"/>
          <w:numId w:val="18"/>
        </w:numPr>
        <w:spacing w:before="160" w:line="240" w:lineRule="auto"/>
        <w:jc w:val="both"/>
        <w:rPr>
          <w:rFonts w:ascii="Georgia" w:hAnsi="Georgia" w:cstheme="minorHAnsi"/>
          <w:sz w:val="20"/>
          <w:szCs w:val="20"/>
        </w:rPr>
      </w:pPr>
      <w:r w:rsidRPr="00C93B58">
        <w:rPr>
          <w:rFonts w:ascii="Georgia" w:hAnsi="Georgia" w:cstheme="minorHAnsi"/>
          <w:sz w:val="20"/>
          <w:szCs w:val="20"/>
        </w:rPr>
        <w:t xml:space="preserve">Formål 1: Vi bruger dine </w:t>
      </w:r>
      <w:r w:rsidRPr="00C93B58">
        <w:rPr>
          <w:rFonts w:ascii="Georgia" w:hAnsi="Georgia" w:cstheme="minorHAnsi"/>
          <w:sz w:val="20"/>
          <w:szCs w:val="20"/>
          <w:highlight w:val="yellow"/>
        </w:rPr>
        <w:t>[indsæt type af personoplysninger]</w:t>
      </w:r>
      <w:r w:rsidRPr="00C93B58">
        <w:rPr>
          <w:rFonts w:ascii="Georgia" w:hAnsi="Georgia" w:cstheme="minorHAnsi"/>
          <w:sz w:val="20"/>
          <w:szCs w:val="20"/>
        </w:rPr>
        <w:t xml:space="preserve"> til </w:t>
      </w:r>
      <w:r w:rsidRPr="00C93B58">
        <w:rPr>
          <w:rFonts w:ascii="Georgia" w:hAnsi="Georgia" w:cstheme="minorHAnsi"/>
          <w:sz w:val="20"/>
          <w:szCs w:val="20"/>
          <w:highlight w:val="yellow"/>
        </w:rPr>
        <w:t>[beskriv formål og behandlingstype]</w:t>
      </w:r>
    </w:p>
    <w:p w:rsidR="00C93B58" w:rsidRPr="00C93B58" w:rsidRDefault="00C93B58" w:rsidP="00C93B58">
      <w:pPr>
        <w:pStyle w:val="Listeafsnit"/>
        <w:numPr>
          <w:ilvl w:val="0"/>
          <w:numId w:val="18"/>
        </w:numPr>
        <w:spacing w:before="160" w:line="240" w:lineRule="auto"/>
        <w:jc w:val="both"/>
        <w:rPr>
          <w:rFonts w:ascii="Georgia" w:hAnsi="Georgia" w:cstheme="minorHAnsi"/>
          <w:sz w:val="20"/>
          <w:szCs w:val="20"/>
        </w:rPr>
      </w:pPr>
      <w:r w:rsidRPr="00C93B58">
        <w:rPr>
          <w:rFonts w:ascii="Georgia" w:hAnsi="Georgia" w:cstheme="minorHAnsi"/>
          <w:sz w:val="20"/>
          <w:szCs w:val="20"/>
        </w:rPr>
        <w:t xml:space="preserve">Formål 2: Vi bruger dine </w:t>
      </w:r>
      <w:r w:rsidRPr="00C93B58">
        <w:rPr>
          <w:rFonts w:ascii="Georgia" w:hAnsi="Georgia" w:cstheme="minorHAnsi"/>
          <w:sz w:val="20"/>
          <w:szCs w:val="20"/>
          <w:highlight w:val="yellow"/>
        </w:rPr>
        <w:t>[indsæt type af personoplysninger]</w:t>
      </w:r>
      <w:r w:rsidRPr="00C93B58">
        <w:rPr>
          <w:rFonts w:ascii="Georgia" w:hAnsi="Georgia" w:cstheme="minorHAnsi"/>
          <w:sz w:val="20"/>
          <w:szCs w:val="20"/>
        </w:rPr>
        <w:t xml:space="preserve"> til </w:t>
      </w:r>
      <w:r w:rsidRPr="00C93B58">
        <w:rPr>
          <w:rFonts w:ascii="Georgia" w:hAnsi="Georgia" w:cstheme="minorHAnsi"/>
          <w:sz w:val="20"/>
          <w:szCs w:val="20"/>
          <w:highlight w:val="yellow"/>
        </w:rPr>
        <w:t>[beskriv formål og behandlingstype]</w:t>
      </w:r>
    </w:p>
    <w:p w:rsidR="00C93B58" w:rsidRPr="00C93B58" w:rsidRDefault="00C93B58" w:rsidP="00C93B58">
      <w:pPr>
        <w:pStyle w:val="Listeafsnit"/>
        <w:spacing w:after="80" w:line="240" w:lineRule="auto"/>
        <w:ind w:left="1440"/>
        <w:jc w:val="both"/>
        <w:rPr>
          <w:rFonts w:ascii="Georgia" w:hAnsi="Georgia" w:cstheme="minorHAnsi"/>
          <w:sz w:val="20"/>
          <w:szCs w:val="20"/>
        </w:rPr>
      </w:pPr>
    </w:p>
    <w:p w:rsidR="00C93B58" w:rsidRPr="00C93B58" w:rsidRDefault="00C93B58" w:rsidP="00C93B58">
      <w:pPr>
        <w:pStyle w:val="Listeafsnit"/>
        <w:numPr>
          <w:ilvl w:val="0"/>
          <w:numId w:val="17"/>
        </w:numPr>
        <w:spacing w:before="160" w:after="120" w:line="240" w:lineRule="auto"/>
        <w:jc w:val="both"/>
        <w:rPr>
          <w:rFonts w:ascii="Georgia" w:hAnsi="Georgia" w:cstheme="minorHAnsi"/>
          <w:b/>
          <w:sz w:val="20"/>
          <w:szCs w:val="20"/>
        </w:rPr>
      </w:pPr>
      <w:r w:rsidRPr="00C93B58">
        <w:rPr>
          <w:rFonts w:ascii="Georgia" w:hAnsi="Georgia" w:cstheme="minorHAnsi"/>
          <w:b/>
          <w:sz w:val="20"/>
          <w:szCs w:val="20"/>
        </w:rPr>
        <w:t>Eventuelle modtagere eller kategorier af modtagere af personoplysningerne</w:t>
      </w:r>
    </w:p>
    <w:p w:rsidR="00C93B58" w:rsidRPr="00C93B58" w:rsidRDefault="00C93B58" w:rsidP="00C93B58">
      <w:pPr>
        <w:spacing w:after="80" w:line="240" w:lineRule="auto"/>
        <w:jc w:val="both"/>
        <w:rPr>
          <w:rFonts w:cstheme="minorHAnsi"/>
        </w:rPr>
      </w:pPr>
      <w:r w:rsidRPr="00C93B58">
        <w:rPr>
          <w:rFonts w:cstheme="minorHAnsi"/>
          <w:highlight w:val="green"/>
        </w:rPr>
        <w:t>[Alternativ 1]</w:t>
      </w:r>
      <w:r w:rsidRPr="00C93B58">
        <w:rPr>
          <w:rFonts w:cstheme="minorHAnsi"/>
        </w:rPr>
        <w:t xml:space="preserve"> Vi deler dine personoplysninger med </w:t>
      </w:r>
      <w:r w:rsidRPr="00C93B58">
        <w:rPr>
          <w:rFonts w:cstheme="minorHAnsi"/>
          <w:highlight w:val="yellow"/>
        </w:rPr>
        <w:t>[f.eks. databehandlere, uddannelsesinstitutioner, offentlige myndigheder etc.]</w:t>
      </w:r>
    </w:p>
    <w:p w:rsidR="00C93B58" w:rsidRPr="00C93B58" w:rsidRDefault="00C93B58" w:rsidP="00C93B58">
      <w:pPr>
        <w:spacing w:after="80" w:line="240" w:lineRule="auto"/>
        <w:jc w:val="both"/>
        <w:rPr>
          <w:rFonts w:cstheme="minorHAnsi"/>
        </w:rPr>
      </w:pPr>
      <w:r w:rsidRPr="00C93B58">
        <w:rPr>
          <w:rFonts w:cstheme="minorHAnsi"/>
          <w:highlight w:val="green"/>
        </w:rPr>
        <w:t>[Alternativ 2]</w:t>
      </w:r>
      <w:r w:rsidRPr="00C93B58">
        <w:rPr>
          <w:rFonts w:cstheme="minorHAnsi"/>
        </w:rPr>
        <w:t xml:space="preserve"> Vi deler ikke dine personoplysninger med nogen.</w:t>
      </w:r>
    </w:p>
    <w:p w:rsidR="00C93B58" w:rsidRPr="00C93B58" w:rsidRDefault="00C93B58" w:rsidP="00C93B58">
      <w:pPr>
        <w:pStyle w:val="Listeafsnit"/>
        <w:numPr>
          <w:ilvl w:val="0"/>
          <w:numId w:val="17"/>
        </w:numPr>
        <w:spacing w:before="160" w:after="120" w:line="240" w:lineRule="auto"/>
        <w:jc w:val="both"/>
        <w:rPr>
          <w:rFonts w:ascii="Georgia" w:hAnsi="Georgia" w:cstheme="minorHAnsi"/>
          <w:b/>
          <w:sz w:val="20"/>
          <w:szCs w:val="20"/>
        </w:rPr>
      </w:pPr>
      <w:r w:rsidRPr="00C93B58">
        <w:rPr>
          <w:rFonts w:ascii="Georgia" w:hAnsi="Georgia" w:cstheme="minorHAnsi"/>
          <w:b/>
          <w:sz w:val="20"/>
          <w:szCs w:val="20"/>
        </w:rPr>
        <w:t>Overførsel til Tredjeland eller International Organisation</w:t>
      </w:r>
    </w:p>
    <w:p w:rsidR="00C93B58" w:rsidRPr="00C93B58" w:rsidRDefault="00C93B58" w:rsidP="00C93B58">
      <w:pPr>
        <w:spacing w:after="80" w:line="240" w:lineRule="auto"/>
        <w:jc w:val="both"/>
        <w:rPr>
          <w:rFonts w:cstheme="minorHAnsi"/>
        </w:rPr>
      </w:pPr>
      <w:r w:rsidRPr="00C93B58">
        <w:rPr>
          <w:rFonts w:cstheme="minorHAnsi"/>
          <w:highlight w:val="green"/>
        </w:rPr>
        <w:t>[Alternativ 1]</w:t>
      </w:r>
      <w:r w:rsidRPr="00C93B58">
        <w:rPr>
          <w:rFonts w:cstheme="minorHAnsi"/>
        </w:rPr>
        <w:t xml:space="preserve"> Vi overfører dine personoplysninger til modtagere uden for EU/EØS.</w:t>
      </w:r>
    </w:p>
    <w:p w:rsidR="00C93B58" w:rsidRPr="00C93B58" w:rsidRDefault="00C93B58" w:rsidP="00C93B58">
      <w:pPr>
        <w:spacing w:after="80" w:line="240" w:lineRule="auto"/>
        <w:jc w:val="both"/>
        <w:rPr>
          <w:rFonts w:cstheme="minorHAnsi"/>
        </w:rPr>
      </w:pPr>
      <w:r w:rsidRPr="00C93B58">
        <w:rPr>
          <w:rFonts w:cstheme="minorHAnsi"/>
        </w:rPr>
        <w:t xml:space="preserve">Det drejer sig om </w:t>
      </w:r>
      <w:r w:rsidRPr="00C93B58">
        <w:rPr>
          <w:rFonts w:cstheme="minorHAnsi"/>
          <w:highlight w:val="yellow"/>
        </w:rPr>
        <w:t>[angiv modtager og tredjeland/international organisation]</w:t>
      </w:r>
      <w:r w:rsidRPr="00C93B58">
        <w:rPr>
          <w:rFonts w:cstheme="minorHAnsi"/>
        </w:rPr>
        <w:t xml:space="preserve"> i forbindelse med </w:t>
      </w:r>
      <w:r w:rsidRPr="00C93B58">
        <w:rPr>
          <w:rFonts w:cstheme="minorHAnsi"/>
          <w:highlight w:val="yellow"/>
        </w:rPr>
        <w:t>[xx].</w:t>
      </w:r>
    </w:p>
    <w:p w:rsidR="00C93B58" w:rsidRPr="00C93B58" w:rsidRDefault="00C93B58" w:rsidP="00C93B58">
      <w:pPr>
        <w:spacing w:after="80" w:line="240" w:lineRule="auto"/>
        <w:jc w:val="both"/>
        <w:rPr>
          <w:rFonts w:cstheme="minorHAnsi"/>
        </w:rPr>
      </w:pPr>
      <w:r w:rsidRPr="00C93B58">
        <w:rPr>
          <w:rFonts w:cstheme="minorHAnsi"/>
          <w:highlight w:val="green"/>
        </w:rPr>
        <w:t>[Alternativ 2]</w:t>
      </w:r>
      <w:r w:rsidRPr="00C93B58">
        <w:rPr>
          <w:rFonts w:cstheme="minorHAnsi"/>
        </w:rPr>
        <w:t xml:space="preserve"> Vi overfører ikke dine personoplysninger til nogen uden for EU/EØS.</w:t>
      </w:r>
    </w:p>
    <w:p w:rsidR="00C93B58" w:rsidRPr="00C93B58" w:rsidRDefault="00C93B58" w:rsidP="00C93B58">
      <w:pPr>
        <w:pStyle w:val="Listeafsnit"/>
        <w:numPr>
          <w:ilvl w:val="0"/>
          <w:numId w:val="17"/>
        </w:numPr>
        <w:spacing w:before="160" w:after="120" w:line="240" w:lineRule="auto"/>
        <w:jc w:val="both"/>
        <w:rPr>
          <w:rFonts w:ascii="Georgia" w:hAnsi="Georgia" w:cstheme="minorHAnsi"/>
          <w:sz w:val="20"/>
          <w:szCs w:val="20"/>
        </w:rPr>
      </w:pPr>
      <w:r w:rsidRPr="00C93B58">
        <w:rPr>
          <w:rFonts w:ascii="Georgia" w:hAnsi="Georgia" w:cstheme="minorHAnsi"/>
          <w:b/>
          <w:sz w:val="20"/>
          <w:szCs w:val="20"/>
        </w:rPr>
        <w:t>Opbevaringstid</w:t>
      </w:r>
    </w:p>
    <w:p w:rsidR="00C93B58" w:rsidRPr="00C93B58" w:rsidRDefault="00C93B58" w:rsidP="00C93B58">
      <w:pPr>
        <w:spacing w:after="80" w:line="240" w:lineRule="auto"/>
        <w:jc w:val="both"/>
        <w:rPr>
          <w:rFonts w:cstheme="minorHAnsi"/>
        </w:rPr>
      </w:pPr>
      <w:r w:rsidRPr="00C93B58">
        <w:rPr>
          <w:rFonts w:cstheme="minorHAnsi"/>
          <w:highlight w:val="green"/>
        </w:rPr>
        <w:t>Alternativ 1:</w:t>
      </w:r>
      <w:r w:rsidRPr="00C93B58">
        <w:rPr>
          <w:rFonts w:cstheme="minorHAnsi"/>
        </w:rPr>
        <w:t xml:space="preserve"> Vi opbevarer dine personoplysninger indtil </w:t>
      </w:r>
      <w:r w:rsidRPr="00C93B58">
        <w:rPr>
          <w:rFonts w:cstheme="minorHAnsi"/>
          <w:highlight w:val="yellow"/>
        </w:rPr>
        <w:t>[indsæt tidsrum]</w:t>
      </w:r>
      <w:r w:rsidRPr="00C93B58">
        <w:rPr>
          <w:rFonts w:cstheme="minorHAnsi"/>
        </w:rPr>
        <w:t>.</w:t>
      </w:r>
    </w:p>
    <w:p w:rsidR="00C93B58" w:rsidRPr="00C93B58" w:rsidRDefault="00C93B58" w:rsidP="00C93B58">
      <w:pPr>
        <w:spacing w:after="80" w:line="240" w:lineRule="auto"/>
        <w:jc w:val="both"/>
        <w:rPr>
          <w:rFonts w:cstheme="minorHAnsi"/>
        </w:rPr>
      </w:pPr>
      <w:r w:rsidRPr="00C93B58">
        <w:rPr>
          <w:rFonts w:cstheme="minorHAnsi"/>
          <w:highlight w:val="green"/>
        </w:rPr>
        <w:lastRenderedPageBreak/>
        <w:t>Alternativ 2:</w:t>
      </w:r>
      <w:r w:rsidRPr="00C93B58">
        <w:rPr>
          <w:rFonts w:cstheme="minorHAnsi"/>
        </w:rPr>
        <w:t xml:space="preserve"> Vi kan på nuværende tidspunkt ikke sige, hvor længe vi opbevarer dine personoplysninger. Vi lægger vægt på </w:t>
      </w:r>
      <w:r w:rsidRPr="00C93B58">
        <w:rPr>
          <w:rFonts w:cstheme="minorHAnsi"/>
          <w:highlight w:val="yellow"/>
        </w:rPr>
        <w:t>[indsæt kriterier]</w:t>
      </w:r>
      <w:r w:rsidRPr="00C93B58">
        <w:rPr>
          <w:rFonts w:cstheme="minorHAnsi"/>
        </w:rPr>
        <w:t xml:space="preserve"> og opbevarer dine personoplysninger så længe det er nødvendigt ift. formålet med projektet og i henhold til gældende lovgivning.</w:t>
      </w:r>
    </w:p>
    <w:p w:rsidR="00C93B58" w:rsidRPr="00C93B58" w:rsidRDefault="00C93B58" w:rsidP="00C93B58">
      <w:pPr>
        <w:pStyle w:val="Listeafsnit"/>
        <w:numPr>
          <w:ilvl w:val="0"/>
          <w:numId w:val="17"/>
        </w:numPr>
        <w:spacing w:before="160" w:after="120" w:line="240" w:lineRule="auto"/>
        <w:jc w:val="both"/>
        <w:rPr>
          <w:rFonts w:ascii="Georgia" w:hAnsi="Georgia" w:cstheme="minorHAnsi"/>
          <w:b/>
          <w:sz w:val="20"/>
          <w:szCs w:val="20"/>
        </w:rPr>
      </w:pPr>
      <w:r w:rsidRPr="00C93B58">
        <w:rPr>
          <w:rFonts w:ascii="Georgia" w:hAnsi="Georgia" w:cstheme="minorHAnsi"/>
          <w:b/>
          <w:sz w:val="20"/>
          <w:szCs w:val="20"/>
        </w:rPr>
        <w:t>Mulighed for at trække samtykke tilbage</w:t>
      </w:r>
    </w:p>
    <w:p w:rsidR="00C93B58" w:rsidRPr="00C93B58" w:rsidRDefault="00C93B58" w:rsidP="00C93B58">
      <w:pPr>
        <w:spacing w:before="160" w:after="120" w:line="240" w:lineRule="auto"/>
        <w:jc w:val="both"/>
        <w:rPr>
          <w:rFonts w:cstheme="minorHAnsi"/>
          <w:b/>
        </w:rPr>
      </w:pPr>
      <w:r w:rsidRPr="00C93B58">
        <w:rPr>
          <w:rFonts w:cstheme="minorHAnsi"/>
        </w:rPr>
        <w:t xml:space="preserve">Deltagelse er frivilligt og du kan til enhver tid trække dit samtykke til behandling af personoplysninger tilbage. Dette kan ske ved </w:t>
      </w:r>
      <w:r w:rsidRPr="00C93B58">
        <w:rPr>
          <w:rFonts w:cstheme="minorHAnsi"/>
          <w:highlight w:val="yellow"/>
        </w:rPr>
        <w:t>[indsæt hvem og hvordan; f.eks. mail, telefon, webformular eller ved at henvise til projektgruppens kontaktoplysninger ovenfor]</w:t>
      </w:r>
      <w:r w:rsidRPr="00C93B58">
        <w:rPr>
          <w:rFonts w:cstheme="minorHAnsi"/>
        </w:rPr>
        <w:t xml:space="preserve"> Hvis du tilbagetrækker dit samtykke får det først virkning fra dette tidspunkt og påvirker ikke lovligheden af vores behandling op til dette tidspunkt.</w:t>
      </w:r>
    </w:p>
    <w:p w:rsidR="00C93B58" w:rsidRPr="00C93B58" w:rsidRDefault="00C93B58" w:rsidP="00C93B58">
      <w:pPr>
        <w:spacing w:before="160" w:after="120" w:line="240" w:lineRule="auto"/>
        <w:jc w:val="both"/>
        <w:rPr>
          <w:rFonts w:cstheme="minorHAnsi"/>
          <w:u w:val="single"/>
        </w:rPr>
      </w:pPr>
      <w:r w:rsidRPr="00C93B58">
        <w:rPr>
          <w:rFonts w:cstheme="minorHAnsi"/>
          <w:u w:val="single"/>
        </w:rPr>
        <w:t>Underskrift</w:t>
      </w:r>
    </w:p>
    <w:p w:rsidR="00C93B58" w:rsidRPr="00C93B58" w:rsidRDefault="00C93B58" w:rsidP="00C93B58">
      <w:pPr>
        <w:spacing w:before="160" w:after="120" w:line="240" w:lineRule="auto"/>
        <w:jc w:val="both"/>
        <w:rPr>
          <w:rFonts w:cstheme="minorHAnsi"/>
          <w:b/>
          <w:u w:val="single"/>
        </w:rPr>
      </w:pPr>
      <w:r w:rsidRPr="00C93B58">
        <w:rPr>
          <w:rFonts w:cstheme="minorHAnsi"/>
          <w:highlight w:val="yellow"/>
        </w:rPr>
        <w:t>[Navn]</w:t>
      </w:r>
      <w:r w:rsidRPr="00C93B58">
        <w:rPr>
          <w:rFonts w:cstheme="minorHAnsi"/>
        </w:rPr>
        <w:t xml:space="preserve"> bekræfter at have modtaget, læst og forstået ovenstående, som baggrund for mit samtykke til behandling af mine personoplysninger til følgende formål:</w:t>
      </w:r>
    </w:p>
    <w:p w:rsidR="00C93B58" w:rsidRPr="00C93B58" w:rsidRDefault="00C93B58" w:rsidP="00C93B58">
      <w:pPr>
        <w:spacing w:after="80" w:line="240" w:lineRule="auto"/>
        <w:jc w:val="both"/>
        <w:rPr>
          <w:rFonts w:cstheme="minorHAnsi"/>
          <w:highlight w:val="yellow"/>
        </w:rPr>
      </w:pPr>
    </w:p>
    <w:p w:rsidR="00C93B58" w:rsidRPr="00C93B58" w:rsidRDefault="00C93B58" w:rsidP="00C93B58">
      <w:pPr>
        <w:spacing w:before="160" w:line="240" w:lineRule="auto"/>
        <w:jc w:val="both"/>
        <w:rPr>
          <w:rFonts w:cstheme="minorHAnsi"/>
        </w:rPr>
      </w:pPr>
      <w:r w:rsidRPr="00C93B58">
        <w:rPr>
          <w:rFonts w:cstheme="minorHAnsi"/>
          <w:highlight w:val="green"/>
        </w:rPr>
        <w:t>[Alternativ 1]</w:t>
      </w:r>
      <w:r w:rsidRPr="00C93B58">
        <w:rPr>
          <w:rFonts w:cstheme="minorHAnsi"/>
        </w:rPr>
        <w:t xml:space="preserve"> Formål: Vi bruger dine </w:t>
      </w:r>
      <w:r w:rsidRPr="00C93B58">
        <w:rPr>
          <w:rFonts w:cstheme="minorHAnsi"/>
          <w:highlight w:val="yellow"/>
        </w:rPr>
        <w:t>[indsæt type af personoplysninger]</w:t>
      </w:r>
      <w:r w:rsidRPr="00C93B58">
        <w:rPr>
          <w:rFonts w:cstheme="minorHAnsi"/>
        </w:rPr>
        <w:t xml:space="preserve"> til </w:t>
      </w:r>
      <w:r w:rsidRPr="00C93B58">
        <w:rPr>
          <w:rFonts w:cstheme="minorHAnsi"/>
          <w:highlight w:val="yellow"/>
        </w:rPr>
        <w:t>[beskriv formål og behandlingstype]</w:t>
      </w:r>
    </w:p>
    <w:p w:rsidR="00C93B58" w:rsidRPr="00C93B58" w:rsidRDefault="00C93B58" w:rsidP="00C93B58">
      <w:pPr>
        <w:spacing w:before="160" w:line="240" w:lineRule="auto"/>
        <w:jc w:val="both"/>
        <w:rPr>
          <w:rFonts w:cstheme="minorHAnsi"/>
        </w:rPr>
      </w:pPr>
      <w:r w:rsidRPr="00C93B58">
        <w:rPr>
          <w:rFonts w:cstheme="minorHAnsi"/>
          <w:highlight w:val="green"/>
        </w:rPr>
        <w:t>[Alternativ 2]</w:t>
      </w:r>
    </w:p>
    <w:p w:rsidR="00C93B58" w:rsidRPr="00C93B58" w:rsidRDefault="00C93B58" w:rsidP="00C93B58">
      <w:pPr>
        <w:spacing w:before="160" w:line="240" w:lineRule="auto"/>
        <w:jc w:val="both"/>
        <w:rPr>
          <w:rFonts w:cstheme="minorHAnsi"/>
        </w:rPr>
      </w:pPr>
      <w:r w:rsidRPr="00C93B58">
        <w:rPr>
          <w:rFonts w:cstheme="minorHAnsi"/>
        </w:rPr>
        <w:t xml:space="preserve">Formål 1: Vi bruger dine </w:t>
      </w:r>
      <w:r w:rsidRPr="00C93B58">
        <w:rPr>
          <w:rFonts w:cstheme="minorHAnsi"/>
          <w:highlight w:val="yellow"/>
        </w:rPr>
        <w:t>[indsæt type af personoplysninger]</w:t>
      </w:r>
      <w:r w:rsidRPr="00C93B58">
        <w:rPr>
          <w:rFonts w:cstheme="minorHAnsi"/>
        </w:rPr>
        <w:t xml:space="preserve"> til </w:t>
      </w:r>
      <w:r w:rsidRPr="00C93B58">
        <w:rPr>
          <w:rFonts w:cstheme="minorHAnsi"/>
          <w:highlight w:val="yellow"/>
        </w:rPr>
        <w:t>[beskriv formål og behandlingstype]</w:t>
      </w:r>
      <w:r w:rsidRPr="00C93B58">
        <w:rPr>
          <w:rFonts w:cstheme="minorHAnsi"/>
        </w:rPr>
        <w:t xml:space="preserve"> □</w:t>
      </w:r>
    </w:p>
    <w:p w:rsidR="00C93B58" w:rsidRPr="00C93B58" w:rsidRDefault="00C93B58" w:rsidP="00C93B58">
      <w:pPr>
        <w:spacing w:before="160" w:line="240" w:lineRule="auto"/>
        <w:jc w:val="both"/>
        <w:rPr>
          <w:rFonts w:cstheme="minorHAnsi"/>
        </w:rPr>
      </w:pPr>
      <w:r w:rsidRPr="00C93B58">
        <w:rPr>
          <w:rFonts w:cstheme="minorHAnsi"/>
        </w:rPr>
        <w:t xml:space="preserve">Formål 2: Vi bruger dine </w:t>
      </w:r>
      <w:r w:rsidRPr="00C93B58">
        <w:rPr>
          <w:rFonts w:cstheme="minorHAnsi"/>
          <w:highlight w:val="yellow"/>
        </w:rPr>
        <w:t>[indsæt type af personoplysninger]</w:t>
      </w:r>
      <w:r w:rsidRPr="00C93B58">
        <w:rPr>
          <w:rFonts w:cstheme="minorHAnsi"/>
        </w:rPr>
        <w:t xml:space="preserve"> til </w:t>
      </w:r>
      <w:r w:rsidRPr="00C93B58">
        <w:rPr>
          <w:rFonts w:cstheme="minorHAnsi"/>
          <w:highlight w:val="yellow"/>
        </w:rPr>
        <w:t>[beskriv formål og behandlingstype]</w:t>
      </w:r>
      <w:r w:rsidRPr="00C93B58">
        <w:rPr>
          <w:rFonts w:cstheme="minorHAnsi"/>
        </w:rPr>
        <w:t xml:space="preserve"> □</w:t>
      </w:r>
    </w:p>
    <w:p w:rsidR="00C93B58" w:rsidRPr="00C93B58" w:rsidRDefault="00C93B58" w:rsidP="00C93B58">
      <w:pPr>
        <w:pBdr>
          <w:bottom w:val="single" w:sz="4" w:space="1" w:color="auto"/>
        </w:pBdr>
        <w:spacing w:after="80" w:line="240" w:lineRule="auto"/>
        <w:jc w:val="both"/>
        <w:rPr>
          <w:rFonts w:cstheme="minorHAnsi"/>
        </w:rPr>
      </w:pPr>
    </w:p>
    <w:p w:rsidR="00C93B58" w:rsidRPr="00C93B58" w:rsidRDefault="00C93B58" w:rsidP="00C93B58">
      <w:pPr>
        <w:pBdr>
          <w:bottom w:val="single" w:sz="4" w:space="1" w:color="auto"/>
        </w:pBdr>
        <w:spacing w:after="80" w:line="240" w:lineRule="auto"/>
        <w:jc w:val="both"/>
        <w:rPr>
          <w:rFonts w:cstheme="minorHAnsi"/>
        </w:rPr>
      </w:pPr>
    </w:p>
    <w:p w:rsidR="00C93B58" w:rsidRDefault="00C93B58" w:rsidP="00C93B58">
      <w:pPr>
        <w:spacing w:after="80" w:line="240" w:lineRule="auto"/>
        <w:jc w:val="both"/>
        <w:rPr>
          <w:rFonts w:cstheme="minorHAnsi"/>
        </w:rPr>
      </w:pPr>
      <w:r w:rsidRPr="00C93B58">
        <w:rPr>
          <w:noProof/>
          <w:color w:val="212121"/>
        </w:rPr>
        <w:drawing>
          <wp:anchor distT="0" distB="0" distL="114300" distR="114300" simplePos="0" relativeHeight="251659264" behindDoc="1" locked="0" layoutInCell="1" allowOverlap="1" wp14:anchorId="7666977C" wp14:editId="58CE5546">
            <wp:simplePos x="0" y="0"/>
            <wp:positionH relativeFrom="margin">
              <wp:align>center</wp:align>
            </wp:positionH>
            <wp:positionV relativeFrom="paragraph">
              <wp:posOffset>7845425</wp:posOffset>
            </wp:positionV>
            <wp:extent cx="1905000" cy="447675"/>
            <wp:effectExtent l="0" t="0" r="0" b="0"/>
            <wp:wrapNone/>
            <wp:docPr id="5" name="Picture 1" descr="http://medarbejdere.au.dk/typo3temp/pics/05672ccd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" descr="http://medarbejdere.au.dk/typo3temp/pics/05672ccd73.pn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B58">
        <w:rPr>
          <w:rFonts w:cstheme="minorHAnsi"/>
        </w:rPr>
        <w:t xml:space="preserve"> (underskrift og dato)</w:t>
      </w:r>
    </w:p>
    <w:p w:rsidR="00C93B58" w:rsidRDefault="00C93B58" w:rsidP="00C93B58">
      <w:pPr>
        <w:spacing w:after="80" w:line="240" w:lineRule="auto"/>
        <w:jc w:val="both"/>
        <w:rPr>
          <w:rFonts w:cstheme="minorHAnsi"/>
        </w:rPr>
      </w:pPr>
    </w:p>
    <w:p w:rsidR="00C93B58" w:rsidRDefault="00C93B58" w:rsidP="00C93B58">
      <w:pPr>
        <w:spacing w:after="80" w:line="240" w:lineRule="auto"/>
        <w:jc w:val="both"/>
        <w:rPr>
          <w:rFonts w:cstheme="minorHAnsi"/>
        </w:rPr>
      </w:pPr>
    </w:p>
    <w:p w:rsidR="00C93B58" w:rsidRDefault="00C93B58" w:rsidP="00C93B58">
      <w:pPr>
        <w:spacing w:after="80" w:line="240" w:lineRule="auto"/>
        <w:jc w:val="both"/>
        <w:rPr>
          <w:rFonts w:cstheme="minorHAnsi"/>
        </w:rPr>
      </w:pPr>
    </w:p>
    <w:p w:rsidR="00C93B58" w:rsidRPr="00C93B58" w:rsidRDefault="00C93B58" w:rsidP="00C93B58">
      <w:pPr>
        <w:spacing w:after="80" w:line="240" w:lineRule="auto"/>
        <w:jc w:val="both"/>
        <w:rPr>
          <w:rFonts w:cstheme="minorHAnsi"/>
        </w:rPr>
      </w:pPr>
      <w:bookmarkStart w:id="0" w:name="_GoBack"/>
      <w:bookmarkEnd w:id="0"/>
    </w:p>
    <w:p w:rsidR="004E03A6" w:rsidRDefault="004E03A6" w:rsidP="008F47F2">
      <w:pPr>
        <w:spacing w:line="14" w:lineRule="exact"/>
      </w:pPr>
    </w:p>
    <w:p w:rsidR="00C93B58" w:rsidRPr="00C93B58" w:rsidRDefault="00C93B58" w:rsidP="008F47F2">
      <w:pPr>
        <w:spacing w:line="14" w:lineRule="exact"/>
      </w:pPr>
    </w:p>
    <w:sectPr w:rsidR="00C93B58" w:rsidRPr="00C93B58" w:rsidSect="00961BC5">
      <w:head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5349" w:rsidRDefault="006D5349">
      <w:r>
        <w:separator/>
      </w:r>
    </w:p>
  </w:endnote>
  <w:endnote w:type="continuationSeparator" w:id="0">
    <w:p w:rsidR="006D5349" w:rsidRDefault="006D5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364B288-9711-48A1-87BA-9D0CF7CDF849}"/>
    <w:embedBold r:id="rId2" w:fontKey="{550DD467-1852-4AF6-A105-1996E224F97D}"/>
    <w:embedItalic r:id="rId3" w:fontKey="{CEA3C806-E444-43E1-9D99-4095EF5E1A5A}"/>
    <w:embedBoldItalic r:id="rId4" w:fontKey="{6AC76B34-372A-410C-9A93-5EC988FEEFE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993B63D2-0764-4869-9B7F-3B9E703B733C}"/>
    <w:embedBold r:id="rId6" w:fontKey="{85D6FEE8-0384-47E2-893D-DB832F8B3869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E1ACE97-13D4-4FF1-BE72-3ACB96183A0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566D21D4-A11D-44A8-8F0A-69F5B43E1B05}"/>
    <w:embedBold r:id="rId9" w:fontKey="{CF718CA9-E831-4759-840F-95DEF80F89D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DED2B212-9466-4C4F-8D29-EEB7B08661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7393BDB8-70DF-46F6-9676-112FE94244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C93B58" w:rsidTr="008F47F2">
      <w:tc>
        <w:tcPr>
          <w:tcW w:w="2409" w:type="dxa"/>
        </w:tcPr>
        <w:p w:rsidR="00B704CF" w:rsidRPr="009224E3" w:rsidRDefault="00B704CF" w:rsidP="00B704CF">
          <w:bookmarkStart w:id="39" w:name="IMG_Secondary"/>
          <w:r>
            <w:rPr>
              <w:noProof/>
            </w:rPr>
            <w:drawing>
              <wp:inline distT="0" distB="0" distL="0" distR="0">
                <wp:extent cx="648000" cy="648000"/>
                <wp:effectExtent l="0" t="0" r="0" b="0"/>
                <wp:docPr id="1915997978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15997978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39"/>
        </w:p>
      </w:tc>
      <w:tc>
        <w:tcPr>
          <w:tcW w:w="2341" w:type="dxa"/>
          <w:vAlign w:val="bottom"/>
        </w:tcPr>
        <w:p w:rsidR="00B704CF" w:rsidRPr="009224E3" w:rsidRDefault="00B704CF" w:rsidP="008F47F2">
          <w:pPr>
            <w:pStyle w:val="Template-Address"/>
          </w:pPr>
          <w:bookmarkStart w:id="40" w:name="LAN_AU"/>
          <w:r>
            <w:t>Aarhus Universitet</w:t>
          </w:r>
          <w:bookmarkEnd w:id="40"/>
        </w:p>
        <w:p w:rsidR="00B704CF" w:rsidRPr="009224E3" w:rsidRDefault="00B704CF" w:rsidP="008F47F2">
          <w:pPr>
            <w:pStyle w:val="Template-Address"/>
          </w:pPr>
          <w:bookmarkStart w:id="41" w:name="OFF_AddressComputed"/>
          <w:r>
            <w:t>Nordre Ringgade 1</w:t>
          </w:r>
          <w:r>
            <w:br/>
            <w:t>8000 Aarhus C</w:t>
          </w:r>
          <w:bookmarkEnd w:id="41"/>
        </w:p>
      </w:tc>
      <w:tc>
        <w:tcPr>
          <w:tcW w:w="2591" w:type="dxa"/>
          <w:vAlign w:val="bottom"/>
        </w:tcPr>
        <w:p w:rsidR="00B704CF" w:rsidRPr="009224E3" w:rsidRDefault="00B704CF" w:rsidP="008F47F2">
          <w:pPr>
            <w:pStyle w:val="Template-Address"/>
            <w:jc w:val="right"/>
          </w:pPr>
          <w:bookmarkStart w:id="42" w:name="LAN_Tel"/>
          <w:bookmarkStart w:id="43" w:name="OFF_Phone_HIF"/>
          <w:r>
            <w:t>Tlf.:</w:t>
          </w:r>
          <w:bookmarkEnd w:id="42"/>
          <w:r w:rsidRPr="009224E3">
            <w:t xml:space="preserve"> </w:t>
          </w:r>
          <w:bookmarkStart w:id="44" w:name="OFF_Phone"/>
          <w:r>
            <w:t>+45 8715 0000</w:t>
          </w:r>
          <w:bookmarkEnd w:id="44"/>
        </w:p>
        <w:p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45" w:name="LAN_Fax"/>
          <w:bookmarkStart w:id="46" w:name="OFF_Fax_HIF"/>
          <w:bookmarkEnd w:id="43"/>
          <w:r>
            <w:rPr>
              <w:vanish/>
            </w:rPr>
            <w:t>Fax:</w:t>
          </w:r>
          <w:bookmarkEnd w:id="45"/>
          <w:r w:rsidRPr="009224E3">
            <w:rPr>
              <w:vanish/>
            </w:rPr>
            <w:t xml:space="preserve"> </w:t>
          </w:r>
          <w:bookmarkStart w:id="47" w:name="OFF_Fax"/>
          <w:bookmarkEnd w:id="47"/>
        </w:p>
        <w:p w:rsidR="00B704CF" w:rsidRPr="00C93B58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48" w:name="OFF_Email_HIF"/>
          <w:bookmarkEnd w:id="46"/>
          <w:r w:rsidRPr="00C93B58">
            <w:rPr>
              <w:lang w:val="en-US"/>
            </w:rPr>
            <w:t xml:space="preserve">E-mail: </w:t>
          </w:r>
          <w:bookmarkStart w:id="49" w:name="OFF_Email"/>
          <w:r w:rsidR="00C93B58">
            <w:rPr>
              <w:lang w:val="en-US"/>
            </w:rPr>
            <w:t>au</w:t>
          </w:r>
          <w:r w:rsidRPr="00C93B58">
            <w:rPr>
              <w:lang w:val="en-US"/>
            </w:rPr>
            <w:t>@au.dk</w:t>
          </w:r>
          <w:bookmarkEnd w:id="49"/>
        </w:p>
        <w:p w:rsidR="00B704CF" w:rsidRPr="00C93B58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50" w:name="OFF_wwwComputed_HIF"/>
          <w:bookmarkEnd w:id="48"/>
          <w:r w:rsidRPr="00C93B58">
            <w:rPr>
              <w:lang w:val="en-US"/>
            </w:rPr>
            <w:t xml:space="preserve">Web: </w:t>
          </w:r>
          <w:bookmarkStart w:id="51" w:name="OFF_wwwComputed"/>
          <w:r w:rsidRPr="00C93B58">
            <w:rPr>
              <w:lang w:val="en-US"/>
            </w:rPr>
            <w:t>www.au.dk</w:t>
          </w:r>
          <w:bookmarkEnd w:id="50"/>
          <w:bookmarkEnd w:id="51"/>
        </w:p>
      </w:tc>
    </w:tr>
  </w:tbl>
  <w:p w:rsidR="00EC0BB0" w:rsidRPr="00C93B58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5349" w:rsidRDefault="006D5349">
      <w:r>
        <w:separator/>
      </w:r>
    </w:p>
  </w:footnote>
  <w:footnote w:type="continuationSeparator" w:id="0">
    <w:p w:rsidR="006D5349" w:rsidRDefault="006D53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1EBD9D1" wp14:editId="00101466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" w:name="OFF_Logo1AComputed_2"/>
                          <w:bookmarkStart w:id="2" w:name="OFF_Logo1AComputed_2_HIF"/>
                          <w:bookmarkEnd w:id="1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" w:name="OFF_Logo2AComputed_2"/>
                          <w:bookmarkStart w:id="4" w:name="OFF_Logo2AComputed_2_HIF"/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EBD9D1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6k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4jilXx&#10;GsoHlK4CVBaKEAcfGjWoR0p6HCIp1d+3THFKmg8S5W8nztFQR2N9NJgs8GhKDSWDuTDDZNp2Smxq&#10;RB4umIQbvCKVcOp9yuJwsXAwOBKHIWYnz/m/83oatfNf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J4QupL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5" w:name="OFF_Logo1AComputed_2"/>
                    <w:bookmarkStart w:id="6" w:name="OFF_Logo1AComputed_2_HIF"/>
                    <w:bookmarkEnd w:id="5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7" w:name="OFF_Logo2AComputed_2"/>
                    <w:bookmarkStart w:id="8" w:name="OFF_Logo2AComputed_2_HIF"/>
                    <w:bookmarkEnd w:id="6"/>
                    <w:bookmarkEnd w:id="7"/>
                    <w:bookmarkEnd w:id="8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0EC1B069" wp14:editId="3799667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4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042211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96933DA" wp14:editId="33F715C7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7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9" w:name="OFF_Logo3AComputed_2"/>
                          <w:bookmarkStart w:id="10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9"/>
                          <w:bookmarkEnd w:id="1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6933DA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1" w:name="OFF_Logo3AComputed_2"/>
                    <w:bookmarkStart w:id="12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1"/>
                    <w:bookmarkEnd w:id="12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6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228C28" wp14:editId="0567CFB9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3" w:name="OFF_Logo1AComputed"/>
                          <w:bookmarkStart w:id="14" w:name="OFF_Logo1AComputed_HIF"/>
                          <w:bookmarkEnd w:id="13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5" w:name="OFF_Logo2AComputed"/>
                          <w:bookmarkStart w:id="16" w:name="OFF_Logo2AComputed_HIF"/>
                          <w:bookmarkEnd w:id="14"/>
                          <w:bookmarkEnd w:id="15"/>
                          <w:bookmarkEnd w:id="1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228C2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7" w:name="OFF_Logo1AComputed"/>
                    <w:bookmarkStart w:id="18" w:name="OFF_Logo1AComputed_HIF"/>
                    <w:bookmarkEnd w:id="17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19" w:name="OFF_Logo2AComputed"/>
                    <w:bookmarkStart w:id="20" w:name="OFF_Logo2AComputed_HIF"/>
                    <w:bookmarkEnd w:id="18"/>
                    <w:bookmarkEnd w:id="19"/>
                    <w:bookmarkEnd w:id="20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0AB3400E" wp14:editId="19AD06F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4E74F3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C522BE1" wp14:editId="776A431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21" w:name="OFF_Logo3AComputed"/>
                          <w:bookmarkStart w:id="22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21"/>
                          <w:bookmarkEnd w:id="2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522BE1" id="_x0000_s1029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23" w:name="OFF_Logo3AComputed"/>
                    <w:bookmarkStart w:id="24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23"/>
                    <w:bookmarkEnd w:id="24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9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2A84" w:rsidRDefault="00C93B58" w:rsidP="008F47F2">
                          <w:pPr>
                            <w:pStyle w:val="Emne"/>
                          </w:pPr>
                          <w:r>
                            <w:t>Samtykke</w:t>
                          </w:r>
                        </w:p>
                        <w:p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EE2A84" w:rsidRDefault="00EE2A84" w:rsidP="00307E90">
                          <w:pPr>
                            <w:pStyle w:val="Template"/>
                          </w:pPr>
                        </w:p>
                        <w:p w:rsidR="00307E90" w:rsidRPr="00307E90" w:rsidRDefault="00BC6E27" w:rsidP="00307E90">
                          <w:pPr>
                            <w:pStyle w:val="Template"/>
                          </w:pPr>
                          <w:bookmarkStart w:id="25" w:name="LAN_Date"/>
                          <w:r>
                            <w:t>Dato</w:t>
                          </w:r>
                          <w:bookmarkEnd w:id="25"/>
                          <w:r>
                            <w:t xml:space="preserve">: </w:t>
                          </w:r>
                          <w:r w:rsidR="00C93B58" w:rsidRPr="00C93B58">
                            <w:rPr>
                              <w:highlight w:val="yellow"/>
                            </w:rPr>
                            <w:t>INDSÆT</w:t>
                          </w:r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6" w:name="LAN_Sagsnr"/>
                          <w:bookmarkStart w:id="27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26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28" w:name="FLD_Sagsnummer"/>
                          <w:bookmarkEnd w:id="28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9" w:name="LAN_Ref"/>
                          <w:bookmarkStart w:id="30" w:name="FLD_Reference_HIF"/>
                          <w:bookmarkEnd w:id="27"/>
                          <w:r>
                            <w:rPr>
                              <w:vanish/>
                            </w:rPr>
                            <w:t>Ref</w:t>
                          </w:r>
                          <w:bookmarkEnd w:id="29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31" w:name="FLD_Reference"/>
                          <w:bookmarkEnd w:id="31"/>
                        </w:p>
                        <w:bookmarkEnd w:id="30"/>
                        <w:p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47980" cy="102235"/>
                                <wp:effectExtent l="0" t="0" r="0" b="0"/>
                                <wp:docPr id="14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kInfo" o:spid="_x0000_s1030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jaAsgIAAK4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" filled="f" stroked="f">
              <v:textbox inset="0,0,0,0">
                <w:txbxContent>
                  <w:p w:rsidR="00EE2A84" w:rsidRDefault="00C93B58" w:rsidP="008F47F2">
                    <w:pPr>
                      <w:pStyle w:val="Emne"/>
                    </w:pPr>
                    <w:r>
                      <w:t>Samtykke</w:t>
                    </w:r>
                  </w:p>
                  <w:p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EE2A84" w:rsidRDefault="00EE2A84" w:rsidP="00307E90">
                    <w:pPr>
                      <w:pStyle w:val="Template"/>
                    </w:pPr>
                  </w:p>
                  <w:p w:rsidR="00307E90" w:rsidRPr="00307E90" w:rsidRDefault="00BC6E27" w:rsidP="00307E90">
                    <w:pPr>
                      <w:pStyle w:val="Template"/>
                    </w:pPr>
                    <w:bookmarkStart w:id="32" w:name="LAN_Date"/>
                    <w:r>
                      <w:t>Dato</w:t>
                    </w:r>
                    <w:bookmarkEnd w:id="32"/>
                    <w:r>
                      <w:t xml:space="preserve">: </w:t>
                    </w:r>
                    <w:r w:rsidR="00C93B58" w:rsidRPr="00C93B58">
                      <w:rPr>
                        <w:highlight w:val="yellow"/>
                      </w:rPr>
                      <w:t>INDSÆT</w:t>
                    </w:r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33" w:name="LAN_Sagsnr"/>
                    <w:bookmarkStart w:id="34" w:name="FLD_Sagsnummer_HIF"/>
                    <w:r>
                      <w:rPr>
                        <w:vanish/>
                      </w:rPr>
                      <w:t>Sags nr</w:t>
                    </w:r>
                    <w:bookmarkEnd w:id="33"/>
                    <w:r>
                      <w:rPr>
                        <w:vanish/>
                      </w:rPr>
                      <w:t xml:space="preserve">.: </w:t>
                    </w:r>
                    <w:bookmarkStart w:id="35" w:name="FLD_Sagsnummer"/>
                    <w:bookmarkEnd w:id="35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36" w:name="LAN_Ref"/>
                    <w:bookmarkStart w:id="37" w:name="FLD_Reference_HIF"/>
                    <w:bookmarkEnd w:id="34"/>
                    <w:r>
                      <w:rPr>
                        <w:vanish/>
                      </w:rPr>
                      <w:t>Ref</w:t>
                    </w:r>
                    <w:bookmarkEnd w:id="36"/>
                    <w:r>
                      <w:rPr>
                        <w:vanish/>
                      </w:rPr>
                      <w:t xml:space="preserve">: </w:t>
                    </w:r>
                    <w:bookmarkStart w:id="38" w:name="FLD_Reference"/>
                    <w:bookmarkEnd w:id="38"/>
                  </w:p>
                  <w:bookmarkEnd w:id="37"/>
                  <w:p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47980" cy="102235"/>
                          <wp:effectExtent l="0" t="0" r="0" b="0"/>
                          <wp:docPr id="14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50A7214"/>
    <w:multiLevelType w:val="hybridMultilevel"/>
    <w:tmpl w:val="9E907BAA"/>
    <w:lvl w:ilvl="0" w:tplc="B2E447D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6001B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1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2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3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5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6" w15:restartNumberingAfterBreak="0">
    <w:nsid w:val="6B1265DD"/>
    <w:multiLevelType w:val="hybridMultilevel"/>
    <w:tmpl w:val="5C604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0"/>
  </w:num>
  <w:num w:numId="2">
    <w:abstractNumId w:val="14"/>
  </w:num>
  <w:num w:numId="3">
    <w:abstractNumId w:val="9"/>
  </w:num>
  <w:num w:numId="4">
    <w:abstractNumId w:val="13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2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5"/>
  </w:num>
  <w:num w:numId="16">
    <w:abstractNumId w:val="17"/>
  </w:num>
  <w:num w:numId="17">
    <w:abstractNumId w:val="8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D1B50"/>
    <w:rsid w:val="000E5C1E"/>
    <w:rsid w:val="000F244E"/>
    <w:rsid w:val="0011283F"/>
    <w:rsid w:val="00153477"/>
    <w:rsid w:val="00154F00"/>
    <w:rsid w:val="00163EFC"/>
    <w:rsid w:val="00164CC1"/>
    <w:rsid w:val="00174751"/>
    <w:rsid w:val="0018593B"/>
    <w:rsid w:val="00192812"/>
    <w:rsid w:val="001A7352"/>
    <w:rsid w:val="001C027B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83838"/>
    <w:rsid w:val="00394ADB"/>
    <w:rsid w:val="00395BF2"/>
    <w:rsid w:val="003A022B"/>
    <w:rsid w:val="003B0624"/>
    <w:rsid w:val="003B7BF5"/>
    <w:rsid w:val="003E6170"/>
    <w:rsid w:val="003F33BA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4EE2"/>
    <w:rsid w:val="005802EE"/>
    <w:rsid w:val="00583EAB"/>
    <w:rsid w:val="00585BE9"/>
    <w:rsid w:val="005A5218"/>
    <w:rsid w:val="005D09F9"/>
    <w:rsid w:val="005D3C7F"/>
    <w:rsid w:val="005E6CB9"/>
    <w:rsid w:val="005F55D0"/>
    <w:rsid w:val="006021AE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D5349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96541"/>
    <w:rsid w:val="008A28B2"/>
    <w:rsid w:val="008B14BE"/>
    <w:rsid w:val="008C171C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84F0F"/>
    <w:rsid w:val="009859DF"/>
    <w:rsid w:val="00986482"/>
    <w:rsid w:val="009A0EC4"/>
    <w:rsid w:val="009C107E"/>
    <w:rsid w:val="009C21B4"/>
    <w:rsid w:val="009C3A4A"/>
    <w:rsid w:val="009D15A7"/>
    <w:rsid w:val="009E58A0"/>
    <w:rsid w:val="009E5DF7"/>
    <w:rsid w:val="009E7AF4"/>
    <w:rsid w:val="00A028ED"/>
    <w:rsid w:val="00A11327"/>
    <w:rsid w:val="00A201D8"/>
    <w:rsid w:val="00A32765"/>
    <w:rsid w:val="00A4137F"/>
    <w:rsid w:val="00A429D1"/>
    <w:rsid w:val="00A91CB9"/>
    <w:rsid w:val="00AA0EF9"/>
    <w:rsid w:val="00AB2E5C"/>
    <w:rsid w:val="00AB4E1D"/>
    <w:rsid w:val="00AC4183"/>
    <w:rsid w:val="00AD6CC4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501DB"/>
    <w:rsid w:val="00C62763"/>
    <w:rsid w:val="00C63886"/>
    <w:rsid w:val="00C64F00"/>
    <w:rsid w:val="00C67827"/>
    <w:rsid w:val="00C762F9"/>
    <w:rsid w:val="00C821D2"/>
    <w:rsid w:val="00C93B58"/>
    <w:rsid w:val="00C96CED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60E18D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  <w:style w:type="paragraph" w:styleId="Listeafsnit">
    <w:name w:val="List Paragraph"/>
    <w:basedOn w:val="Normal"/>
    <w:uiPriority w:val="34"/>
    <w:qFormat/>
    <w:rsid w:val="00C93B5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3DC7C.477790F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459</Words>
  <Characters>2806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3259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Malene Hjulmand Bundgaard</dc:creator>
  <cp:lastModifiedBy>Malene Hjulmand Bundgaard</cp:lastModifiedBy>
  <cp:revision>1</cp:revision>
  <cp:lastPrinted>2008-10-22T12:54:00Z</cp:lastPrinted>
  <dcterms:created xsi:type="dcterms:W3CDTF">2018-10-25T09:28:00Z</dcterms:created>
  <dcterms:modified xsi:type="dcterms:W3CDTF">2018-10-25T09:32:00Z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2579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636372596484442239</vt:lpwstr>
  </property>
</Properties>
</file>