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283"/>
        <w:gridCol w:w="1701"/>
        <w:gridCol w:w="283"/>
      </w:tblGrid>
      <w:tr w:rsidR="00AB2E5C" w:rsidRPr="00C86A19" w:rsidTr="00C86A19">
        <w:trPr>
          <w:trHeight w:val="2837"/>
        </w:trPr>
        <w:tc>
          <w:tcPr>
            <w:tcW w:w="8220" w:type="dxa"/>
            <w:gridSpan w:val="2"/>
          </w:tcPr>
          <w:p w:rsidR="00C86A19" w:rsidRDefault="00C86A19" w:rsidP="00C86A19">
            <w:pPr>
              <w:pStyle w:val="Dokumentinfo"/>
              <w:rPr>
                <w:b w:val="0"/>
              </w:rPr>
            </w:pPr>
            <w:bookmarkStart w:id="0" w:name="_GoBack"/>
            <w:bookmarkEnd w:id="0"/>
            <w:r>
              <w:rPr>
                <w:b w:val="0"/>
              </w:rPr>
              <w:t>F</w:t>
            </w:r>
            <w:r w:rsidRPr="00A5581A">
              <w:rPr>
                <w:b w:val="0"/>
              </w:rPr>
              <w:t xml:space="preserve">undraisere, forskningskonsulenter/-rådgivere </w:t>
            </w:r>
          </w:p>
          <w:p w:rsidR="00AB2E5C" w:rsidRPr="00C86A19" w:rsidRDefault="00C86A19" w:rsidP="00C86A19">
            <w:pPr>
              <w:pStyle w:val="Dokumentinfo"/>
              <w:rPr>
                <w:b w:val="0"/>
              </w:rPr>
            </w:pPr>
            <w:r w:rsidRPr="00C86A19">
              <w:rPr>
                <w:b w:val="0"/>
              </w:rPr>
              <w:t>og videnskabelige koordinatorer</w:t>
            </w:r>
          </w:p>
        </w:tc>
        <w:tc>
          <w:tcPr>
            <w:tcW w:w="1984" w:type="dxa"/>
            <w:gridSpan w:val="2"/>
          </w:tcPr>
          <w:p w:rsidR="00AB2E5C" w:rsidRPr="00C86A19" w:rsidRDefault="00C86A19" w:rsidP="00456317">
            <w:pPr>
              <w:pStyle w:val="DokumentNavn"/>
            </w:pPr>
            <w:r>
              <w:rPr>
                <w:caps w:val="0"/>
              </w:rPr>
              <w:t>Invitation</w:t>
            </w:r>
          </w:p>
        </w:tc>
      </w:tr>
      <w:tr w:rsidR="006C3A1B" w:rsidRPr="00C86A19" w:rsidTr="00C86A19">
        <w:trPr>
          <w:gridAfter w:val="1"/>
          <w:wAfter w:w="283" w:type="dxa"/>
          <w:trHeight w:hRule="exact" w:val="737"/>
        </w:trPr>
        <w:tc>
          <w:tcPr>
            <w:tcW w:w="9921" w:type="dxa"/>
            <w:gridSpan w:val="3"/>
          </w:tcPr>
          <w:p w:rsidR="006C3A1B" w:rsidRPr="00C86A19" w:rsidRDefault="006C3A1B" w:rsidP="00C86A19"/>
        </w:tc>
      </w:tr>
      <w:tr w:rsidR="007B09AB" w:rsidRPr="007B09AB" w:rsidTr="00C86A19">
        <w:trPr>
          <w:gridAfter w:val="3"/>
          <w:wAfter w:w="2267" w:type="dxa"/>
          <w:trHeight w:hRule="exact" w:val="737"/>
        </w:trPr>
        <w:tc>
          <w:tcPr>
            <w:tcW w:w="7937" w:type="dxa"/>
          </w:tcPr>
          <w:p w:rsidR="00C86A19" w:rsidRPr="00482418" w:rsidRDefault="00C86A19" w:rsidP="00482418">
            <w:pPr>
              <w:rPr>
                <w:b/>
              </w:rPr>
            </w:pPr>
            <w:r w:rsidRPr="007B09AB">
              <w:rPr>
                <w:b/>
              </w:rPr>
              <w:t xml:space="preserve">Invitation til møde </w:t>
            </w:r>
            <w:r w:rsidR="00564169">
              <w:rPr>
                <w:b/>
              </w:rPr>
              <w:t xml:space="preserve">d. 10. marts 2017 kl. 13-15 </w:t>
            </w:r>
            <w:r w:rsidR="005F6CE2" w:rsidRPr="007B09AB">
              <w:rPr>
                <w:b/>
              </w:rPr>
              <w:t>i Forum for Fundraisere</w:t>
            </w:r>
            <w:r w:rsidRPr="007B09AB">
              <w:rPr>
                <w:b/>
              </w:rPr>
              <w:t xml:space="preserve"> </w:t>
            </w:r>
          </w:p>
        </w:tc>
      </w:tr>
    </w:tbl>
    <w:p w:rsidR="005F6CE2" w:rsidRPr="007B09AB" w:rsidRDefault="005F6CE2" w:rsidP="00C86A19">
      <w:pPr>
        <w:jc w:val="center"/>
        <w:rPr>
          <w:sz w:val="28"/>
          <w:szCs w:val="28"/>
        </w:rPr>
      </w:pPr>
      <w:r w:rsidRPr="007B09AB">
        <w:rPr>
          <w:sz w:val="28"/>
          <w:szCs w:val="28"/>
        </w:rPr>
        <w:t>Kom og hør mere om:</w:t>
      </w:r>
    </w:p>
    <w:p w:rsidR="006F67E7" w:rsidRDefault="006F67E7" w:rsidP="005F6CE2">
      <w:pPr>
        <w:rPr>
          <w:b/>
          <w:sz w:val="22"/>
          <w:szCs w:val="22"/>
        </w:rPr>
      </w:pPr>
    </w:p>
    <w:p w:rsidR="005F6CE2" w:rsidRPr="007B09AB" w:rsidRDefault="005F6CE2" w:rsidP="005F6CE2">
      <w:pPr>
        <w:rPr>
          <w:b/>
          <w:sz w:val="22"/>
          <w:szCs w:val="22"/>
        </w:rPr>
      </w:pPr>
      <w:r w:rsidRPr="007B09AB">
        <w:rPr>
          <w:b/>
          <w:sz w:val="22"/>
          <w:szCs w:val="22"/>
        </w:rPr>
        <w:t>Tema</w:t>
      </w:r>
      <w:r w:rsidR="001A7B4C">
        <w:rPr>
          <w:b/>
          <w:sz w:val="22"/>
          <w:szCs w:val="22"/>
        </w:rPr>
        <w:t xml:space="preserve"> 1</w:t>
      </w:r>
      <w:r w:rsidRPr="007B09AB">
        <w:rPr>
          <w:b/>
          <w:sz w:val="22"/>
          <w:szCs w:val="22"/>
        </w:rPr>
        <w:t>: Databaser og systemunderstøttelse</w:t>
      </w:r>
      <w:r w:rsidR="008615EA">
        <w:rPr>
          <w:b/>
          <w:sz w:val="22"/>
          <w:szCs w:val="22"/>
        </w:rPr>
        <w:t xml:space="preserve"> </w:t>
      </w:r>
      <w:r w:rsidR="00DC14C8">
        <w:rPr>
          <w:b/>
          <w:sz w:val="22"/>
          <w:szCs w:val="22"/>
        </w:rPr>
        <w:t>til brug for udarbejdelse af ansøgninger</w:t>
      </w:r>
      <w:r w:rsidR="006C27E7">
        <w:rPr>
          <w:b/>
          <w:sz w:val="22"/>
          <w:szCs w:val="22"/>
        </w:rPr>
        <w:t xml:space="preserve"> og projekt</w:t>
      </w:r>
      <w:r w:rsidR="00564169">
        <w:rPr>
          <w:b/>
          <w:sz w:val="22"/>
          <w:szCs w:val="22"/>
        </w:rPr>
        <w:t>styring</w:t>
      </w:r>
    </w:p>
    <w:p w:rsidR="00DC14C8" w:rsidRDefault="007B09AB" w:rsidP="005F6CE2">
      <w:pPr>
        <w:rPr>
          <w:sz w:val="22"/>
          <w:szCs w:val="22"/>
        </w:rPr>
      </w:pPr>
      <w:r w:rsidRPr="007B09AB">
        <w:rPr>
          <w:sz w:val="22"/>
          <w:szCs w:val="22"/>
        </w:rPr>
        <w:t>Forskningsstøtteenheden har for nylig</w:t>
      </w:r>
      <w:r w:rsidR="00482418">
        <w:rPr>
          <w:sz w:val="22"/>
          <w:szCs w:val="22"/>
        </w:rPr>
        <w:t>t</w:t>
      </w:r>
      <w:r w:rsidRPr="007B09AB">
        <w:rPr>
          <w:sz w:val="22"/>
          <w:szCs w:val="22"/>
        </w:rPr>
        <w:t xml:space="preserve"> investeret i databasen Research Profess</w:t>
      </w:r>
      <w:r w:rsidRPr="007B09AB">
        <w:rPr>
          <w:sz w:val="22"/>
          <w:szCs w:val="22"/>
        </w:rPr>
        <w:t>i</w:t>
      </w:r>
      <w:r w:rsidRPr="007B09AB">
        <w:rPr>
          <w:sz w:val="22"/>
          <w:szCs w:val="22"/>
        </w:rPr>
        <w:t>onals, videreudviklet den eksisterende database resea</w:t>
      </w:r>
      <w:r w:rsidR="00285717">
        <w:rPr>
          <w:sz w:val="22"/>
          <w:szCs w:val="22"/>
        </w:rPr>
        <w:t>r</w:t>
      </w:r>
      <w:r w:rsidRPr="007B09AB">
        <w:rPr>
          <w:sz w:val="22"/>
          <w:szCs w:val="22"/>
        </w:rPr>
        <w:t xml:space="preserve">chfunding.net samt tilkøbt </w:t>
      </w:r>
      <w:r w:rsidR="00670D89">
        <w:rPr>
          <w:sz w:val="22"/>
          <w:szCs w:val="22"/>
        </w:rPr>
        <w:t xml:space="preserve">et </w:t>
      </w:r>
      <w:r w:rsidRPr="007B09AB">
        <w:rPr>
          <w:sz w:val="22"/>
          <w:szCs w:val="22"/>
        </w:rPr>
        <w:t>ny</w:t>
      </w:r>
      <w:r w:rsidR="00670D89">
        <w:rPr>
          <w:sz w:val="22"/>
          <w:szCs w:val="22"/>
        </w:rPr>
        <w:t>t</w:t>
      </w:r>
      <w:r>
        <w:rPr>
          <w:sz w:val="22"/>
          <w:szCs w:val="22"/>
        </w:rPr>
        <w:t>,</w:t>
      </w:r>
      <w:r w:rsidRPr="007B09A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spændende </w:t>
      </w:r>
      <w:r w:rsidR="00670D89">
        <w:rPr>
          <w:sz w:val="22"/>
          <w:szCs w:val="22"/>
        </w:rPr>
        <w:t>modul</w:t>
      </w:r>
      <w:r w:rsidRPr="007B09AB">
        <w:rPr>
          <w:sz w:val="22"/>
          <w:szCs w:val="22"/>
        </w:rPr>
        <w:t xml:space="preserve"> i </w:t>
      </w:r>
      <w:proofErr w:type="spellStart"/>
      <w:r w:rsidRPr="007B09AB">
        <w:rPr>
          <w:sz w:val="22"/>
          <w:szCs w:val="22"/>
        </w:rPr>
        <w:t>SciVal</w:t>
      </w:r>
      <w:proofErr w:type="spellEnd"/>
      <w:r w:rsidRPr="007B09AB">
        <w:rPr>
          <w:sz w:val="22"/>
          <w:szCs w:val="22"/>
        </w:rPr>
        <w:t xml:space="preserve">. </w:t>
      </w:r>
      <w:r w:rsidR="00DC14C8">
        <w:rPr>
          <w:sz w:val="22"/>
          <w:szCs w:val="22"/>
        </w:rPr>
        <w:t xml:space="preserve">Det er redskaber, som </w:t>
      </w:r>
      <w:r w:rsidR="00482418">
        <w:rPr>
          <w:sz w:val="22"/>
          <w:szCs w:val="22"/>
        </w:rPr>
        <w:t xml:space="preserve">alle </w:t>
      </w:r>
      <w:r w:rsidR="00DC14C8">
        <w:rPr>
          <w:sz w:val="22"/>
          <w:szCs w:val="22"/>
        </w:rPr>
        <w:t>er vigtige i arbe</w:t>
      </w:r>
      <w:r w:rsidR="00DC14C8">
        <w:rPr>
          <w:sz w:val="22"/>
          <w:szCs w:val="22"/>
        </w:rPr>
        <w:t>j</w:t>
      </w:r>
      <w:r w:rsidR="00DC14C8">
        <w:rPr>
          <w:sz w:val="22"/>
          <w:szCs w:val="22"/>
        </w:rPr>
        <w:t xml:space="preserve">det med at skabe </w:t>
      </w:r>
      <w:r w:rsidR="00670D89">
        <w:rPr>
          <w:sz w:val="22"/>
          <w:szCs w:val="22"/>
        </w:rPr>
        <w:t xml:space="preserve">stærke partnerskaber og </w:t>
      </w:r>
      <w:r w:rsidR="00DC14C8">
        <w:rPr>
          <w:sz w:val="22"/>
          <w:szCs w:val="22"/>
        </w:rPr>
        <w:t>gode ansøgninger</w:t>
      </w:r>
      <w:r w:rsidR="00670D89">
        <w:rPr>
          <w:sz w:val="22"/>
          <w:szCs w:val="22"/>
        </w:rPr>
        <w:t>.</w:t>
      </w:r>
    </w:p>
    <w:p w:rsidR="00DC14C8" w:rsidRDefault="00DC14C8" w:rsidP="005F6CE2">
      <w:pPr>
        <w:rPr>
          <w:sz w:val="22"/>
          <w:szCs w:val="22"/>
        </w:rPr>
      </w:pPr>
    </w:p>
    <w:p w:rsidR="00564169" w:rsidRDefault="00784D33" w:rsidP="005F6CE2">
      <w:pPr>
        <w:rPr>
          <w:sz w:val="22"/>
          <w:szCs w:val="22"/>
        </w:rPr>
      </w:pPr>
      <w:r>
        <w:rPr>
          <w:sz w:val="22"/>
          <w:szCs w:val="22"/>
        </w:rPr>
        <w:t xml:space="preserve">AU Forskning og Eksterne Relationer </w:t>
      </w:r>
      <w:r w:rsidR="00B66A69">
        <w:rPr>
          <w:sz w:val="22"/>
          <w:szCs w:val="22"/>
        </w:rPr>
        <w:t>indgår desuden i arbejdet med at videreu</w:t>
      </w:r>
      <w:r w:rsidR="00B66A69">
        <w:rPr>
          <w:sz w:val="22"/>
          <w:szCs w:val="22"/>
        </w:rPr>
        <w:t>d</w:t>
      </w:r>
      <w:r w:rsidR="00B66A69">
        <w:rPr>
          <w:sz w:val="22"/>
          <w:szCs w:val="22"/>
        </w:rPr>
        <w:t xml:space="preserve">vikle rutiner og standarder inden for datahåndtering. Udarbejdelsen </w:t>
      </w:r>
      <w:r w:rsidR="006C27E7">
        <w:rPr>
          <w:sz w:val="22"/>
          <w:szCs w:val="22"/>
        </w:rPr>
        <w:t>af</w:t>
      </w:r>
      <w:r w:rsidR="00B66A69">
        <w:rPr>
          <w:sz w:val="22"/>
          <w:szCs w:val="22"/>
        </w:rPr>
        <w:t xml:space="preserve"> DMP </w:t>
      </w:r>
      <w:r w:rsidR="003421D9">
        <w:rPr>
          <w:sz w:val="22"/>
          <w:szCs w:val="22"/>
        </w:rPr>
        <w:t>(D</w:t>
      </w:r>
      <w:r w:rsidR="003421D9">
        <w:rPr>
          <w:sz w:val="22"/>
          <w:szCs w:val="22"/>
        </w:rPr>
        <w:t>a</w:t>
      </w:r>
      <w:r w:rsidR="003421D9">
        <w:rPr>
          <w:sz w:val="22"/>
          <w:szCs w:val="22"/>
        </w:rPr>
        <w:t xml:space="preserve">ta Management Plans) </w:t>
      </w:r>
      <w:r w:rsidR="00B66A69">
        <w:rPr>
          <w:sz w:val="22"/>
          <w:szCs w:val="22"/>
        </w:rPr>
        <w:t xml:space="preserve">er en </w:t>
      </w:r>
      <w:r w:rsidR="003421D9">
        <w:rPr>
          <w:sz w:val="22"/>
          <w:szCs w:val="22"/>
        </w:rPr>
        <w:t xml:space="preserve">integreret </w:t>
      </w:r>
      <w:r w:rsidR="00564169">
        <w:rPr>
          <w:sz w:val="22"/>
          <w:szCs w:val="22"/>
        </w:rPr>
        <w:t xml:space="preserve">og obligatorisk </w:t>
      </w:r>
      <w:r w:rsidR="003421D9">
        <w:rPr>
          <w:sz w:val="22"/>
          <w:szCs w:val="22"/>
        </w:rPr>
        <w:t xml:space="preserve">del af arbejdet med </w:t>
      </w:r>
      <w:r>
        <w:rPr>
          <w:sz w:val="22"/>
          <w:szCs w:val="22"/>
        </w:rPr>
        <w:t>EU-</w:t>
      </w:r>
      <w:r w:rsidR="003421D9">
        <w:rPr>
          <w:sz w:val="22"/>
          <w:szCs w:val="22"/>
        </w:rPr>
        <w:t>ansøgninger og projekt</w:t>
      </w:r>
      <w:r w:rsidR="00564169">
        <w:rPr>
          <w:sz w:val="22"/>
          <w:szCs w:val="22"/>
        </w:rPr>
        <w:t>styring</w:t>
      </w:r>
      <w:r w:rsidR="006C27E7">
        <w:rPr>
          <w:sz w:val="22"/>
          <w:szCs w:val="22"/>
        </w:rPr>
        <w:t>,</w:t>
      </w:r>
      <w:r w:rsidR="00B66A69">
        <w:rPr>
          <w:sz w:val="22"/>
          <w:szCs w:val="22"/>
        </w:rPr>
        <w:t xml:space="preserve"> og </w:t>
      </w:r>
      <w:r w:rsidR="006C27E7">
        <w:rPr>
          <w:sz w:val="22"/>
          <w:szCs w:val="22"/>
        </w:rPr>
        <w:t xml:space="preserve">der pågår i øjeblikket et stort </w:t>
      </w:r>
      <w:r w:rsidR="00564169">
        <w:rPr>
          <w:sz w:val="22"/>
          <w:szCs w:val="22"/>
        </w:rPr>
        <w:t>udviklings</w:t>
      </w:r>
      <w:r w:rsidR="006C27E7">
        <w:rPr>
          <w:sz w:val="22"/>
          <w:szCs w:val="22"/>
        </w:rPr>
        <w:t xml:space="preserve">arbejde </w:t>
      </w:r>
      <w:r w:rsidR="00564169">
        <w:rPr>
          <w:sz w:val="22"/>
          <w:szCs w:val="22"/>
        </w:rPr>
        <w:t>på</w:t>
      </w:r>
      <w:r w:rsidR="006C27E7">
        <w:rPr>
          <w:sz w:val="22"/>
          <w:szCs w:val="22"/>
        </w:rPr>
        <w:t xml:space="preserve"> </w:t>
      </w:r>
      <w:r w:rsidR="00564169">
        <w:rPr>
          <w:sz w:val="22"/>
          <w:szCs w:val="22"/>
        </w:rPr>
        <w:t>området.</w:t>
      </w:r>
    </w:p>
    <w:p w:rsidR="003421D9" w:rsidRDefault="003421D9" w:rsidP="005F6CE2">
      <w:pPr>
        <w:rPr>
          <w:sz w:val="22"/>
          <w:szCs w:val="22"/>
        </w:rPr>
      </w:pPr>
    </w:p>
    <w:p w:rsidR="007B09AB" w:rsidRDefault="007B09AB" w:rsidP="005F6CE2">
      <w:pPr>
        <w:rPr>
          <w:sz w:val="22"/>
          <w:szCs w:val="22"/>
        </w:rPr>
      </w:pPr>
      <w:r>
        <w:rPr>
          <w:sz w:val="22"/>
          <w:szCs w:val="22"/>
        </w:rPr>
        <w:t>På mødet vil du kunne høre mere om:</w:t>
      </w:r>
    </w:p>
    <w:p w:rsidR="007B09AB" w:rsidRDefault="007B09AB" w:rsidP="005F6CE2">
      <w:pPr>
        <w:rPr>
          <w:sz w:val="22"/>
          <w:szCs w:val="22"/>
        </w:rPr>
      </w:pPr>
    </w:p>
    <w:p w:rsidR="005F6CE2" w:rsidRPr="007B09AB" w:rsidRDefault="005F6CE2" w:rsidP="005F6CE2">
      <w:pPr>
        <w:rPr>
          <w:sz w:val="22"/>
          <w:szCs w:val="22"/>
        </w:rPr>
      </w:pPr>
      <w:r w:rsidRPr="007B09AB">
        <w:rPr>
          <w:sz w:val="22"/>
          <w:szCs w:val="22"/>
        </w:rPr>
        <w:t>* Ny</w:t>
      </w:r>
      <w:r w:rsidR="005A1825">
        <w:rPr>
          <w:sz w:val="22"/>
          <w:szCs w:val="22"/>
        </w:rPr>
        <w:t xml:space="preserve"> adgang til </w:t>
      </w:r>
      <w:r w:rsidRPr="007B09AB">
        <w:rPr>
          <w:sz w:val="22"/>
          <w:szCs w:val="22"/>
        </w:rPr>
        <w:t xml:space="preserve">information om </w:t>
      </w:r>
      <w:r w:rsidR="00520380">
        <w:rPr>
          <w:sz w:val="22"/>
          <w:szCs w:val="22"/>
        </w:rPr>
        <w:t xml:space="preserve">muligheder for </w:t>
      </w:r>
      <w:r w:rsidRPr="007B09AB">
        <w:rPr>
          <w:sz w:val="22"/>
          <w:szCs w:val="22"/>
        </w:rPr>
        <w:t>ekstern forskningsfinansiering</w:t>
      </w:r>
    </w:p>
    <w:p w:rsidR="005F6CE2" w:rsidRPr="007B09AB" w:rsidRDefault="005F6CE2" w:rsidP="005F6CE2">
      <w:pPr>
        <w:rPr>
          <w:sz w:val="22"/>
          <w:szCs w:val="22"/>
        </w:rPr>
      </w:pPr>
      <w:r w:rsidRPr="007B09AB">
        <w:rPr>
          <w:sz w:val="22"/>
          <w:szCs w:val="22"/>
        </w:rPr>
        <w:t>* Ny</w:t>
      </w:r>
      <w:r w:rsidR="005A1825">
        <w:rPr>
          <w:sz w:val="22"/>
          <w:szCs w:val="22"/>
        </w:rPr>
        <w:t xml:space="preserve"> adgang til</w:t>
      </w:r>
      <w:r w:rsidRPr="007B09AB">
        <w:rPr>
          <w:sz w:val="22"/>
          <w:szCs w:val="22"/>
        </w:rPr>
        <w:t xml:space="preserve"> information om internationale forskergrupper og </w:t>
      </w:r>
      <w:proofErr w:type="gramStart"/>
      <w:r w:rsidRPr="007B09AB">
        <w:rPr>
          <w:sz w:val="22"/>
          <w:szCs w:val="22"/>
        </w:rPr>
        <w:t>–netværk</w:t>
      </w:r>
      <w:proofErr w:type="gramEnd"/>
    </w:p>
    <w:p w:rsidR="005F6CE2" w:rsidRPr="007B09AB" w:rsidRDefault="005F6CE2" w:rsidP="005F6CE2">
      <w:pPr>
        <w:rPr>
          <w:sz w:val="22"/>
          <w:szCs w:val="22"/>
        </w:rPr>
      </w:pPr>
      <w:r w:rsidRPr="007B09AB">
        <w:rPr>
          <w:sz w:val="22"/>
          <w:szCs w:val="22"/>
        </w:rPr>
        <w:t>* Nye muligheder i databasen researchfunding.net</w:t>
      </w:r>
    </w:p>
    <w:p w:rsidR="006C27E7" w:rsidRDefault="005F6CE2" w:rsidP="005F6CE2">
      <w:pPr>
        <w:rPr>
          <w:sz w:val="22"/>
          <w:szCs w:val="22"/>
        </w:rPr>
      </w:pPr>
      <w:r w:rsidRPr="007B09AB">
        <w:rPr>
          <w:sz w:val="22"/>
          <w:szCs w:val="22"/>
        </w:rPr>
        <w:t xml:space="preserve">* </w:t>
      </w:r>
      <w:r w:rsidR="006C27E7">
        <w:rPr>
          <w:sz w:val="22"/>
          <w:szCs w:val="22"/>
        </w:rPr>
        <w:t xml:space="preserve">Status for udviklingen af </w:t>
      </w:r>
      <w:r w:rsidR="006C27E7" w:rsidRPr="006C27E7">
        <w:rPr>
          <w:sz w:val="22"/>
          <w:szCs w:val="22"/>
        </w:rPr>
        <w:t>rutiner og standarder inden for datahåndtering</w:t>
      </w:r>
    </w:p>
    <w:p w:rsidR="005F6CE2" w:rsidRDefault="005F6CE2" w:rsidP="005F6CE2">
      <w:pPr>
        <w:rPr>
          <w:sz w:val="22"/>
          <w:szCs w:val="22"/>
        </w:rPr>
      </w:pPr>
    </w:p>
    <w:p w:rsidR="001A7B4C" w:rsidRPr="001A7B4C" w:rsidRDefault="001A7B4C" w:rsidP="005F6CE2">
      <w:pPr>
        <w:rPr>
          <w:b/>
          <w:sz w:val="22"/>
          <w:szCs w:val="22"/>
        </w:rPr>
      </w:pPr>
      <w:r w:rsidRPr="001A7B4C">
        <w:rPr>
          <w:b/>
          <w:sz w:val="22"/>
          <w:szCs w:val="22"/>
        </w:rPr>
        <w:t xml:space="preserve">Tema 2: Hvordan opbygger man </w:t>
      </w:r>
      <w:r>
        <w:rPr>
          <w:b/>
          <w:sz w:val="22"/>
          <w:szCs w:val="22"/>
        </w:rPr>
        <w:t xml:space="preserve">stærke </w:t>
      </w:r>
      <w:r w:rsidRPr="001A7B4C"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U</w:t>
      </w:r>
      <w:r w:rsidRPr="001A7B4C">
        <w:rPr>
          <w:b/>
          <w:sz w:val="22"/>
          <w:szCs w:val="22"/>
        </w:rPr>
        <w:t>-konsortier</w:t>
      </w:r>
      <w:r w:rsidR="00336156">
        <w:rPr>
          <w:b/>
          <w:sz w:val="22"/>
          <w:szCs w:val="22"/>
        </w:rPr>
        <w:t>?</w:t>
      </w:r>
    </w:p>
    <w:p w:rsidR="001A7B4C" w:rsidRDefault="001A7B4C" w:rsidP="001A7B4C">
      <w:pPr>
        <w:rPr>
          <w:sz w:val="22"/>
          <w:szCs w:val="22"/>
        </w:rPr>
      </w:pPr>
      <w:r>
        <w:rPr>
          <w:sz w:val="22"/>
          <w:szCs w:val="22"/>
        </w:rPr>
        <w:t xml:space="preserve">EU lægger vægt på, at EU-projekter er interdisciplinære og favner bredt gennem samarbejde mellem forskningsmiljøer, organisationer, myndigheder og </w:t>
      </w:r>
      <w:r w:rsidRPr="006C27E7">
        <w:rPr>
          <w:sz w:val="22"/>
          <w:szCs w:val="22"/>
        </w:rPr>
        <w:t>erhverv</w:t>
      </w:r>
      <w:r w:rsidRPr="006C27E7">
        <w:rPr>
          <w:sz w:val="22"/>
          <w:szCs w:val="22"/>
        </w:rPr>
        <w:t>s</w:t>
      </w:r>
      <w:r w:rsidRPr="006C27E7">
        <w:rPr>
          <w:sz w:val="22"/>
          <w:szCs w:val="22"/>
        </w:rPr>
        <w:t>liv.</w:t>
      </w:r>
      <w:r w:rsidR="00B0761B">
        <w:rPr>
          <w:sz w:val="22"/>
          <w:szCs w:val="22"/>
        </w:rPr>
        <w:t xml:space="preserve"> </w:t>
      </w:r>
      <w:r>
        <w:rPr>
          <w:sz w:val="22"/>
          <w:szCs w:val="22"/>
        </w:rPr>
        <w:t>På mødet få</w:t>
      </w:r>
      <w:r w:rsidR="00B0761B">
        <w:rPr>
          <w:sz w:val="22"/>
          <w:szCs w:val="22"/>
        </w:rPr>
        <w:t>r du</w:t>
      </w:r>
      <w:r>
        <w:rPr>
          <w:sz w:val="22"/>
          <w:szCs w:val="22"/>
        </w:rPr>
        <w:t xml:space="preserve"> en </w:t>
      </w:r>
      <w:r w:rsidR="00670D89">
        <w:rPr>
          <w:sz w:val="22"/>
          <w:szCs w:val="22"/>
        </w:rPr>
        <w:t>case-</w:t>
      </w:r>
      <w:r>
        <w:rPr>
          <w:sz w:val="22"/>
          <w:szCs w:val="22"/>
        </w:rPr>
        <w:t xml:space="preserve">præsentation af, hvordan </w:t>
      </w:r>
      <w:r w:rsidR="00B0761B">
        <w:rPr>
          <w:sz w:val="22"/>
          <w:szCs w:val="22"/>
        </w:rPr>
        <w:t xml:space="preserve">man opbygger </w:t>
      </w:r>
      <w:r>
        <w:rPr>
          <w:sz w:val="22"/>
          <w:szCs w:val="22"/>
        </w:rPr>
        <w:t>succesfuld</w:t>
      </w:r>
      <w:r w:rsidR="00B0761B">
        <w:rPr>
          <w:sz w:val="22"/>
          <w:szCs w:val="22"/>
        </w:rPr>
        <w:t>e</w:t>
      </w:r>
      <w:r>
        <w:rPr>
          <w:sz w:val="22"/>
          <w:szCs w:val="22"/>
        </w:rPr>
        <w:t xml:space="preserve"> konsorti</w:t>
      </w:r>
      <w:r w:rsidR="00B0761B">
        <w:rPr>
          <w:sz w:val="22"/>
          <w:szCs w:val="22"/>
        </w:rPr>
        <w:t xml:space="preserve">er </w:t>
      </w:r>
      <w:r>
        <w:rPr>
          <w:sz w:val="22"/>
          <w:szCs w:val="22"/>
        </w:rPr>
        <w:t>helt fra grunden.</w:t>
      </w:r>
    </w:p>
    <w:p w:rsidR="001A7B4C" w:rsidRDefault="001A7B4C">
      <w:pPr>
        <w:rPr>
          <w:b/>
        </w:rPr>
      </w:pPr>
      <w:r>
        <w:rPr>
          <w:b/>
        </w:rPr>
        <w:br w:type="page"/>
      </w:r>
    </w:p>
    <w:p w:rsidR="007B09AB" w:rsidRPr="007B09AB" w:rsidRDefault="007B09AB" w:rsidP="00C86A19">
      <w:pPr>
        <w:rPr>
          <w:b/>
        </w:rPr>
      </w:pPr>
      <w:r w:rsidRPr="007B09AB">
        <w:rPr>
          <w:b/>
        </w:rPr>
        <w:lastRenderedPageBreak/>
        <w:t xml:space="preserve">Praktiske </w:t>
      </w:r>
      <w:r>
        <w:rPr>
          <w:b/>
        </w:rPr>
        <w:t>oplysninger</w:t>
      </w:r>
    </w:p>
    <w:p w:rsidR="00C86A19" w:rsidRDefault="00C86A19" w:rsidP="00C86A19">
      <w:r>
        <w:t xml:space="preserve">Mødet finder sted </w:t>
      </w:r>
      <w:r w:rsidRPr="00D42C88">
        <w:rPr>
          <w:b/>
        </w:rPr>
        <w:t xml:space="preserve">fredag d. </w:t>
      </w:r>
      <w:r w:rsidR="00DC7E64">
        <w:rPr>
          <w:b/>
        </w:rPr>
        <w:t>10</w:t>
      </w:r>
      <w:r w:rsidRPr="00D42C88">
        <w:rPr>
          <w:b/>
        </w:rPr>
        <w:t xml:space="preserve">. </w:t>
      </w:r>
      <w:r w:rsidR="00DC7E64">
        <w:rPr>
          <w:b/>
        </w:rPr>
        <w:t>marts</w:t>
      </w:r>
      <w:r w:rsidRPr="00D42C88">
        <w:rPr>
          <w:b/>
        </w:rPr>
        <w:t xml:space="preserve"> kl. 13-15</w:t>
      </w:r>
      <w:r>
        <w:t xml:space="preserve"> hos Forskningsstøtteenheden, K</w:t>
      </w:r>
      <w:r>
        <w:t>a</w:t>
      </w:r>
      <w:r>
        <w:t>trinebjergvej 107</w:t>
      </w:r>
      <w:r w:rsidR="000420F1">
        <w:t>, lokale 7 i stueetagen</w:t>
      </w:r>
      <w:r>
        <w:t xml:space="preserve">. </w:t>
      </w:r>
    </w:p>
    <w:p w:rsidR="00C86A19" w:rsidRDefault="00C86A19" w:rsidP="00C86A19"/>
    <w:p w:rsidR="00620DA3" w:rsidRDefault="00C86A19" w:rsidP="00C86A19">
      <w:r>
        <w:t xml:space="preserve">Mødet er åbent for alle, som har interesse i </w:t>
      </w:r>
      <w:r w:rsidR="00620DA3">
        <w:t>de to temaer.</w:t>
      </w:r>
    </w:p>
    <w:p w:rsidR="00C86A19" w:rsidRDefault="00C86A19" w:rsidP="00C86A19"/>
    <w:p w:rsidR="00C86A19" w:rsidRDefault="00DC7E64" w:rsidP="00C86A19">
      <w:r>
        <w:t>Der er ikke behov for forhåndst</w:t>
      </w:r>
      <w:r w:rsidR="00C86A19">
        <w:t xml:space="preserve">ilmelding. </w:t>
      </w:r>
    </w:p>
    <w:p w:rsidR="00C86A19" w:rsidRDefault="00C86A19" w:rsidP="00C86A19"/>
    <w:p w:rsidR="00C86A19" w:rsidRDefault="00C86A19" w:rsidP="00C86A19">
      <w:r>
        <w:t>Med venlig hilsen</w:t>
      </w:r>
    </w:p>
    <w:p w:rsidR="00686F59" w:rsidRDefault="00686F59" w:rsidP="00C86A19"/>
    <w:p w:rsidR="00C86A19" w:rsidRDefault="00C86A19" w:rsidP="00C86A19">
      <w:r>
        <w:t>Pernille von Lillienskjold</w:t>
      </w:r>
    </w:p>
    <w:p w:rsidR="00C86A19" w:rsidRDefault="00C86A19" w:rsidP="00C86A19">
      <w:r>
        <w:t>Funktionschef, Forskningsstøtteenheden</w:t>
      </w:r>
    </w:p>
    <w:p w:rsidR="00C86A19" w:rsidRPr="001D3D7F" w:rsidRDefault="00C86A19" w:rsidP="00C86A19">
      <w:pPr>
        <w:rPr>
          <w:b/>
        </w:rPr>
      </w:pPr>
    </w:p>
    <w:p w:rsidR="00C86A19" w:rsidRDefault="00C86A19" w:rsidP="00C86A19">
      <w:pPr>
        <w:rPr>
          <w:b/>
        </w:rPr>
      </w:pPr>
    </w:p>
    <w:p w:rsidR="00C86A19" w:rsidRDefault="00C86A19" w:rsidP="00C86A19">
      <w:pPr>
        <w:rPr>
          <w:b/>
        </w:rPr>
      </w:pPr>
      <w:r>
        <w:rPr>
          <w:b/>
        </w:rPr>
        <w:br w:type="page"/>
      </w:r>
    </w:p>
    <w:p w:rsidR="00C86A19" w:rsidRDefault="00C86A19" w:rsidP="00C86A19">
      <w:pPr>
        <w:rPr>
          <w:b/>
        </w:rPr>
      </w:pPr>
    </w:p>
    <w:p w:rsidR="00C86A19" w:rsidRPr="00DC672D" w:rsidRDefault="00C86A19" w:rsidP="00C86A19">
      <w:pPr>
        <w:jc w:val="center"/>
        <w:rPr>
          <w:b/>
          <w:sz w:val="40"/>
          <w:szCs w:val="40"/>
        </w:rPr>
      </w:pPr>
      <w:r w:rsidRPr="00DC672D">
        <w:rPr>
          <w:b/>
          <w:sz w:val="40"/>
          <w:szCs w:val="40"/>
        </w:rPr>
        <w:t>PROGRAM</w:t>
      </w:r>
    </w:p>
    <w:p w:rsidR="00C86A19" w:rsidRDefault="00C86A19" w:rsidP="00C86A19">
      <w:pPr>
        <w:rPr>
          <w:b/>
        </w:rPr>
      </w:pPr>
    </w:p>
    <w:p w:rsidR="00C86A19" w:rsidRDefault="00C86A19" w:rsidP="00C86A19">
      <w:pPr>
        <w:rPr>
          <w:b/>
        </w:rPr>
      </w:pPr>
    </w:p>
    <w:p w:rsidR="00C86A19" w:rsidRDefault="00C86A19" w:rsidP="00C86A19">
      <w:r w:rsidRPr="001D3D7F">
        <w:rPr>
          <w:b/>
        </w:rPr>
        <w:t xml:space="preserve">Dato: </w:t>
      </w:r>
      <w:r w:rsidR="000420F1">
        <w:t>Fredag d. 1</w:t>
      </w:r>
      <w:r w:rsidR="000420F1" w:rsidRPr="000420F1">
        <w:t xml:space="preserve">0. marts </w:t>
      </w:r>
      <w:r w:rsidR="00F64F76">
        <w:t xml:space="preserve">2017 </w:t>
      </w:r>
      <w:r w:rsidR="000420F1" w:rsidRPr="000420F1">
        <w:t>kl. 13-15</w:t>
      </w:r>
    </w:p>
    <w:p w:rsidR="00C86A19" w:rsidRPr="001D3D7F" w:rsidRDefault="00C86A19" w:rsidP="00C86A19">
      <w:pPr>
        <w:rPr>
          <w:b/>
        </w:rPr>
      </w:pPr>
      <w:r>
        <w:rPr>
          <w:b/>
        </w:rPr>
        <w:t>Sted</w:t>
      </w:r>
      <w:r w:rsidRPr="00902E4D">
        <w:rPr>
          <w:b/>
        </w:rPr>
        <w:t>:</w:t>
      </w:r>
      <w:r>
        <w:t xml:space="preserve"> </w:t>
      </w:r>
      <w:r w:rsidR="000420F1">
        <w:t>Forskningsstøtteenheden, Katrinebjergvej 107, lokale 7 i stueetagen</w:t>
      </w:r>
    </w:p>
    <w:p w:rsidR="00C86A19" w:rsidRDefault="00C86A19" w:rsidP="00C86A19">
      <w:pPr>
        <w:rPr>
          <w:b/>
        </w:rPr>
      </w:pPr>
    </w:p>
    <w:p w:rsidR="00C86A19" w:rsidRDefault="00C86A19" w:rsidP="00C86A19">
      <w:pPr>
        <w:rPr>
          <w:b/>
        </w:rPr>
      </w:pPr>
    </w:p>
    <w:p w:rsidR="00C86A19" w:rsidRDefault="00C86A19" w:rsidP="00C86A19">
      <w:pPr>
        <w:rPr>
          <w:b/>
        </w:rPr>
      </w:pPr>
    </w:p>
    <w:p w:rsidR="00C86A19" w:rsidRPr="00223C17" w:rsidRDefault="00C86A19" w:rsidP="00C86A19">
      <w:pPr>
        <w:rPr>
          <w:b/>
          <w:sz w:val="28"/>
          <w:szCs w:val="28"/>
        </w:rPr>
      </w:pPr>
      <w:r w:rsidRPr="00223C17">
        <w:rPr>
          <w:b/>
          <w:sz w:val="28"/>
          <w:szCs w:val="28"/>
        </w:rPr>
        <w:t xml:space="preserve">Program: </w:t>
      </w:r>
    </w:p>
    <w:p w:rsidR="00223C17" w:rsidRDefault="00223C17" w:rsidP="00C86A19">
      <w:pPr>
        <w:rPr>
          <w:b/>
        </w:rPr>
      </w:pPr>
    </w:p>
    <w:p w:rsidR="00C86A19" w:rsidRPr="00223C17" w:rsidRDefault="00C86A19" w:rsidP="00C86A19">
      <w:pPr>
        <w:rPr>
          <w:b/>
        </w:rPr>
      </w:pPr>
      <w:r w:rsidRPr="00223C17">
        <w:rPr>
          <w:b/>
        </w:rPr>
        <w:t>1. Velkomst</w:t>
      </w:r>
      <w:r w:rsidR="00336156">
        <w:rPr>
          <w:b/>
        </w:rPr>
        <w:t xml:space="preserve"> (5 min)</w:t>
      </w:r>
    </w:p>
    <w:p w:rsidR="00C86A19" w:rsidRDefault="00C86A19" w:rsidP="00C86A19">
      <w:r>
        <w:t xml:space="preserve">v/ </w:t>
      </w:r>
      <w:r w:rsidRPr="00285717">
        <w:rPr>
          <w:b/>
        </w:rPr>
        <w:t>Pernille von Lillienskjold</w:t>
      </w:r>
      <w:r>
        <w:t>, funktio</w:t>
      </w:r>
      <w:r w:rsidR="00F04850">
        <w:t>nschef, Forskningsstøtteenheden, AU</w:t>
      </w:r>
      <w:r w:rsidR="00C179B1">
        <w:t xml:space="preserve"> </w:t>
      </w:r>
    </w:p>
    <w:p w:rsidR="00C86A19" w:rsidRDefault="00C86A19" w:rsidP="00C86A19"/>
    <w:p w:rsidR="005B1780" w:rsidRPr="00223C17" w:rsidRDefault="005B1780" w:rsidP="00C86A19">
      <w:pPr>
        <w:rPr>
          <w:b/>
          <w:sz w:val="22"/>
          <w:szCs w:val="22"/>
        </w:rPr>
      </w:pPr>
      <w:r w:rsidRPr="00223C17">
        <w:rPr>
          <w:b/>
        </w:rPr>
        <w:t>2</w:t>
      </w:r>
      <w:r w:rsidR="00C86A19" w:rsidRPr="00223C17">
        <w:rPr>
          <w:b/>
        </w:rPr>
        <w:t xml:space="preserve">. </w:t>
      </w:r>
      <w:r w:rsidRPr="00223C17">
        <w:rPr>
          <w:b/>
          <w:sz w:val="22"/>
          <w:szCs w:val="22"/>
        </w:rPr>
        <w:t>Da</w:t>
      </w:r>
      <w:r w:rsidR="00336156">
        <w:rPr>
          <w:b/>
          <w:sz w:val="22"/>
          <w:szCs w:val="22"/>
        </w:rPr>
        <w:t>tabaser og systemunderstøttelse (</w:t>
      </w:r>
      <w:r w:rsidR="00784D33">
        <w:rPr>
          <w:b/>
          <w:sz w:val="22"/>
          <w:szCs w:val="22"/>
        </w:rPr>
        <w:t>45+15</w:t>
      </w:r>
      <w:r w:rsidR="00336156">
        <w:rPr>
          <w:b/>
          <w:sz w:val="22"/>
          <w:szCs w:val="22"/>
        </w:rPr>
        <w:t xml:space="preserve"> min)</w:t>
      </w:r>
    </w:p>
    <w:p w:rsidR="00285717" w:rsidRPr="005B1780" w:rsidRDefault="005B1780" w:rsidP="00C86A19">
      <w:r w:rsidRPr="005B1780">
        <w:rPr>
          <w:sz w:val="22"/>
          <w:szCs w:val="22"/>
        </w:rPr>
        <w:t>- en i</w:t>
      </w:r>
      <w:r w:rsidR="00285717" w:rsidRPr="005B1780">
        <w:t>ntroduktion til Research Professionals</w:t>
      </w:r>
      <w:r w:rsidRPr="005B1780">
        <w:t xml:space="preserve"> og </w:t>
      </w:r>
      <w:proofErr w:type="spellStart"/>
      <w:r w:rsidRPr="005B1780">
        <w:t>SciVals</w:t>
      </w:r>
      <w:proofErr w:type="spellEnd"/>
      <w:r w:rsidRPr="005B1780">
        <w:t xml:space="preserve"> Trends </w:t>
      </w:r>
      <w:proofErr w:type="spellStart"/>
      <w:r w:rsidRPr="005B1780">
        <w:t>Module</w:t>
      </w:r>
      <w:proofErr w:type="spellEnd"/>
    </w:p>
    <w:p w:rsidR="00C86A19" w:rsidRDefault="00285717" w:rsidP="00C86A19">
      <w:r>
        <w:t xml:space="preserve">v/ </w:t>
      </w:r>
      <w:r w:rsidRPr="00285717">
        <w:rPr>
          <w:b/>
        </w:rPr>
        <w:t>Pernille Hamburger Grøngaard</w:t>
      </w:r>
      <w:r>
        <w:t xml:space="preserve">, </w:t>
      </w:r>
      <w:r w:rsidR="00027AC2">
        <w:t xml:space="preserve">bibliotekar, </w:t>
      </w:r>
      <w:r>
        <w:t>Forskningsstøtteenheden</w:t>
      </w:r>
      <w:r w:rsidR="00F04850">
        <w:t>, AU</w:t>
      </w:r>
    </w:p>
    <w:p w:rsidR="00C86A19" w:rsidRDefault="00C86A19" w:rsidP="00C86A19"/>
    <w:p w:rsidR="000420F1" w:rsidRDefault="000420F1" w:rsidP="00C86A19">
      <w:r>
        <w:t>- en introduktion til nye muligheder i researchfunding.</w:t>
      </w:r>
      <w:r w:rsidR="00C179B1">
        <w:t>n</w:t>
      </w:r>
      <w:r>
        <w:t>et</w:t>
      </w:r>
    </w:p>
    <w:p w:rsidR="000420F1" w:rsidRDefault="000420F1" w:rsidP="00C86A19">
      <w:r>
        <w:t xml:space="preserve">v/ </w:t>
      </w:r>
      <w:r w:rsidRPr="000420F1">
        <w:rPr>
          <w:b/>
        </w:rPr>
        <w:t>Heine Simonsen</w:t>
      </w:r>
      <w:r>
        <w:t>, specialkonsulent, Forskningsstøtteenheden, AU</w:t>
      </w:r>
    </w:p>
    <w:p w:rsidR="000420F1" w:rsidRDefault="000420F1" w:rsidP="00C86A19"/>
    <w:p w:rsidR="00285717" w:rsidRPr="00223C17" w:rsidRDefault="005B1780" w:rsidP="00C86A19">
      <w:pPr>
        <w:rPr>
          <w:b/>
        </w:rPr>
      </w:pPr>
      <w:r w:rsidRPr="00223C17">
        <w:rPr>
          <w:b/>
        </w:rPr>
        <w:t>3</w:t>
      </w:r>
      <w:r w:rsidR="00285717" w:rsidRPr="00223C17">
        <w:rPr>
          <w:b/>
        </w:rPr>
        <w:t>. Data Management</w:t>
      </w:r>
      <w:r w:rsidR="000420F1" w:rsidRPr="00223C17">
        <w:rPr>
          <w:b/>
        </w:rPr>
        <w:t xml:space="preserve"> Plans</w:t>
      </w:r>
      <w:r w:rsidR="00336156">
        <w:rPr>
          <w:b/>
        </w:rPr>
        <w:t xml:space="preserve"> (</w:t>
      </w:r>
      <w:r w:rsidR="00CF7B4A">
        <w:rPr>
          <w:b/>
        </w:rPr>
        <w:t>20</w:t>
      </w:r>
      <w:r w:rsidR="00336156">
        <w:rPr>
          <w:b/>
        </w:rPr>
        <w:t xml:space="preserve"> min)</w:t>
      </w:r>
    </w:p>
    <w:p w:rsidR="00CF7B4A" w:rsidRDefault="00CF7B4A" w:rsidP="00C86A19">
      <w:r>
        <w:t xml:space="preserve">- status for </w:t>
      </w:r>
      <w:r w:rsidRPr="00CF7B4A">
        <w:t>udviklingen af rutiner og standarder inden for datahåndtering</w:t>
      </w:r>
    </w:p>
    <w:p w:rsidR="00C179B1" w:rsidRDefault="00027AC2" w:rsidP="00C86A19">
      <w:r>
        <w:t>v</w:t>
      </w:r>
      <w:r w:rsidR="00285717">
        <w:t>/</w:t>
      </w:r>
      <w:r w:rsidR="00C86A19">
        <w:t xml:space="preserve"> </w:t>
      </w:r>
      <w:r w:rsidR="00285717" w:rsidRPr="00285717">
        <w:rPr>
          <w:b/>
        </w:rPr>
        <w:t>Line Slemming</w:t>
      </w:r>
      <w:r w:rsidR="00285717">
        <w:t xml:space="preserve">, </w:t>
      </w:r>
      <w:r>
        <w:t xml:space="preserve">specialkonsulent, </w:t>
      </w:r>
      <w:r w:rsidR="00784D33" w:rsidRPr="00784D33">
        <w:t xml:space="preserve">Erhvervssamarbejde </w:t>
      </w:r>
      <w:r w:rsidR="00784D33">
        <w:t>og</w:t>
      </w:r>
      <w:r w:rsidR="00784D33" w:rsidRPr="00784D33">
        <w:t xml:space="preserve"> Teknologioverførsel</w:t>
      </w:r>
      <w:r w:rsidR="00784D33">
        <w:t>, AU</w:t>
      </w:r>
    </w:p>
    <w:p w:rsidR="00C86A19" w:rsidRDefault="00C179B1" w:rsidP="00C86A19">
      <w:r w:rsidRPr="00C179B1">
        <w:rPr>
          <w:b/>
        </w:rPr>
        <w:t>Birgit Christensen</w:t>
      </w:r>
      <w:r>
        <w:t>, specialkonsulent, Forskningsstøtteenheden, AU</w:t>
      </w:r>
    </w:p>
    <w:p w:rsidR="00285717" w:rsidRDefault="00285717" w:rsidP="00C86A19"/>
    <w:p w:rsidR="00C179B1" w:rsidRPr="00223C17" w:rsidRDefault="005B1780" w:rsidP="005B1780">
      <w:pPr>
        <w:rPr>
          <w:b/>
          <w:sz w:val="22"/>
          <w:szCs w:val="22"/>
        </w:rPr>
      </w:pPr>
      <w:r w:rsidRPr="00223C17">
        <w:rPr>
          <w:b/>
        </w:rPr>
        <w:t xml:space="preserve">4. </w:t>
      </w:r>
      <w:r w:rsidRPr="00223C17">
        <w:rPr>
          <w:b/>
          <w:sz w:val="22"/>
          <w:szCs w:val="22"/>
        </w:rPr>
        <w:t>Hvordan opbygger</w:t>
      </w:r>
      <w:r w:rsidR="00C179B1" w:rsidRPr="00223C17">
        <w:rPr>
          <w:b/>
          <w:sz w:val="22"/>
          <w:szCs w:val="22"/>
        </w:rPr>
        <w:t xml:space="preserve"> man stærke EU-konsortier? </w:t>
      </w:r>
      <w:r w:rsidR="00336156">
        <w:rPr>
          <w:b/>
          <w:sz w:val="22"/>
          <w:szCs w:val="22"/>
        </w:rPr>
        <w:t>(</w:t>
      </w:r>
      <w:r w:rsidR="005B17FB">
        <w:rPr>
          <w:b/>
          <w:sz w:val="22"/>
          <w:szCs w:val="22"/>
        </w:rPr>
        <w:t>2</w:t>
      </w:r>
      <w:r w:rsidR="00336156">
        <w:rPr>
          <w:b/>
          <w:sz w:val="22"/>
          <w:szCs w:val="22"/>
        </w:rPr>
        <w:t>0 min)</w:t>
      </w:r>
    </w:p>
    <w:p w:rsidR="00C179B1" w:rsidRPr="001A7B4C" w:rsidRDefault="00C179B1" w:rsidP="005B1780">
      <w:pPr>
        <w:rPr>
          <w:sz w:val="22"/>
          <w:szCs w:val="22"/>
        </w:rPr>
      </w:pPr>
      <w:r>
        <w:rPr>
          <w:sz w:val="22"/>
          <w:szCs w:val="22"/>
        </w:rPr>
        <w:t xml:space="preserve">- en case-præsentation: Smart </w:t>
      </w:r>
      <w:proofErr w:type="spellStart"/>
      <w:r>
        <w:rPr>
          <w:sz w:val="22"/>
          <w:szCs w:val="22"/>
        </w:rPr>
        <w:t>Cities</w:t>
      </w:r>
      <w:proofErr w:type="spellEnd"/>
    </w:p>
    <w:p w:rsidR="005B1780" w:rsidRDefault="005B1780" w:rsidP="005B1780">
      <w:pPr>
        <w:rPr>
          <w:sz w:val="22"/>
          <w:szCs w:val="22"/>
        </w:rPr>
      </w:pPr>
      <w:r w:rsidRPr="001A7B4C">
        <w:rPr>
          <w:sz w:val="22"/>
          <w:szCs w:val="22"/>
        </w:rPr>
        <w:t xml:space="preserve">v/ </w:t>
      </w:r>
      <w:r w:rsidRPr="001A7B4C">
        <w:rPr>
          <w:b/>
          <w:sz w:val="22"/>
          <w:szCs w:val="22"/>
        </w:rPr>
        <w:t>Adriënne Heijnen</w:t>
      </w:r>
      <w:r w:rsidRPr="001A7B4C">
        <w:rPr>
          <w:sz w:val="22"/>
          <w:szCs w:val="22"/>
        </w:rPr>
        <w:t xml:space="preserve">, Smart </w:t>
      </w:r>
      <w:proofErr w:type="spellStart"/>
      <w:r w:rsidRPr="001A7B4C">
        <w:rPr>
          <w:sz w:val="22"/>
          <w:szCs w:val="22"/>
        </w:rPr>
        <w:t>Cities</w:t>
      </w:r>
      <w:proofErr w:type="spellEnd"/>
      <w:r w:rsidRPr="001A7B4C">
        <w:rPr>
          <w:sz w:val="22"/>
          <w:szCs w:val="22"/>
        </w:rPr>
        <w:t>, Institut for K</w:t>
      </w:r>
      <w:r>
        <w:rPr>
          <w:sz w:val="22"/>
          <w:szCs w:val="22"/>
        </w:rPr>
        <w:t xml:space="preserve">ommunikation og Kultur, AU </w:t>
      </w:r>
    </w:p>
    <w:p w:rsidR="005B1780" w:rsidRPr="007B09AB" w:rsidRDefault="005B1780" w:rsidP="005B1780">
      <w:pPr>
        <w:rPr>
          <w:sz w:val="22"/>
          <w:szCs w:val="22"/>
        </w:rPr>
      </w:pPr>
    </w:p>
    <w:p w:rsidR="00DB4ED9" w:rsidRPr="00223C17" w:rsidRDefault="00223C17" w:rsidP="002171DE">
      <w:pPr>
        <w:rPr>
          <w:b/>
        </w:rPr>
      </w:pPr>
      <w:r w:rsidRPr="00223C17">
        <w:rPr>
          <w:b/>
        </w:rPr>
        <w:t>5. Afslutning</w:t>
      </w:r>
      <w:r w:rsidR="00336156">
        <w:rPr>
          <w:b/>
        </w:rPr>
        <w:t xml:space="preserve"> (5 min)</w:t>
      </w:r>
    </w:p>
    <w:p w:rsidR="00223C17" w:rsidRDefault="00223C17" w:rsidP="00223C17">
      <w:r>
        <w:t xml:space="preserve">v/ </w:t>
      </w:r>
      <w:r w:rsidRPr="00285717">
        <w:rPr>
          <w:b/>
        </w:rPr>
        <w:t>Pernille von Lillienskjold</w:t>
      </w:r>
      <w:r>
        <w:t xml:space="preserve">, funktionschef, Forskningsstøtteenheden, AU </w:t>
      </w:r>
    </w:p>
    <w:p w:rsidR="00223C17" w:rsidRPr="00C86A19" w:rsidRDefault="00223C17" w:rsidP="002171DE"/>
    <w:sectPr w:rsidR="00223C17" w:rsidRPr="00C86A19" w:rsidSect="0068128D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19" w:rsidRDefault="00C86A19">
      <w:r>
        <w:separator/>
      </w:r>
    </w:p>
  </w:endnote>
  <w:endnote w:type="continuationSeparator" w:id="0">
    <w:p w:rsidR="00C86A19" w:rsidRDefault="00C8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38DA99E-509E-494D-A6A7-E23576254819}"/>
    <w:embedBold r:id="rId2" w:fontKey="{848C1FB2-6D64-49DC-95C3-357E0C7E168F}"/>
    <w:embedItalic r:id="rId3" w:fontKey="{C1BBF47E-AC3F-474F-B6C5-D7AD296A9A5D}"/>
    <w:embedBoldItalic r:id="rId4" w:fontKey="{01F21FE4-C66F-40FE-B3E6-D1CA48734B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F0528C5-D3C8-451C-B9FD-7FB39BAB09E5}"/>
    <w:embedBold r:id="rId6" w:fontKey="{C98E4FC4-FF3B-4A3D-9886-5D9D2F2974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02FE4F-3E0B-4968-B12D-6A63E935EE3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6AA7C555-9A6F-4A08-8187-008C8EA0F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543527B-982E-4476-9890-1D78D043FD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51137B81-60B5-4401-86D3-98741C981D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70D89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70D89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70D89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9C" w:rsidRDefault="00C4409C" w:rsidP="00C4409C"/>
  <w:p w:rsidR="00C4409C" w:rsidRDefault="00C4409C" w:rsidP="00C4409C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C86A19" w:rsidRPr="00615E0B" w:rsidTr="00C86A19">
      <w:tc>
        <w:tcPr>
          <w:tcW w:w="20" w:type="dxa"/>
        </w:tcPr>
        <w:p w:rsidR="00C86A19" w:rsidRPr="00615E0B" w:rsidRDefault="00C86A19" w:rsidP="00524347">
          <w:pPr>
            <w:pStyle w:val="Template-Companyname"/>
            <w:rPr>
              <w:lang w:val="en-GB"/>
            </w:rPr>
          </w:pPr>
          <w:bookmarkStart w:id="41" w:name="bmkSecundaryLogo"/>
          <w:bookmarkEnd w:id="41"/>
        </w:p>
      </w:tc>
      <w:tc>
        <w:tcPr>
          <w:tcW w:w="2410" w:type="dxa"/>
        </w:tcPr>
        <w:p w:rsidR="00C86A19" w:rsidRPr="00615E0B" w:rsidRDefault="00C86A19" w:rsidP="009328D2">
          <w:pPr>
            <w:pStyle w:val="Template-Companyname"/>
            <w:rPr>
              <w:lang w:val="en-GB"/>
            </w:rPr>
          </w:pPr>
          <w:bookmarkStart w:id="42" w:name="SD_OFF_Name"/>
          <w:bookmarkStart w:id="43" w:name="HIF_SD_OFF_Name"/>
          <w:bookmarkEnd w:id="42"/>
        </w:p>
        <w:p w:rsidR="00C86A19" w:rsidRPr="00615E0B" w:rsidRDefault="00C86A19" w:rsidP="007F0C24">
          <w:pPr>
            <w:pStyle w:val="Template-Address"/>
            <w:rPr>
              <w:lang w:val="en-GB"/>
            </w:rPr>
          </w:pPr>
          <w:bookmarkStart w:id="44" w:name="SD_LAN_AU"/>
          <w:bookmarkEnd w:id="43"/>
          <w:r>
            <w:rPr>
              <w:lang w:val="en-GB"/>
            </w:rPr>
            <w:t>Aarhus Universitet</w:t>
          </w:r>
          <w:bookmarkEnd w:id="44"/>
        </w:p>
        <w:p w:rsidR="00C86A19" w:rsidRPr="00615E0B" w:rsidRDefault="00C86A19" w:rsidP="00524347">
          <w:pPr>
            <w:pStyle w:val="Template-Address"/>
            <w:rPr>
              <w:lang w:val="en-GB"/>
            </w:rPr>
          </w:pPr>
          <w:bookmarkStart w:id="45" w:name="SD_OFF_OfficeId"/>
          <w:bookmarkEnd w:id="45"/>
        </w:p>
      </w:tc>
    </w:tr>
  </w:tbl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19" w:rsidRDefault="00C86A19">
      <w:r>
        <w:separator/>
      </w:r>
    </w:p>
  </w:footnote>
  <w:footnote w:type="continuationSeparator" w:id="0">
    <w:p w:rsidR="00C86A19" w:rsidRDefault="00C86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6A3CCF5" wp14:editId="34FAC79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7DDF9" wp14:editId="759B656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C86A19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C86A19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658F3434" wp14:editId="41D2A9D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CAC671" wp14:editId="032BCA60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C86A19" w:rsidP="00B65055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670D89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670D89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08883607" wp14:editId="6C8D71F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312BD" w:rsidRDefault="00C86A19" w:rsidP="00B65055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670D89">
                      <w:rPr>
                        <w:rStyle w:val="Sidetal"/>
                        <w:noProof/>
                      </w:rPr>
                      <w:t>3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670D89">
                      <w:rPr>
                        <w:rStyle w:val="Sidetal"/>
                        <w:noProof/>
                      </w:rPr>
                      <w:t>3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08883607" wp14:editId="6C8D71F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1FF78E0" wp14:editId="00CD057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5779C6" wp14:editId="3AE78F1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C86A19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24347" w:rsidRDefault="00C86A19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2312BD" w:rsidRDefault="00433886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6068B1A7" wp14:editId="2B74472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6D9B9AC" wp14:editId="09B4B88E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  <w:bookmarkStart w:id="7" w:name="SD_USR_Afdeling"/>
                          <w:bookmarkStart w:id="8" w:name="SD_OFF_Afdeling"/>
                          <w:bookmarkStart w:id="9" w:name="SD_FLD_Oplysningsfelt"/>
                          <w:bookmarkStart w:id="10" w:name="HIF_SD_FLD_Oplysningsfelt"/>
                          <w:bookmarkEnd w:id="7"/>
                          <w:bookmarkEnd w:id="8"/>
                          <w:bookmarkEnd w:id="9"/>
                        </w:p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3563A2" w:rsidRPr="009224E3" w:rsidRDefault="003563A2" w:rsidP="003563A2">
                          <w:pPr>
                            <w:pStyle w:val="Template-NavnMellemnavn"/>
                          </w:pPr>
                          <w:bookmarkStart w:id="11" w:name="SD_USR_Name"/>
                          <w:bookmarkStart w:id="12" w:name="HIF_SD_USR_Name"/>
                          <w:bookmarkEnd w:id="10"/>
                          <w:r>
                            <w:t xml:space="preserve"> </w:t>
                          </w:r>
                          <w:bookmarkEnd w:id="11"/>
                        </w:p>
                        <w:bookmarkEnd w:id="12"/>
                        <w:p w:rsidR="00CB4FA5" w:rsidRDefault="00CB4FA5" w:rsidP="00CB4FA5">
                          <w:pPr>
                            <w:pStyle w:val="Template-Brugerinfo"/>
                          </w:pPr>
                        </w:p>
                        <w:p w:rsidR="00CB4FA5" w:rsidRDefault="00CB4FA5" w:rsidP="00CB4FA5">
                          <w:pPr>
                            <w:pStyle w:val="Template-Brugerinfo"/>
                          </w:pPr>
                          <w:bookmarkStart w:id="13" w:name="SD_USR_Title"/>
                          <w:bookmarkStart w:id="14" w:name="HIF_SD_USR_Title"/>
                          <w:bookmarkEnd w:id="13"/>
                        </w:p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C86A19" w:rsidP="005E70F5">
                          <w:pPr>
                            <w:pStyle w:val="Template"/>
                          </w:pPr>
                          <w:bookmarkStart w:id="15" w:name="SD_LAN_Date"/>
                          <w:bookmarkEnd w:id="14"/>
                          <w:r>
                            <w:t>Dato</w:t>
                          </w:r>
                          <w:bookmarkEnd w:id="15"/>
                          <w:r w:rsidR="005E70F5">
                            <w:t xml:space="preserve">: </w:t>
                          </w:r>
                          <w:bookmarkStart w:id="16" w:name="SD_FLD_DocumentDate"/>
                          <w:r w:rsidR="00670D89">
                            <w:t>9</w:t>
                          </w:r>
                          <w:r>
                            <w:t xml:space="preserve">. </w:t>
                          </w:r>
                          <w:r w:rsidR="000D7F2E">
                            <w:t>febr</w:t>
                          </w:r>
                          <w:r w:rsidR="0062260D">
                            <w:t>uar</w:t>
                          </w:r>
                          <w:r>
                            <w:t xml:space="preserve"> 201</w:t>
                          </w:r>
                          <w:r w:rsidR="0062260D">
                            <w:t>7</w:t>
                          </w:r>
                          <w:bookmarkEnd w:id="16"/>
                        </w:p>
                        <w:p w:rsidR="005E70F5" w:rsidRPr="00C86A19" w:rsidRDefault="00C86A19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SD_LAN_Sagsnr"/>
                          <w:bookmarkStart w:id="18" w:name="HIF_SD_FLD_Sagsnummer"/>
                          <w:r w:rsidRPr="00C86A19"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 w:rsidR="005E70F5" w:rsidRPr="00C86A19">
                            <w:rPr>
                              <w:vanish/>
                            </w:rPr>
                            <w:t xml:space="preserve">.: </w:t>
                          </w:r>
                          <w:bookmarkStart w:id="19" w:name="SD_FLD_Sagsnummer"/>
                          <w:bookmarkEnd w:id="19"/>
                        </w:p>
                        <w:p w:rsidR="005E70F5" w:rsidRPr="00C86A19" w:rsidRDefault="00C86A19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SD_LAN_Ref"/>
                          <w:bookmarkStart w:id="21" w:name="HIF_SD_FLD_Reference"/>
                          <w:bookmarkEnd w:id="18"/>
                          <w:r w:rsidRPr="00C86A19">
                            <w:rPr>
                              <w:vanish/>
                            </w:rPr>
                            <w:t>Ref</w:t>
                          </w:r>
                          <w:bookmarkEnd w:id="20"/>
                          <w:r w:rsidR="005E70F5" w:rsidRPr="00C86A19">
                            <w:rPr>
                              <w:vanish/>
                            </w:rPr>
                            <w:t xml:space="preserve">: </w:t>
                          </w:r>
                          <w:bookmarkStart w:id="22" w:name="SD_FLD_Reference"/>
                          <w:bookmarkEnd w:id="22"/>
                        </w:p>
                        <w:bookmarkEnd w:id="21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4572AA7" wp14:editId="5F0C2A00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C86A19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SD_LAN_Page"/>
                          <w:r>
                            <w:t>Side</w:t>
                          </w:r>
                          <w:bookmarkEnd w:id="23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0D89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0D89">
                            <w:rPr>
                              <w:rStyle w:val="Sidetal"/>
                            </w:rPr>
                            <w:t>3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  <w:bookmarkStart w:id="24" w:name="SD_USR_Afdeling"/>
                    <w:bookmarkStart w:id="25" w:name="SD_OFF_Afdeling"/>
                    <w:bookmarkStart w:id="26" w:name="SD_FLD_Oplysningsfelt"/>
                    <w:bookmarkStart w:id="27" w:name="HIF_SD_FLD_Oplysningsfelt"/>
                    <w:bookmarkEnd w:id="24"/>
                    <w:bookmarkEnd w:id="25"/>
                    <w:bookmarkEnd w:id="26"/>
                  </w:p>
                  <w:p w:rsidR="00CB4FA5" w:rsidRDefault="00CB4FA5" w:rsidP="00CB4FA5">
                    <w:pPr>
                      <w:pStyle w:val="Template"/>
                    </w:pPr>
                  </w:p>
                  <w:p w:rsidR="003563A2" w:rsidRPr="009224E3" w:rsidRDefault="003563A2" w:rsidP="003563A2">
                    <w:pPr>
                      <w:pStyle w:val="Template-NavnMellemnavn"/>
                    </w:pPr>
                    <w:bookmarkStart w:id="28" w:name="SD_USR_Name"/>
                    <w:bookmarkStart w:id="29" w:name="HIF_SD_USR_Name"/>
                    <w:bookmarkEnd w:id="27"/>
                    <w:r>
                      <w:t xml:space="preserve"> </w:t>
                    </w:r>
                    <w:bookmarkEnd w:id="28"/>
                  </w:p>
                  <w:bookmarkEnd w:id="29"/>
                  <w:p w:rsidR="00CB4FA5" w:rsidRDefault="00CB4FA5" w:rsidP="00CB4FA5">
                    <w:pPr>
                      <w:pStyle w:val="Template-Brugerinfo"/>
                    </w:pPr>
                  </w:p>
                  <w:p w:rsidR="00CB4FA5" w:rsidRDefault="00CB4FA5" w:rsidP="00CB4FA5">
                    <w:pPr>
                      <w:pStyle w:val="Template-Brugerinfo"/>
                    </w:pPr>
                    <w:bookmarkStart w:id="30" w:name="SD_USR_Title"/>
                    <w:bookmarkStart w:id="31" w:name="HIF_SD_USR_Title"/>
                    <w:bookmarkEnd w:id="30"/>
                  </w:p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C86A19" w:rsidP="005E70F5">
                    <w:pPr>
                      <w:pStyle w:val="Template"/>
                    </w:pPr>
                    <w:bookmarkStart w:id="32" w:name="SD_LAN_Date"/>
                    <w:bookmarkEnd w:id="31"/>
                    <w:r>
                      <w:t>Dato</w:t>
                    </w:r>
                    <w:bookmarkEnd w:id="32"/>
                    <w:r w:rsidR="005E70F5">
                      <w:t xml:space="preserve">: </w:t>
                    </w:r>
                    <w:bookmarkStart w:id="33" w:name="SD_FLD_DocumentDate"/>
                    <w:r w:rsidR="00670D89">
                      <w:t>9</w:t>
                    </w:r>
                    <w:r>
                      <w:t xml:space="preserve">. </w:t>
                    </w:r>
                    <w:r w:rsidR="000D7F2E">
                      <w:t>febr</w:t>
                    </w:r>
                    <w:r w:rsidR="0062260D">
                      <w:t>uar</w:t>
                    </w:r>
                    <w:r>
                      <w:t xml:space="preserve"> 201</w:t>
                    </w:r>
                    <w:r w:rsidR="0062260D">
                      <w:t>7</w:t>
                    </w:r>
                    <w:bookmarkEnd w:id="33"/>
                  </w:p>
                  <w:p w:rsidR="005E70F5" w:rsidRPr="00C86A19" w:rsidRDefault="00C86A19" w:rsidP="005E70F5">
                    <w:pPr>
                      <w:pStyle w:val="Template"/>
                      <w:rPr>
                        <w:vanish/>
                      </w:rPr>
                    </w:pPr>
                    <w:bookmarkStart w:id="34" w:name="SD_LAN_Sagsnr"/>
                    <w:bookmarkStart w:id="35" w:name="HIF_SD_FLD_Sagsnummer"/>
                    <w:r w:rsidRPr="00C86A19">
                      <w:rPr>
                        <w:vanish/>
                      </w:rPr>
                      <w:t>Sags nr</w:t>
                    </w:r>
                    <w:bookmarkEnd w:id="34"/>
                    <w:r w:rsidR="005E70F5" w:rsidRPr="00C86A19">
                      <w:rPr>
                        <w:vanish/>
                      </w:rPr>
                      <w:t xml:space="preserve">.: </w:t>
                    </w:r>
                    <w:bookmarkStart w:id="36" w:name="SD_FLD_Sagsnummer"/>
                    <w:bookmarkEnd w:id="36"/>
                  </w:p>
                  <w:p w:rsidR="005E70F5" w:rsidRPr="00C86A19" w:rsidRDefault="00C86A19" w:rsidP="005E70F5">
                    <w:pPr>
                      <w:pStyle w:val="Template"/>
                      <w:rPr>
                        <w:vanish/>
                      </w:rPr>
                    </w:pPr>
                    <w:bookmarkStart w:id="37" w:name="SD_LAN_Ref"/>
                    <w:bookmarkStart w:id="38" w:name="HIF_SD_FLD_Reference"/>
                    <w:bookmarkEnd w:id="35"/>
                    <w:r w:rsidRPr="00C86A19">
                      <w:rPr>
                        <w:vanish/>
                      </w:rPr>
                      <w:t>Ref</w:t>
                    </w:r>
                    <w:bookmarkEnd w:id="37"/>
                    <w:r w:rsidR="005E70F5" w:rsidRPr="00C86A19">
                      <w:rPr>
                        <w:vanish/>
                      </w:rPr>
                      <w:t xml:space="preserve">: </w:t>
                    </w:r>
                    <w:bookmarkStart w:id="39" w:name="SD_FLD_Reference"/>
                    <w:bookmarkEnd w:id="39"/>
                  </w:p>
                  <w:bookmarkEnd w:id="38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44572AA7" wp14:editId="5F0C2A00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C86A19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SD_LAN_Page"/>
                    <w:r>
                      <w:t>Side</w:t>
                    </w:r>
                    <w:bookmarkEnd w:id="40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0D89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0D89">
                      <w:rPr>
                        <w:rStyle w:val="Sidetal"/>
                      </w:rPr>
                      <w:t>3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formsDesign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A19"/>
    <w:rsid w:val="00001C5B"/>
    <w:rsid w:val="00003B6C"/>
    <w:rsid w:val="00007510"/>
    <w:rsid w:val="00020295"/>
    <w:rsid w:val="00026EA7"/>
    <w:rsid w:val="00027AC2"/>
    <w:rsid w:val="000420F1"/>
    <w:rsid w:val="00051A09"/>
    <w:rsid w:val="00056578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D7F2E"/>
    <w:rsid w:val="000F512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77FF8"/>
    <w:rsid w:val="00185F45"/>
    <w:rsid w:val="00192812"/>
    <w:rsid w:val="001A7B4C"/>
    <w:rsid w:val="001B5836"/>
    <w:rsid w:val="001D44BE"/>
    <w:rsid w:val="001F2EA7"/>
    <w:rsid w:val="00212D3F"/>
    <w:rsid w:val="002171DE"/>
    <w:rsid w:val="00223C17"/>
    <w:rsid w:val="002278B7"/>
    <w:rsid w:val="00227E7F"/>
    <w:rsid w:val="002312BD"/>
    <w:rsid w:val="00241DFE"/>
    <w:rsid w:val="002573D0"/>
    <w:rsid w:val="0026721B"/>
    <w:rsid w:val="00285717"/>
    <w:rsid w:val="00287815"/>
    <w:rsid w:val="002C6B7D"/>
    <w:rsid w:val="002D26AE"/>
    <w:rsid w:val="002E326D"/>
    <w:rsid w:val="002F11B8"/>
    <w:rsid w:val="00301369"/>
    <w:rsid w:val="00306180"/>
    <w:rsid w:val="003064B1"/>
    <w:rsid w:val="00336156"/>
    <w:rsid w:val="003421D9"/>
    <w:rsid w:val="003536C8"/>
    <w:rsid w:val="003563A2"/>
    <w:rsid w:val="00361F20"/>
    <w:rsid w:val="00364F55"/>
    <w:rsid w:val="003A5E3F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886"/>
    <w:rsid w:val="00443D5B"/>
    <w:rsid w:val="00450E2A"/>
    <w:rsid w:val="00456317"/>
    <w:rsid w:val="00460157"/>
    <w:rsid w:val="00465565"/>
    <w:rsid w:val="0047684D"/>
    <w:rsid w:val="00482418"/>
    <w:rsid w:val="0048777D"/>
    <w:rsid w:val="004A66E6"/>
    <w:rsid w:val="004C208C"/>
    <w:rsid w:val="00504494"/>
    <w:rsid w:val="00520380"/>
    <w:rsid w:val="00522D69"/>
    <w:rsid w:val="00524347"/>
    <w:rsid w:val="00524DD1"/>
    <w:rsid w:val="005274FB"/>
    <w:rsid w:val="00547ACA"/>
    <w:rsid w:val="005549B1"/>
    <w:rsid w:val="00562043"/>
    <w:rsid w:val="00564169"/>
    <w:rsid w:val="005802EE"/>
    <w:rsid w:val="0058520A"/>
    <w:rsid w:val="00590D08"/>
    <w:rsid w:val="005A1825"/>
    <w:rsid w:val="005B1780"/>
    <w:rsid w:val="005B17FB"/>
    <w:rsid w:val="005D01E3"/>
    <w:rsid w:val="005D2E7C"/>
    <w:rsid w:val="005E6CB9"/>
    <w:rsid w:val="005E70F5"/>
    <w:rsid w:val="005F6CE2"/>
    <w:rsid w:val="00615E0B"/>
    <w:rsid w:val="00620DA3"/>
    <w:rsid w:val="0062260D"/>
    <w:rsid w:val="00641B24"/>
    <w:rsid w:val="00647F61"/>
    <w:rsid w:val="00666E10"/>
    <w:rsid w:val="00670D89"/>
    <w:rsid w:val="0068128D"/>
    <w:rsid w:val="00686F59"/>
    <w:rsid w:val="006B2F25"/>
    <w:rsid w:val="006C27E7"/>
    <w:rsid w:val="006C3A1B"/>
    <w:rsid w:val="006C40FD"/>
    <w:rsid w:val="006D363C"/>
    <w:rsid w:val="006D4688"/>
    <w:rsid w:val="006D49BB"/>
    <w:rsid w:val="006D615D"/>
    <w:rsid w:val="006D6499"/>
    <w:rsid w:val="006F67E7"/>
    <w:rsid w:val="007131E6"/>
    <w:rsid w:val="00731229"/>
    <w:rsid w:val="00736658"/>
    <w:rsid w:val="00757BDC"/>
    <w:rsid w:val="007676E3"/>
    <w:rsid w:val="007744E7"/>
    <w:rsid w:val="00775CC8"/>
    <w:rsid w:val="00784D33"/>
    <w:rsid w:val="007871B3"/>
    <w:rsid w:val="00795523"/>
    <w:rsid w:val="007955B4"/>
    <w:rsid w:val="007A2F49"/>
    <w:rsid w:val="007A557C"/>
    <w:rsid w:val="007B09AB"/>
    <w:rsid w:val="007E42FD"/>
    <w:rsid w:val="007F0C24"/>
    <w:rsid w:val="00802343"/>
    <w:rsid w:val="00803E04"/>
    <w:rsid w:val="00835697"/>
    <w:rsid w:val="008411A6"/>
    <w:rsid w:val="008615EA"/>
    <w:rsid w:val="00863559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F5AAD"/>
    <w:rsid w:val="00AF662D"/>
    <w:rsid w:val="00B0761B"/>
    <w:rsid w:val="00B15221"/>
    <w:rsid w:val="00B33FA5"/>
    <w:rsid w:val="00B5598E"/>
    <w:rsid w:val="00B65055"/>
    <w:rsid w:val="00B66A69"/>
    <w:rsid w:val="00B7258F"/>
    <w:rsid w:val="00BA56DF"/>
    <w:rsid w:val="00BB53DC"/>
    <w:rsid w:val="00BE56BC"/>
    <w:rsid w:val="00BE7FBE"/>
    <w:rsid w:val="00BF3805"/>
    <w:rsid w:val="00C0187F"/>
    <w:rsid w:val="00C179B1"/>
    <w:rsid w:val="00C329C8"/>
    <w:rsid w:val="00C407F0"/>
    <w:rsid w:val="00C4409C"/>
    <w:rsid w:val="00C45E73"/>
    <w:rsid w:val="00C62763"/>
    <w:rsid w:val="00C67689"/>
    <w:rsid w:val="00C800B1"/>
    <w:rsid w:val="00C86A19"/>
    <w:rsid w:val="00C96CED"/>
    <w:rsid w:val="00CA1CCC"/>
    <w:rsid w:val="00CB2ECE"/>
    <w:rsid w:val="00CB4FA5"/>
    <w:rsid w:val="00CD12AC"/>
    <w:rsid w:val="00CD6422"/>
    <w:rsid w:val="00CF7B4A"/>
    <w:rsid w:val="00D37E23"/>
    <w:rsid w:val="00D546CE"/>
    <w:rsid w:val="00D739D1"/>
    <w:rsid w:val="00D85610"/>
    <w:rsid w:val="00DB21A7"/>
    <w:rsid w:val="00DB4ED9"/>
    <w:rsid w:val="00DC14C8"/>
    <w:rsid w:val="00DC7E64"/>
    <w:rsid w:val="00DE3C16"/>
    <w:rsid w:val="00DE42FB"/>
    <w:rsid w:val="00E026C1"/>
    <w:rsid w:val="00E32A2A"/>
    <w:rsid w:val="00E44979"/>
    <w:rsid w:val="00E54120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F04850"/>
    <w:rsid w:val="00F05149"/>
    <w:rsid w:val="00F06991"/>
    <w:rsid w:val="00F0727F"/>
    <w:rsid w:val="00F354CF"/>
    <w:rsid w:val="00F4463E"/>
    <w:rsid w:val="00F45004"/>
    <w:rsid w:val="00F625EE"/>
    <w:rsid w:val="00F64F76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8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223C17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8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223C17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164</TotalTime>
  <Pages>3</Pages>
  <Words>384</Words>
  <Characters>2580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2959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Knud Warming</dc:creator>
  <cp:lastModifiedBy>Knud Warming</cp:lastModifiedBy>
  <cp:revision>15</cp:revision>
  <dcterms:created xsi:type="dcterms:W3CDTF">2017-01-20T12:49:00Z</dcterms:created>
  <dcterms:modified xsi:type="dcterms:W3CDTF">2017-02-09T19:05:00Z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42636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Standard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</vt:lpwstr>
  </property>
  <property fmtid="{D5CDD505-2E9C-101B-9397-08002B2CF9AE}" pid="12" name="DocumentInfoFinished">
    <vt:lpwstr>True</vt:lpwstr>
  </property>
  <property fmtid="{D5CDD505-2E9C-101B-9397-08002B2CF9AE}" pid="13" name="ContentRemapped">
    <vt:lpwstr>true</vt:lpwstr>
  </property>
</Properties>
</file>