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0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1"/>
        <w:gridCol w:w="1969"/>
      </w:tblGrid>
      <w:tr w:rsidR="00AB2E5C" w:rsidTr="004C40FC">
        <w:trPr>
          <w:trHeight w:hRule="exact" w:val="3686"/>
        </w:trPr>
        <w:tc>
          <w:tcPr>
            <w:tcW w:w="8301" w:type="dxa"/>
          </w:tcPr>
          <w:p w:rsidR="00484FEE" w:rsidRDefault="00484FEE"/>
          <w:tbl>
            <w:tblPr>
              <w:tblW w:w="10128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159"/>
              <w:gridCol w:w="1969"/>
            </w:tblGrid>
            <w:tr w:rsidR="00C97941" w:rsidTr="004C40FC">
              <w:trPr>
                <w:trHeight w:hRule="exact" w:val="3562"/>
              </w:trPr>
              <w:tc>
                <w:tcPr>
                  <w:tcW w:w="8159" w:type="dxa"/>
                </w:tcPr>
                <w:p w:rsidR="00484FEE" w:rsidRDefault="00484FEE"/>
                <w:tbl>
                  <w:tblPr>
                    <w:tblW w:w="963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22"/>
                    <w:gridCol w:w="2211"/>
                  </w:tblGrid>
                  <w:tr w:rsidR="003C0C13" w:rsidTr="00E43300">
                    <w:trPr>
                      <w:trHeight w:hRule="exact" w:val="2696"/>
                    </w:trPr>
                    <w:tc>
                      <w:tcPr>
                        <w:tcW w:w="7422" w:type="dxa"/>
                        <w:shd w:val="clear" w:color="auto" w:fill="auto"/>
                      </w:tcPr>
                      <w:p w:rsidR="003C0C13" w:rsidRPr="00F95FD5" w:rsidRDefault="00756193" w:rsidP="00C55A1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Fællesmøde </w:t>
                        </w:r>
                        <w:r w:rsidRPr="00F95FD5">
                          <w:rPr>
                            <w:b/>
                          </w:rPr>
                          <w:t>FSU og FAMU ARTS</w:t>
                        </w:r>
                        <w:r w:rsidR="009D0AA8">
                          <w:rPr>
                            <w:b/>
                          </w:rPr>
                          <w:t xml:space="preserve"> d. 11. april 2016 kl. 10-12</w:t>
                        </w:r>
                      </w:p>
                      <w:p w:rsidR="003C0C13" w:rsidRDefault="002A2BC5" w:rsidP="00C55A1B">
                        <w:r>
                          <w:rPr>
                            <w:b/>
                          </w:rPr>
                          <w:t>Mødelokale 021-023</w:t>
                        </w:r>
                        <w:r w:rsidR="004673B3">
                          <w:rPr>
                            <w:b/>
                          </w:rPr>
                          <w:t xml:space="preserve">, </w:t>
                        </w:r>
                        <w:proofErr w:type="spellStart"/>
                        <w:r w:rsidR="004673B3">
                          <w:rPr>
                            <w:b/>
                          </w:rPr>
                          <w:t>bygn</w:t>
                        </w:r>
                        <w:proofErr w:type="spellEnd"/>
                        <w:r w:rsidR="004673B3">
                          <w:rPr>
                            <w:b/>
                          </w:rPr>
                          <w:t>.</w:t>
                        </w:r>
                        <w:r w:rsidR="003C0C13" w:rsidRPr="00F95FD5">
                          <w:rPr>
                            <w:b/>
                          </w:rPr>
                          <w:t xml:space="preserve"> 1431, Nordre Ringgade 1, samt </w:t>
                        </w:r>
                        <w:proofErr w:type="spellStart"/>
                        <w:r w:rsidR="003C0C13" w:rsidRPr="00F95FD5">
                          <w:rPr>
                            <w:b/>
                          </w:rPr>
                          <w:t>videolink</w:t>
                        </w:r>
                        <w:proofErr w:type="spellEnd"/>
                        <w:r w:rsidR="003C0C13" w:rsidRPr="00F95FD5">
                          <w:rPr>
                            <w:b/>
                          </w:rPr>
                          <w:br/>
                        </w:r>
                      </w:p>
                      <w:p w:rsidR="0048239B" w:rsidRDefault="0048239B" w:rsidP="00C55A1B"/>
                      <w:p w:rsidR="003C0C13" w:rsidRDefault="003C0C13" w:rsidP="00C55A1B">
                        <w:r>
                          <w:t>Deltagere: FSU og FAMU</w:t>
                        </w:r>
                      </w:p>
                      <w:p w:rsidR="009D0AA8" w:rsidRDefault="00D17B97" w:rsidP="00C55A1B">
                        <w:r>
                          <w:t xml:space="preserve">Afbud: </w:t>
                        </w:r>
                        <w:r w:rsidR="009D0AA8">
                          <w:t>Sita Jensen</w:t>
                        </w:r>
                        <w:r w:rsidR="00A12A78">
                          <w:t xml:space="preserve">, Ivy Kirkelund, </w:t>
                        </w:r>
                        <w:r w:rsidR="00A30E52">
                          <w:t>Marie V. Nielsen</w:t>
                        </w:r>
                      </w:p>
                      <w:p w:rsidR="003C0C13" w:rsidRDefault="003C0C13" w:rsidP="0048239B">
                        <w:r>
                          <w:t>Derudover: Karina Krogsdal-Wogensen AU HR, OA</w:t>
                        </w:r>
                        <w:r w:rsidRPr="00906FE5">
                          <w:t xml:space="preserve"> </w:t>
                        </w:r>
                        <w:r>
                          <w:t>(sagkyndig</w:t>
                        </w:r>
                        <w:r w:rsidR="001748AF">
                          <w:t xml:space="preserve"> for FAMU</w:t>
                        </w:r>
                        <w:r>
                          <w:t xml:space="preserve"> og referent),</w:t>
                        </w:r>
                        <w:r w:rsidR="00A162BD">
                          <w:t xml:space="preserve"> </w:t>
                        </w:r>
                        <w:r w:rsidR="00A162BD" w:rsidRPr="00B219A1">
                          <w:t>Dinna Sigaard Bruun Hansen</w:t>
                        </w:r>
                        <w:r w:rsidR="00A162BD">
                          <w:t xml:space="preserve"> (sekretær for FSU) og</w:t>
                        </w:r>
                        <w:r>
                          <w:t xml:space="preserve"> </w:t>
                        </w:r>
                        <w:r w:rsidR="004673B3" w:rsidRPr="007257C6">
                          <w:t>Lone Iversen</w:t>
                        </w:r>
                        <w:r w:rsidR="0048239B">
                          <w:t xml:space="preserve"> Arts dekanatet</w:t>
                        </w:r>
                      </w:p>
                      <w:p w:rsidR="004C40FC" w:rsidRDefault="004C40FC" w:rsidP="0048239B"/>
                      <w:p w:rsidR="004C40FC" w:rsidRPr="006C725C" w:rsidRDefault="004C40FC" w:rsidP="0048239B"/>
                    </w:tc>
                    <w:tc>
                      <w:tcPr>
                        <w:tcW w:w="2211" w:type="dxa"/>
                        <w:shd w:val="clear" w:color="auto" w:fill="auto"/>
                      </w:tcPr>
                      <w:p w:rsidR="003C0C13" w:rsidRDefault="003C0C13" w:rsidP="00C55A1B"/>
                    </w:tc>
                  </w:tr>
                </w:tbl>
                <w:p w:rsidR="00C97941" w:rsidRPr="00C97941" w:rsidRDefault="00C97941" w:rsidP="00C97941">
                  <w:pPr>
                    <w:pStyle w:val="Normal-Dokumentinfo"/>
                  </w:pPr>
                </w:p>
              </w:tc>
              <w:tc>
                <w:tcPr>
                  <w:tcW w:w="1969" w:type="dxa"/>
                </w:tcPr>
                <w:p w:rsidR="00C97941" w:rsidRDefault="00C97941" w:rsidP="00C55A1B">
                  <w:pPr>
                    <w:pStyle w:val="Normal-DokumentNavn"/>
                  </w:pPr>
                </w:p>
              </w:tc>
            </w:tr>
            <w:tr w:rsidR="00A12A78" w:rsidTr="004C40FC">
              <w:trPr>
                <w:trHeight w:hRule="exact" w:val="3562"/>
              </w:trPr>
              <w:tc>
                <w:tcPr>
                  <w:tcW w:w="8159" w:type="dxa"/>
                </w:tcPr>
                <w:p w:rsidR="00A12A78" w:rsidRDefault="00A12A78"/>
              </w:tc>
              <w:tc>
                <w:tcPr>
                  <w:tcW w:w="1969" w:type="dxa"/>
                </w:tcPr>
                <w:p w:rsidR="00A12A78" w:rsidRDefault="00A12A78" w:rsidP="00C55A1B">
                  <w:pPr>
                    <w:pStyle w:val="Normal-DokumentNavn"/>
                  </w:pPr>
                </w:p>
              </w:tc>
            </w:tr>
          </w:tbl>
          <w:p w:rsidR="00C97941" w:rsidRPr="00C97941" w:rsidRDefault="00C97941" w:rsidP="00C97941"/>
          <w:p w:rsidR="006C725C" w:rsidRPr="006C0297" w:rsidRDefault="006C725C" w:rsidP="00410334">
            <w:pPr>
              <w:pStyle w:val="Normal-Dokumentinfo"/>
              <w:rPr>
                <w:b w:val="0"/>
              </w:rPr>
            </w:pPr>
          </w:p>
        </w:tc>
        <w:tc>
          <w:tcPr>
            <w:tcW w:w="1969" w:type="dxa"/>
          </w:tcPr>
          <w:p w:rsidR="00CB7018" w:rsidRDefault="005B5BFE" w:rsidP="00456317">
            <w:pPr>
              <w:pStyle w:val="Normal-DokumentNavn"/>
            </w:pPr>
            <w:r>
              <w:t>REFERAT</w:t>
            </w:r>
          </w:p>
        </w:tc>
      </w:tr>
    </w:tbl>
    <w:p w:rsidR="00E62A5A" w:rsidRPr="000918E5" w:rsidRDefault="00E62A5A" w:rsidP="00E62A5A">
      <w:pPr>
        <w:numPr>
          <w:ilvl w:val="0"/>
          <w:numId w:val="24"/>
        </w:numPr>
        <w:rPr>
          <w:b/>
        </w:rPr>
      </w:pPr>
      <w:r w:rsidRPr="000918E5">
        <w:rPr>
          <w:b/>
        </w:rPr>
        <w:t>Bemærkninger og godkendelse af dagsorden</w:t>
      </w:r>
      <w:r w:rsidR="00E44D1D" w:rsidRPr="000918E5">
        <w:rPr>
          <w:b/>
        </w:rPr>
        <w:t xml:space="preserve"> </w:t>
      </w:r>
    </w:p>
    <w:p w:rsidR="00A87FEF" w:rsidRPr="00A12A78" w:rsidRDefault="00A12A78" w:rsidP="009A5539">
      <w:pPr>
        <w:ind w:left="720"/>
      </w:pPr>
      <w:r w:rsidRPr="00A12A78">
        <w:t>Ingen bemærkninger</w:t>
      </w:r>
    </w:p>
    <w:p w:rsidR="00A12A78" w:rsidRPr="000918E5" w:rsidRDefault="00A12A78" w:rsidP="009A5539">
      <w:pPr>
        <w:ind w:left="720"/>
        <w:rPr>
          <w:b/>
        </w:rPr>
      </w:pPr>
    </w:p>
    <w:p w:rsidR="00A30E52" w:rsidRPr="00A30E52" w:rsidRDefault="00A30E52" w:rsidP="009A5539">
      <w:pPr>
        <w:numPr>
          <w:ilvl w:val="0"/>
          <w:numId w:val="24"/>
        </w:numPr>
      </w:pPr>
      <w:r w:rsidRPr="00A30E52">
        <w:rPr>
          <w:b/>
        </w:rPr>
        <w:t xml:space="preserve">Godkendelse af referat </w:t>
      </w:r>
      <w:r w:rsidR="009A5539" w:rsidRPr="00A30E52">
        <w:rPr>
          <w:b/>
        </w:rPr>
        <w:t>fæ</w:t>
      </w:r>
      <w:r w:rsidR="0048239B" w:rsidRPr="00A30E52">
        <w:rPr>
          <w:b/>
        </w:rPr>
        <w:t xml:space="preserve">lles FSU og FAMU møde </w:t>
      </w:r>
      <w:r w:rsidR="009D0AA8" w:rsidRPr="00A30E52">
        <w:rPr>
          <w:b/>
        </w:rPr>
        <w:t xml:space="preserve">23. september </w:t>
      </w:r>
      <w:r w:rsidR="004C40FC" w:rsidRPr="00A30E52">
        <w:rPr>
          <w:b/>
        </w:rPr>
        <w:br/>
      </w:r>
      <w:r w:rsidR="009D0AA8" w:rsidRPr="00A30E52">
        <w:rPr>
          <w:b/>
        </w:rPr>
        <w:t>2015 vedr. Arts specifikke spørgsmål i den psykiske APV 2016</w:t>
      </w:r>
      <w:r w:rsidR="009A5539" w:rsidRPr="00A30E52">
        <w:rPr>
          <w:b/>
        </w:rPr>
        <w:t xml:space="preserve"> </w:t>
      </w:r>
    </w:p>
    <w:p w:rsidR="009A5539" w:rsidRPr="000918E5" w:rsidRDefault="00A30E52" w:rsidP="00A30E52">
      <w:pPr>
        <w:ind w:left="720"/>
      </w:pPr>
      <w:r>
        <w:t>I</w:t>
      </w:r>
      <w:r w:rsidR="0048239B">
        <w:t>ngen</w:t>
      </w:r>
      <w:r>
        <w:t xml:space="preserve"> bemærkninger</w:t>
      </w:r>
    </w:p>
    <w:p w:rsidR="00E86ADB" w:rsidRDefault="00E86ADB" w:rsidP="00E86ADB">
      <w:pPr>
        <w:rPr>
          <w:b/>
        </w:rPr>
      </w:pPr>
    </w:p>
    <w:p w:rsidR="009A5539" w:rsidRPr="000918E5" w:rsidRDefault="009D0AA8" w:rsidP="009A5539">
      <w:pPr>
        <w:numPr>
          <w:ilvl w:val="0"/>
          <w:numId w:val="24"/>
        </w:numPr>
        <w:rPr>
          <w:b/>
        </w:rPr>
      </w:pPr>
      <w:r>
        <w:rPr>
          <w:b/>
        </w:rPr>
        <w:t>Drøftelse og g</w:t>
      </w:r>
      <w:r w:rsidR="004B6988">
        <w:rPr>
          <w:b/>
        </w:rPr>
        <w:t>odkendelse af Arts</w:t>
      </w:r>
      <w:r>
        <w:rPr>
          <w:b/>
        </w:rPr>
        <w:t xml:space="preserve"> procesplan for psykisk APV o</w:t>
      </w:r>
      <w:r>
        <w:rPr>
          <w:b/>
        </w:rPr>
        <w:t>p</w:t>
      </w:r>
      <w:r>
        <w:rPr>
          <w:b/>
        </w:rPr>
        <w:t>føl</w:t>
      </w:r>
      <w:r w:rsidR="00AD35D5">
        <w:rPr>
          <w:b/>
        </w:rPr>
        <w:t>g</w:t>
      </w:r>
      <w:r>
        <w:rPr>
          <w:b/>
        </w:rPr>
        <w:t>ning</w:t>
      </w:r>
    </w:p>
    <w:p w:rsidR="00A12A78" w:rsidRDefault="00A12A78" w:rsidP="0058450A">
      <w:pPr>
        <w:ind w:left="720"/>
      </w:pPr>
      <w:r>
        <w:t>Johnny Laursen (JL) fremlagte procesplanen og forklarede baggrunden for</w:t>
      </w:r>
      <w:r w:rsidR="00361321">
        <w:t>,</w:t>
      </w:r>
      <w:r>
        <w:t xml:space="preserve"> a</w:t>
      </w:r>
      <w:r w:rsidR="00A30E52">
        <w:t>t</w:t>
      </w:r>
      <w:r>
        <w:t xml:space="preserve"> </w:t>
      </w:r>
      <w:r w:rsidRPr="00904D37">
        <w:t>medarbejderne</w:t>
      </w:r>
      <w:r>
        <w:t xml:space="preserve"> inviteres</w:t>
      </w:r>
      <w:r w:rsidRPr="00904D37">
        <w:t xml:space="preserve"> til dialogmøder på afdelingsniveau</w:t>
      </w:r>
      <w:r w:rsidR="00A30E52">
        <w:t>,</w:t>
      </w:r>
      <w:r w:rsidR="00FA0566">
        <w:t xml:space="preserve"> og at der</w:t>
      </w:r>
      <w:r w:rsidRPr="00904D37">
        <w:t xml:space="preserve"> skal de</w:t>
      </w:r>
      <w:r w:rsidRPr="00904D37">
        <w:t>l</w:t>
      </w:r>
      <w:r w:rsidRPr="00904D37">
        <w:t>tage en medarbejderrepræsentant fra LSU eller LAMU for, sammen med afd</w:t>
      </w:r>
      <w:r w:rsidRPr="00904D37">
        <w:t>e</w:t>
      </w:r>
      <w:r w:rsidRPr="00904D37">
        <w:t>lingslederen, at viderebringe input fra afdelings- til i</w:t>
      </w:r>
      <w:r w:rsidRPr="00904D37">
        <w:t>n</w:t>
      </w:r>
      <w:r w:rsidRPr="00904D37">
        <w:t>stitutniveau</w:t>
      </w:r>
      <w:r>
        <w:t>.</w:t>
      </w:r>
    </w:p>
    <w:p w:rsidR="00A12A78" w:rsidRDefault="00A12A78" w:rsidP="0058450A">
      <w:pPr>
        <w:ind w:left="720"/>
      </w:pPr>
    </w:p>
    <w:p w:rsidR="00A12A78" w:rsidRDefault="00A12A78" w:rsidP="0058450A">
      <w:pPr>
        <w:ind w:left="720"/>
      </w:pPr>
      <w:r>
        <w:t>Ole Jensen (OJ) fortalte at ACA i denne sammenhæng hører under enhedsa</w:t>
      </w:r>
      <w:r>
        <w:t>d</w:t>
      </w:r>
      <w:r>
        <w:t xml:space="preserve">ministrationens proces. </w:t>
      </w:r>
      <w:r w:rsidR="003D5366">
        <w:t>Denne indeholder, i stil med den fremlagte, d</w:t>
      </w:r>
      <w:r>
        <w:t>ialoger i afdelingerne, men der satses på</w:t>
      </w:r>
      <w:r w:rsidR="00361321">
        <w:t>,</w:t>
      </w:r>
      <w:r>
        <w:t xml:space="preserve"> at meget nås inden sommerferien.</w:t>
      </w:r>
    </w:p>
    <w:p w:rsidR="00A12A78" w:rsidRDefault="00A12A78" w:rsidP="0058450A">
      <w:pPr>
        <w:ind w:left="720"/>
      </w:pPr>
    </w:p>
    <w:p w:rsidR="00A12A78" w:rsidRDefault="00A12A78" w:rsidP="00102F93">
      <w:pPr>
        <w:ind w:left="720"/>
      </w:pPr>
      <w:r>
        <w:t xml:space="preserve">Bjarke Paarup (BP) tilsluttede sig, at drøftelserne startes på afdelingsniveau. </w:t>
      </w:r>
      <w:r w:rsidR="00102F93">
        <w:t>Dog skal det stå klart</w:t>
      </w:r>
      <w:r>
        <w:t>, at afdelingslederne ikke stå</w:t>
      </w:r>
      <w:r w:rsidR="00FA0566">
        <w:t>r</w:t>
      </w:r>
      <w:r>
        <w:t xml:space="preserve"> alene, hvis tallene viser u</w:t>
      </w:r>
      <w:r>
        <w:t>d</w:t>
      </w:r>
      <w:r>
        <w:t>fordringer</w:t>
      </w:r>
      <w:r w:rsidR="00FA0566">
        <w:t>. I</w:t>
      </w:r>
      <w:r>
        <w:t xml:space="preserve">nstitutlederne vil støtte op </w:t>
      </w:r>
      <w:r w:rsidR="00FA0566">
        <w:t xml:space="preserve">- </w:t>
      </w:r>
      <w:r>
        <w:t>også på dialogmøderne i afdelingerne.</w:t>
      </w:r>
    </w:p>
    <w:p w:rsidR="00A12A78" w:rsidRDefault="00A12A78" w:rsidP="0058450A">
      <w:pPr>
        <w:ind w:left="720"/>
      </w:pPr>
      <w:r>
        <w:t>JL sagde, at afdelingslederne er forholdsvist nye, så vi skal alle støtte dem i denne opgave.</w:t>
      </w:r>
    </w:p>
    <w:p w:rsidR="00A12A78" w:rsidRDefault="00A12A78" w:rsidP="0058450A">
      <w:pPr>
        <w:ind w:left="720"/>
      </w:pPr>
    </w:p>
    <w:p w:rsidR="00A12A78" w:rsidRDefault="00A12A78" w:rsidP="0058450A">
      <w:pPr>
        <w:ind w:left="720"/>
      </w:pPr>
      <w:r>
        <w:t xml:space="preserve">Mette Bader (MB) oplyste, at der netop er lagt et universitetsledelsesmøde d 2. juni, så det næste </w:t>
      </w:r>
      <w:r w:rsidR="00FA0566">
        <w:t xml:space="preserve">FAMU-FSU </w:t>
      </w:r>
      <w:r>
        <w:t>fællesmøde skal flyttes.</w:t>
      </w:r>
    </w:p>
    <w:p w:rsidR="00A12A78" w:rsidRDefault="00A12A78" w:rsidP="0058450A">
      <w:pPr>
        <w:ind w:left="720"/>
      </w:pPr>
    </w:p>
    <w:p w:rsidR="00932AAE" w:rsidRPr="00484FEE" w:rsidRDefault="008E5715" w:rsidP="00932AAE">
      <w:pPr>
        <w:ind w:left="720"/>
      </w:pPr>
      <w:r>
        <w:t>FAMU-FSU godkendte</w:t>
      </w:r>
      <w:r w:rsidR="00FA0566">
        <w:t xml:space="preserve"> procesplanen og</w:t>
      </w:r>
      <w:r w:rsidR="004C40FC">
        <w:t xml:space="preserve"> publicering på </w:t>
      </w:r>
      <w:hyperlink r:id="rId10" w:history="1">
        <w:r w:rsidR="004C40FC" w:rsidRPr="00932AAE">
          <w:rPr>
            <w:rStyle w:val="Hyperlink"/>
          </w:rPr>
          <w:t>Arts’ psykisk APV hjemmeside</w:t>
        </w:r>
      </w:hyperlink>
    </w:p>
    <w:p w:rsidR="002E4CF2" w:rsidRDefault="002E4CF2" w:rsidP="00C802BB"/>
    <w:p w:rsidR="0043130E" w:rsidRPr="00102F93" w:rsidRDefault="00ED3B2E" w:rsidP="00102F93">
      <w:pPr>
        <w:numPr>
          <w:ilvl w:val="0"/>
          <w:numId w:val="24"/>
        </w:numPr>
        <w:rPr>
          <w:b/>
        </w:rPr>
      </w:pPr>
      <w:r>
        <w:rPr>
          <w:b/>
        </w:rPr>
        <w:t xml:space="preserve">Arts psykisk </w:t>
      </w:r>
      <w:r w:rsidR="009D0AA8">
        <w:rPr>
          <w:b/>
        </w:rPr>
        <w:t>APV følgegruppe nedsættes med kommissorium</w:t>
      </w:r>
    </w:p>
    <w:p w:rsidR="0043130E" w:rsidRDefault="00102F93" w:rsidP="0058450A">
      <w:pPr>
        <w:ind w:left="720"/>
      </w:pPr>
      <w:r>
        <w:t>JL takkede de nuværende</w:t>
      </w:r>
      <w:r w:rsidR="0043130E">
        <w:t xml:space="preserve"> medlemmer fra psykisk APV følgegruppen</w:t>
      </w:r>
      <w:r>
        <w:t xml:space="preserve"> </w:t>
      </w:r>
      <w:r w:rsidR="0043130E">
        <w:t>for indsatsen som arbe</w:t>
      </w:r>
      <w:r w:rsidR="0043130E">
        <w:t>j</w:t>
      </w:r>
      <w:r w:rsidR="0043130E">
        <w:t>dende og samarbejdende gruppe. JL fore</w:t>
      </w:r>
      <w:r>
        <w:t>slog, at de nuværende</w:t>
      </w:r>
      <w:r w:rsidR="0043130E">
        <w:t xml:space="preserve"> medlemmer fortsætter, og bad derudover Charlotte</w:t>
      </w:r>
      <w:r>
        <w:t xml:space="preserve"> Palludan</w:t>
      </w:r>
      <w:r w:rsidR="0086614A">
        <w:t xml:space="preserve"> (CP)</w:t>
      </w:r>
      <w:r>
        <w:t xml:space="preserve"> om</w:t>
      </w:r>
      <w:r w:rsidR="0043130E">
        <w:t xml:space="preserve"> at deltage og Arne</w:t>
      </w:r>
      <w:r>
        <w:t xml:space="preserve"> Kjær</w:t>
      </w:r>
      <w:r w:rsidR="0086614A">
        <w:t xml:space="preserve"> (AK)</w:t>
      </w:r>
      <w:r w:rsidR="0043130E">
        <w:t xml:space="preserve"> om at erstatte Niels</w:t>
      </w:r>
      <w:r>
        <w:t xml:space="preserve"> Le</w:t>
      </w:r>
      <w:r>
        <w:t>h</w:t>
      </w:r>
      <w:r>
        <w:t>mann</w:t>
      </w:r>
      <w:r w:rsidR="0043130E">
        <w:t xml:space="preserve">, som fakultetsledelsens repræsentant. </w:t>
      </w:r>
    </w:p>
    <w:p w:rsidR="009B7CE9" w:rsidRDefault="009B7CE9" w:rsidP="0058450A">
      <w:pPr>
        <w:ind w:left="720"/>
      </w:pPr>
    </w:p>
    <w:p w:rsidR="009B7CE9" w:rsidRDefault="009B7CE9" w:rsidP="0058450A">
      <w:pPr>
        <w:ind w:left="720"/>
      </w:pPr>
    </w:p>
    <w:p w:rsidR="0043130E" w:rsidRDefault="0043130E" w:rsidP="0058450A">
      <w:pPr>
        <w:ind w:left="720"/>
      </w:pPr>
      <w:r>
        <w:t>FAMU og FSU</w:t>
      </w:r>
      <w:r w:rsidR="00102F93">
        <w:t xml:space="preserve"> aftalte, at dekanatet spørger</w:t>
      </w:r>
      <w:r w:rsidR="00361321">
        <w:t>,</w:t>
      </w:r>
      <w:r w:rsidR="00102F93">
        <w:t xml:space="preserve"> om en</w:t>
      </w:r>
      <w:r>
        <w:t xml:space="preserve"> ph.d.</w:t>
      </w:r>
      <w:r w:rsidR="00102F93">
        <w:t xml:space="preserve"> studerende</w:t>
      </w:r>
      <w:r>
        <w:t xml:space="preserve"> fra ph.d. udvalget</w:t>
      </w:r>
      <w:r w:rsidR="00102F93">
        <w:t xml:space="preserve"> vil deltage</w:t>
      </w:r>
      <w:r>
        <w:t xml:space="preserve">. </w:t>
      </w:r>
      <w:r w:rsidR="00350FFB">
        <w:t>Kirstine</w:t>
      </w:r>
      <w:r w:rsidR="00102F93" w:rsidRPr="0086614A">
        <w:t xml:space="preserve"> Pedersen</w:t>
      </w:r>
      <w:r w:rsidR="00102F93">
        <w:t xml:space="preserve"> vil spørge studenterobservatør</w:t>
      </w:r>
      <w:r>
        <w:t xml:space="preserve"> Daniel</w:t>
      </w:r>
      <w:r w:rsidR="00102F93">
        <w:t xml:space="preserve"> Slater</w:t>
      </w:r>
      <w:r w:rsidR="0086614A">
        <w:t>,</w:t>
      </w:r>
      <w:r w:rsidR="00102F93">
        <w:t xml:space="preserve"> om han</w:t>
      </w:r>
      <w:r>
        <w:t xml:space="preserve"> ønsker at observere</w:t>
      </w:r>
      <w:r w:rsidR="00102F93">
        <w:t xml:space="preserve"> gruppens arbejde</w:t>
      </w:r>
      <w:r>
        <w:t>.</w:t>
      </w:r>
    </w:p>
    <w:p w:rsidR="0043130E" w:rsidRDefault="0043130E" w:rsidP="0058450A">
      <w:pPr>
        <w:ind w:left="720"/>
      </w:pPr>
    </w:p>
    <w:p w:rsidR="0043130E" w:rsidRDefault="00102F93" w:rsidP="0058450A">
      <w:pPr>
        <w:ind w:left="720"/>
      </w:pPr>
      <w:r>
        <w:t xml:space="preserve">FAMU og FSU tilkendegav tilslutning til </w:t>
      </w:r>
      <w:r w:rsidR="005B72C4">
        <w:t>følgegruppens sammensætning</w:t>
      </w:r>
      <w:r>
        <w:t xml:space="preserve"> og godkendte kommi</w:t>
      </w:r>
      <w:r>
        <w:t>s</w:t>
      </w:r>
      <w:r>
        <w:t>soriet.</w:t>
      </w:r>
    </w:p>
    <w:p w:rsidR="0058450A" w:rsidRDefault="0058450A" w:rsidP="0058450A">
      <w:pPr>
        <w:ind w:left="720"/>
      </w:pPr>
    </w:p>
    <w:p w:rsidR="002A2BC5" w:rsidRDefault="002A2BC5" w:rsidP="0058450A">
      <w:pPr>
        <w:numPr>
          <w:ilvl w:val="0"/>
          <w:numId w:val="24"/>
        </w:numPr>
        <w:rPr>
          <w:b/>
        </w:rPr>
      </w:pPr>
      <w:r>
        <w:rPr>
          <w:b/>
        </w:rPr>
        <w:t>Beslutning om skabelon til hand</w:t>
      </w:r>
      <w:r w:rsidR="009C082B">
        <w:rPr>
          <w:b/>
        </w:rPr>
        <w:t>lingsplansrapportering</w:t>
      </w:r>
    </w:p>
    <w:p w:rsidR="003B6D51" w:rsidRDefault="002A2BC5" w:rsidP="003B6D51">
      <w:pPr>
        <w:ind w:left="720"/>
      </w:pPr>
      <w:r>
        <w:t>HAMU og HSU har besluttet, at hvert fakultet og enhedsadministrationen skal indrapportere i det samme handlingsplansformat</w:t>
      </w:r>
      <w:r w:rsidR="00AD35D5">
        <w:t xml:space="preserve"> med angivelse af status</w:t>
      </w:r>
      <w:r>
        <w:t xml:space="preserve">. </w:t>
      </w:r>
    </w:p>
    <w:p w:rsidR="0043130E" w:rsidRDefault="0043130E" w:rsidP="003B6D51">
      <w:pPr>
        <w:ind w:left="720"/>
      </w:pPr>
    </w:p>
    <w:p w:rsidR="0043130E" w:rsidRDefault="003B6D51" w:rsidP="002A2BC5">
      <w:pPr>
        <w:ind w:left="720"/>
      </w:pPr>
      <w:r>
        <w:t>FAMU-FSU drøftede</w:t>
      </w:r>
      <w:r w:rsidR="0043130E">
        <w:t xml:space="preserve"> fordelene ved at bruge AU skabelonen. HPD og PD tilsluttede sig AU skab</w:t>
      </w:r>
      <w:r w:rsidR="0043130E">
        <w:t>e</w:t>
      </w:r>
      <w:r w:rsidR="00361321">
        <w:t>lonen, som vil muliggøre</w:t>
      </w:r>
      <w:r w:rsidR="0043130E">
        <w:t xml:space="preserve"> et enklere og bedre sammenligneligt arbejde i følgegruppen.</w:t>
      </w:r>
    </w:p>
    <w:p w:rsidR="0043130E" w:rsidRDefault="0043130E" w:rsidP="002A2BC5">
      <w:pPr>
        <w:ind w:left="720"/>
      </w:pPr>
    </w:p>
    <w:p w:rsidR="0043130E" w:rsidRDefault="0043130E" w:rsidP="002A2BC5">
      <w:pPr>
        <w:ind w:left="720"/>
      </w:pPr>
      <w:r>
        <w:t>Arne</w:t>
      </w:r>
      <w:r w:rsidR="0086614A">
        <w:t xml:space="preserve"> Kjær (AK)</w:t>
      </w:r>
      <w:r>
        <w:t xml:space="preserve"> foreslog en drøftelse af</w:t>
      </w:r>
      <w:r w:rsidR="0086614A">
        <w:t>,</w:t>
      </w:r>
      <w:r>
        <w:t xml:space="preserve"> hvornår et tiltag</w:t>
      </w:r>
      <w:r w:rsidR="0086614A">
        <w:t xml:space="preserve"> er afsluttet og</w:t>
      </w:r>
      <w:r>
        <w:t xml:space="preserve"> kan markeres ’grønt’.</w:t>
      </w:r>
    </w:p>
    <w:p w:rsidR="004B543E" w:rsidRDefault="004B543E" w:rsidP="002A2BC5">
      <w:pPr>
        <w:ind w:left="720"/>
      </w:pPr>
    </w:p>
    <w:p w:rsidR="004B543E" w:rsidRDefault="004B543E" w:rsidP="0084260D">
      <w:pPr>
        <w:ind w:left="720"/>
      </w:pPr>
      <w:r>
        <w:t>JL foreslog</w:t>
      </w:r>
      <w:r w:rsidR="0086614A">
        <w:t xml:space="preserve"> en distinktion mellem ’engangs</w:t>
      </w:r>
      <w:r>
        <w:t xml:space="preserve">tiltag’ og ’fortløbende tiltag’. </w:t>
      </w:r>
    </w:p>
    <w:p w:rsidR="004B543E" w:rsidRDefault="0086614A" w:rsidP="0086614A">
      <w:pPr>
        <w:ind w:left="720"/>
      </w:pPr>
      <w:r>
        <w:t>Hans-Peter Degn (</w:t>
      </w:r>
      <w:r w:rsidR="004B543E">
        <w:t>HPD</w:t>
      </w:r>
      <w:r>
        <w:t>)</w:t>
      </w:r>
      <w:r w:rsidR="004B543E">
        <w:t xml:space="preserve"> foreslog to datokolonner</w:t>
      </w:r>
      <w:r>
        <w:t>: én for iværksættelse og é</w:t>
      </w:r>
      <w:r w:rsidR="004B543E">
        <w:t>n for afslutningen af tilta</w:t>
      </w:r>
      <w:r>
        <w:t xml:space="preserve">get. </w:t>
      </w:r>
    </w:p>
    <w:p w:rsidR="004B543E" w:rsidRDefault="005D212E" w:rsidP="002A2BC5">
      <w:pPr>
        <w:ind w:left="720"/>
      </w:pPr>
      <w:r>
        <w:t>Charlotte Palludan (</w:t>
      </w:r>
      <w:r w:rsidR="004B543E">
        <w:t>CP</w:t>
      </w:r>
      <w:r>
        <w:t>)</w:t>
      </w:r>
      <w:r w:rsidR="004B543E">
        <w:t xml:space="preserve"> sagde, at mange </w:t>
      </w:r>
      <w:r w:rsidR="009E666A">
        <w:t xml:space="preserve">af </w:t>
      </w:r>
      <w:r w:rsidR="004B543E">
        <w:t>tiltag</w:t>
      </w:r>
      <w:r w:rsidR="009E666A">
        <w:t>ene</w:t>
      </w:r>
      <w:r w:rsidR="0086614A">
        <w:t>s effekt</w:t>
      </w:r>
      <w:r w:rsidR="004B543E">
        <w:t xml:space="preserve"> vil blive evalueret ved næste APV.</w:t>
      </w:r>
    </w:p>
    <w:p w:rsidR="004B543E" w:rsidRDefault="004B543E" w:rsidP="002A2BC5">
      <w:pPr>
        <w:ind w:left="720"/>
      </w:pPr>
    </w:p>
    <w:p w:rsidR="004B543E" w:rsidRDefault="004B543E" w:rsidP="004B543E">
      <w:pPr>
        <w:ind w:left="720"/>
      </w:pPr>
      <w:r>
        <w:t>Aino</w:t>
      </w:r>
      <w:r w:rsidR="0086614A">
        <w:t xml:space="preserve"> Winther Pedersen (AWP)</w:t>
      </w:r>
      <w:r>
        <w:t xml:space="preserve"> spurgte til informationen fra FAMU-FSU tilbage til institutterne</w:t>
      </w:r>
      <w:r w:rsidR="0086614A">
        <w:t xml:space="preserve"> og centeret</w:t>
      </w:r>
      <w:r>
        <w:t xml:space="preserve">. </w:t>
      </w:r>
      <w:r w:rsidR="0084260D">
        <w:t>FAMU-FSU drøftede, at den</w:t>
      </w:r>
      <w:r>
        <w:t xml:space="preserve"> vil pågå efter oktober i det omfang</w:t>
      </w:r>
      <w:r w:rsidR="0086614A">
        <w:t>,</w:t>
      </w:r>
      <w:r>
        <w:t xml:space="preserve"> der er tiltag, som er egnet hertil.</w:t>
      </w:r>
    </w:p>
    <w:p w:rsidR="004B543E" w:rsidRDefault="004B543E" w:rsidP="002A2BC5">
      <w:pPr>
        <w:ind w:left="720"/>
      </w:pPr>
    </w:p>
    <w:p w:rsidR="004B543E" w:rsidRDefault="004B543E" w:rsidP="004B543E">
      <w:pPr>
        <w:ind w:left="720"/>
      </w:pPr>
      <w:r>
        <w:t>FAMU og FSU besluttede at benytte AU skabelonen på fakultets</w:t>
      </w:r>
      <w:r w:rsidR="0086614A">
        <w:t>-</w:t>
      </w:r>
      <w:r>
        <w:t xml:space="preserve"> og institutniveau, samt på afd</w:t>
      </w:r>
      <w:r>
        <w:t>e</w:t>
      </w:r>
      <w:r w:rsidR="0084260D">
        <w:t>lingsniveau, hvis afdelingerne</w:t>
      </w:r>
      <w:r>
        <w:t xml:space="preserve"> ønsker at lave en handlingsplan (handlingsplaner er frivillige på afdelingsniveau).</w:t>
      </w:r>
    </w:p>
    <w:p w:rsidR="004B543E" w:rsidRDefault="004B543E" w:rsidP="002A2BC5">
      <w:pPr>
        <w:ind w:left="720"/>
      </w:pPr>
    </w:p>
    <w:p w:rsidR="002A2BC5" w:rsidRDefault="002A2BC5" w:rsidP="002A2BC5">
      <w:pPr>
        <w:ind w:left="720"/>
        <w:rPr>
          <w:b/>
        </w:rPr>
      </w:pPr>
    </w:p>
    <w:p w:rsidR="00484FEE" w:rsidRDefault="0058450A" w:rsidP="0058450A">
      <w:pPr>
        <w:numPr>
          <w:ilvl w:val="0"/>
          <w:numId w:val="24"/>
        </w:numPr>
        <w:rPr>
          <w:b/>
        </w:rPr>
      </w:pPr>
      <w:r>
        <w:rPr>
          <w:b/>
        </w:rPr>
        <w:t>Arbejdsmiljøstatistikker</w:t>
      </w:r>
      <w:r w:rsidR="00E37F01">
        <w:rPr>
          <w:b/>
        </w:rPr>
        <w:t xml:space="preserve"> for 2015</w:t>
      </w:r>
      <w:r>
        <w:rPr>
          <w:b/>
        </w:rPr>
        <w:t xml:space="preserve"> til orientering</w:t>
      </w:r>
    </w:p>
    <w:p w:rsidR="00484FEE" w:rsidRDefault="0086614A" w:rsidP="00484FEE">
      <w:pPr>
        <w:ind w:left="720"/>
      </w:pPr>
      <w:r>
        <w:t>OJ fortalte, at</w:t>
      </w:r>
      <w:r w:rsidR="004B543E" w:rsidRPr="004B543E">
        <w:t xml:space="preserve"> ACA </w:t>
      </w:r>
      <w:r>
        <w:t>har færre psykologhenvendelser end</w:t>
      </w:r>
      <w:r w:rsidR="005D212E">
        <w:t xml:space="preserve"> de andre administrationscentre.</w:t>
      </w:r>
      <w:r w:rsidR="009308ED">
        <w:t xml:space="preserve"> Han supplerede, at hvis sygefraværstallene sammenlignes med fællesadministrationen, så </w:t>
      </w:r>
      <w:r w:rsidR="007B46B0">
        <w:t>er de ens</w:t>
      </w:r>
      <w:r w:rsidR="00350FFB">
        <w:t xml:space="preserve"> for øvrigt TAP personale</w:t>
      </w:r>
      <w:r w:rsidR="009308ED">
        <w:t>, men</w:t>
      </w:r>
      <w:r w:rsidR="007B46B0">
        <w:t xml:space="preserve"> </w:t>
      </w:r>
      <w:r w:rsidR="009308ED">
        <w:t>bygnings</w:t>
      </w:r>
      <w:r w:rsidR="007B46B0">
        <w:t>drift-</w:t>
      </w:r>
      <w:r w:rsidR="009308ED">
        <w:t>personalet trækker sygefraværet op, hvilket natu</w:t>
      </w:r>
      <w:r w:rsidR="009308ED">
        <w:t>r</w:t>
      </w:r>
      <w:r w:rsidR="009308ED">
        <w:t>ligvis skal ses i lyset af, at de har hårdere fysiske arbejdsopgaver.</w:t>
      </w:r>
    </w:p>
    <w:p w:rsidR="0084260D" w:rsidRDefault="0086614A" w:rsidP="0084260D">
      <w:pPr>
        <w:ind w:left="720"/>
      </w:pPr>
      <w:r>
        <w:t>BP sagde, at</w:t>
      </w:r>
      <w:r w:rsidR="00AC5389">
        <w:t xml:space="preserve"> </w:t>
      </w:r>
      <w:proofErr w:type="spellStart"/>
      <w:r w:rsidR="00AC5389">
        <w:t>IKS’</w:t>
      </w:r>
      <w:r>
        <w:t>s</w:t>
      </w:r>
      <w:proofErr w:type="spellEnd"/>
      <w:r>
        <w:t xml:space="preserve"> lidt højere sygefravær i 2015 </w:t>
      </w:r>
      <w:r w:rsidR="00350FFB">
        <w:t xml:space="preserve">blandt andet </w:t>
      </w:r>
      <w:r w:rsidR="00AC5389">
        <w:t>relaterer sig til langtidssygemeldi</w:t>
      </w:r>
      <w:r w:rsidR="00AC5389">
        <w:t>n</w:t>
      </w:r>
      <w:r w:rsidR="00AC5389">
        <w:t xml:space="preserve">ger. BP </w:t>
      </w:r>
      <w:r>
        <w:t>sagde, at</w:t>
      </w:r>
      <w:r w:rsidR="00AC5389">
        <w:t xml:space="preserve"> </w:t>
      </w:r>
      <w:proofErr w:type="spellStart"/>
      <w:r w:rsidR="00AC5389">
        <w:t>IKS’s</w:t>
      </w:r>
      <w:proofErr w:type="spellEnd"/>
      <w:r w:rsidR="00AC5389">
        <w:t xml:space="preserve"> </w:t>
      </w:r>
      <w:r w:rsidR="00110721">
        <w:t>tal vedr. psykologhenvendelser,</w:t>
      </w:r>
      <w:r>
        <w:t xml:space="preserve"> afspejler</w:t>
      </w:r>
      <w:r w:rsidR="00110721">
        <w:t xml:space="preserve"> en lempelig tilgang</w:t>
      </w:r>
      <w:r>
        <w:t xml:space="preserve"> til brugen</w:t>
      </w:r>
      <w:r w:rsidR="007B46B0">
        <w:t>, da samtalerne har vist at</w:t>
      </w:r>
      <w:r w:rsidR="00110721">
        <w:t xml:space="preserve"> have en forebyggende effekt.</w:t>
      </w:r>
      <w:r w:rsidR="00DC5426">
        <w:t xml:space="preserve"> </w:t>
      </w:r>
      <w:r w:rsidR="007B46B0">
        <w:t>D</w:t>
      </w:r>
      <w:r w:rsidR="009B7CE9">
        <w:t>e P</w:t>
      </w:r>
      <w:r w:rsidR="00DC5426">
        <w:t>h.d</w:t>
      </w:r>
      <w:r>
        <w:t>.</w:t>
      </w:r>
      <w:r w:rsidR="00DC5426">
        <w:t xml:space="preserve"> studerende har et øget forbrug.</w:t>
      </w:r>
    </w:p>
    <w:p w:rsidR="00110721" w:rsidRDefault="0086614A" w:rsidP="009308ED">
      <w:pPr>
        <w:ind w:left="720"/>
      </w:pPr>
      <w:r>
        <w:t>A</w:t>
      </w:r>
      <w:r w:rsidR="009308ED">
        <w:t>K oplyste</w:t>
      </w:r>
      <w:r>
        <w:t>, at</w:t>
      </w:r>
      <w:r w:rsidR="00110721">
        <w:t xml:space="preserve"> sygefravær</w:t>
      </w:r>
      <w:r>
        <w:t>et</w:t>
      </w:r>
      <w:r w:rsidR="009308ED">
        <w:t xml:space="preserve"> er faldende på </w:t>
      </w:r>
      <w:proofErr w:type="spellStart"/>
      <w:r w:rsidR="009308ED">
        <w:t>CUDiM</w:t>
      </w:r>
      <w:proofErr w:type="spellEnd"/>
    </w:p>
    <w:p w:rsidR="00110721" w:rsidRDefault="009308ED" w:rsidP="00484FEE">
      <w:pPr>
        <w:ind w:left="720"/>
      </w:pPr>
      <w:r>
        <w:t>JL orienterede om, at RSE processen</w:t>
      </w:r>
      <w:r w:rsidR="00110721">
        <w:t xml:space="preserve"> løber planmæssigt. Generelt er der ro omkring området. Der er en del sygdom, som forhåbentlig falder.</w:t>
      </w:r>
    </w:p>
    <w:p w:rsidR="005D212E" w:rsidRDefault="00110721" w:rsidP="009308ED">
      <w:pPr>
        <w:ind w:left="720"/>
      </w:pPr>
      <w:r>
        <w:t>Louise</w:t>
      </w:r>
      <w:r w:rsidR="009B7CE9">
        <w:t xml:space="preserve"> Kold-Pet</w:t>
      </w:r>
      <w:r w:rsidR="009308ED">
        <w:t>ersen (LKP)</w:t>
      </w:r>
      <w:r>
        <w:t xml:space="preserve"> </w:t>
      </w:r>
      <w:r w:rsidR="007B46B0">
        <w:t xml:space="preserve">tilsluttede sig orienteringen og </w:t>
      </w:r>
      <w:r w:rsidRPr="009A2BD2">
        <w:t>supp</w:t>
      </w:r>
      <w:r w:rsidR="009308ED" w:rsidRPr="009A2BD2">
        <w:t xml:space="preserve">lerede, at på RSE registreres </w:t>
      </w:r>
      <w:r w:rsidR="009308ED" w:rsidRPr="009A2BD2">
        <w:rPr>
          <w:u w:val="single"/>
        </w:rPr>
        <w:t>al</w:t>
      </w:r>
      <w:r w:rsidR="009B7CE9" w:rsidRPr="009A2BD2">
        <w:t xml:space="preserve"> fravær og medfører kompensation i ens timenormering for semestret, hvilket kan medvirke til at sygefraværet ser højt ud i forhold til de øvrige tal i statistikken</w:t>
      </w:r>
      <w:r w:rsidR="009A2BD2">
        <w:t>.</w:t>
      </w:r>
    </w:p>
    <w:p w:rsidR="005D212E" w:rsidRDefault="009308ED" w:rsidP="00484FEE">
      <w:pPr>
        <w:ind w:left="720"/>
      </w:pPr>
      <w:r>
        <w:t>AWP</w:t>
      </w:r>
      <w:r w:rsidR="005D212E">
        <w:t xml:space="preserve"> supplerede, at registrering</w:t>
      </w:r>
      <w:r w:rsidR="007B46B0">
        <w:t>spraksissen på ACA er på vej mod korrekt</w:t>
      </w:r>
      <w:r w:rsidR="005D212E">
        <w:t xml:space="preserve"> registrering af sygdom, fremfor ’bare at arbejde hjemme’. Der er ’ro på’ administrationsområdet ift. ophænget</w:t>
      </w:r>
      <w:r w:rsidR="007B46B0">
        <w:t xml:space="preserve"> til Arts</w:t>
      </w:r>
      <w:r w:rsidR="005D212E">
        <w:t>.</w:t>
      </w:r>
    </w:p>
    <w:p w:rsidR="005D212E" w:rsidRDefault="005D212E" w:rsidP="00484FEE">
      <w:pPr>
        <w:ind w:left="720"/>
      </w:pPr>
    </w:p>
    <w:p w:rsidR="000A59E1" w:rsidRDefault="009308ED" w:rsidP="00484FEE">
      <w:pPr>
        <w:ind w:left="720"/>
      </w:pPr>
      <w:r>
        <w:lastRenderedPageBreak/>
        <w:t xml:space="preserve">FAMU og FSU drøftede muligheden for </w:t>
      </w:r>
      <w:r w:rsidR="000A59E1">
        <w:t>individuelle stresshåndteringsforløb</w:t>
      </w:r>
      <w:r>
        <w:t xml:space="preserve">, som </w:t>
      </w:r>
      <w:r w:rsidR="000A59E1">
        <w:t>supplement til psykologrådgivning</w:t>
      </w:r>
      <w:r>
        <w:t>.</w:t>
      </w:r>
      <w:r w:rsidR="007B46B0">
        <w:t xml:space="preserve"> </w:t>
      </w:r>
    </w:p>
    <w:p w:rsidR="004B543E" w:rsidRDefault="009308ED" w:rsidP="00E01EAB">
      <w:pPr>
        <w:ind w:left="720"/>
      </w:pPr>
      <w:r>
        <w:t>AWP refererede til psykisk APV</w:t>
      </w:r>
      <w:r w:rsidR="000A59E1">
        <w:t xml:space="preserve"> temamøderne</w:t>
      </w:r>
      <w:r>
        <w:t xml:space="preserve">, hvor der </w:t>
      </w:r>
      <w:hyperlink r:id="rId11" w:history="1">
        <w:r w:rsidRPr="004371C9">
          <w:rPr>
            <w:rStyle w:val="Hyperlink"/>
          </w:rPr>
          <w:t>afslutningsvist var et oplæg om stress</w:t>
        </w:r>
      </w:hyperlink>
      <w:r w:rsidR="000A59E1">
        <w:t xml:space="preserve">, </w:t>
      </w:r>
      <w:r>
        <w:t>som advokerede for et godt kendskab til hvad stress er og til ’</w:t>
      </w:r>
      <w:r w:rsidR="000A59E1" w:rsidRPr="000A59E1">
        <w:t>at kalde tingene hvad der er</w:t>
      </w:r>
      <w:r>
        <w:t>’, så travlhed kan adskilles fra stress</w:t>
      </w:r>
      <w:r w:rsidR="00E01EAB">
        <w:t>.</w:t>
      </w:r>
    </w:p>
    <w:p w:rsidR="0084260D" w:rsidRDefault="0084260D" w:rsidP="00484FEE">
      <w:pPr>
        <w:ind w:left="720"/>
      </w:pPr>
    </w:p>
    <w:p w:rsidR="0084260D" w:rsidRDefault="0084260D" w:rsidP="00484FEE">
      <w:pPr>
        <w:ind w:left="720"/>
      </w:pPr>
      <w:r>
        <w:t>CP sagde, at de der iværksætter stressforløb for ph</w:t>
      </w:r>
      <w:r w:rsidR="00A07C26">
        <w:t>.</w:t>
      </w:r>
      <w:r>
        <w:t>d</w:t>
      </w:r>
      <w:r w:rsidR="00A07C26">
        <w:t>.</w:t>
      </w:r>
      <w:r>
        <w:t xml:space="preserve"> stud kan kende til deres arbejdsvilkår.</w:t>
      </w:r>
    </w:p>
    <w:p w:rsidR="00314573" w:rsidRDefault="00314573" w:rsidP="00484FEE">
      <w:pPr>
        <w:ind w:left="720"/>
      </w:pPr>
    </w:p>
    <w:p w:rsidR="00350FFB" w:rsidRDefault="00350FFB" w:rsidP="0084260D">
      <w:pPr>
        <w:ind w:left="720"/>
      </w:pPr>
      <w:r>
        <w:t>PD påpegede, at det er vigtigt at have opmærksomhed på, at hvis fremtiden byder på færre me</w:t>
      </w:r>
      <w:r>
        <w:t>d</w:t>
      </w:r>
      <w:r>
        <w:t xml:space="preserve">arbejdere, bør der også være færre opgaver at løse. </w:t>
      </w:r>
    </w:p>
    <w:p w:rsidR="0084260D" w:rsidRDefault="009308ED" w:rsidP="0084260D">
      <w:pPr>
        <w:ind w:left="720"/>
      </w:pPr>
      <w:r>
        <w:t>BP fortalte</w:t>
      </w:r>
      <w:r w:rsidR="0084260D">
        <w:t>, at der allerede nu arbejdes på at nedbringe arbejdsbelastningen. Det er ikke nemt, da det ’koster’ på valgfriheden</w:t>
      </w:r>
      <w:r>
        <w:t xml:space="preserve"> i uddannelserne</w:t>
      </w:r>
      <w:r w:rsidR="0084260D">
        <w:t xml:space="preserve"> og ’fagligt hjerteblod’.</w:t>
      </w:r>
      <w:r>
        <w:t xml:space="preserve"> Men der arbejdes på dette la</w:t>
      </w:r>
      <w:r>
        <w:t>n</w:t>
      </w:r>
      <w:r>
        <w:t>ge seje træk.</w:t>
      </w:r>
    </w:p>
    <w:p w:rsidR="0084260D" w:rsidRDefault="00C72B4C" w:rsidP="00C72B4C">
      <w:pPr>
        <w:ind w:left="720"/>
      </w:pPr>
      <w:r>
        <w:t xml:space="preserve">PD </w:t>
      </w:r>
      <w:r w:rsidR="0084260D">
        <w:t>sagde, at man skal huske at informere medarbejderne om dette lange seje træk</w:t>
      </w:r>
      <w:r>
        <w:t>.</w:t>
      </w:r>
    </w:p>
    <w:p w:rsidR="000A59E1" w:rsidRPr="00AB36C4" w:rsidRDefault="00AB36C4" w:rsidP="00484FEE">
      <w:pPr>
        <w:ind w:left="720"/>
      </w:pPr>
      <w:bookmarkStart w:id="0" w:name="_GoBack"/>
      <w:bookmarkEnd w:id="0"/>
      <w:r w:rsidRPr="00AB36C4">
        <w:t>CH fortalte, at han på DPU har holdt møde med adjunkter og post.doc. til en orientering og drø</w:t>
      </w:r>
      <w:r w:rsidRPr="00AB36C4">
        <w:t>f</w:t>
      </w:r>
      <w:r w:rsidRPr="00AB36C4">
        <w:t>telse om ansættelsessituationen fremadrettet, så de er så velorienterede, som muligt. Drøftelse</w:t>
      </w:r>
      <w:r w:rsidRPr="00AB36C4">
        <w:t>r</w:t>
      </w:r>
      <w:r w:rsidRPr="00AB36C4">
        <w:t>ne tages i samspil med tillidsrepræsentanter og fagforeni</w:t>
      </w:r>
      <w:r w:rsidRPr="00AB36C4">
        <w:t>n</w:t>
      </w:r>
      <w:r w:rsidRPr="00AB36C4">
        <w:t>gerne</w:t>
      </w:r>
    </w:p>
    <w:p w:rsidR="00AB36C4" w:rsidRPr="00484FEE" w:rsidRDefault="00AB36C4" w:rsidP="00484FEE">
      <w:pPr>
        <w:ind w:left="720"/>
        <w:rPr>
          <w:b/>
        </w:rPr>
      </w:pPr>
    </w:p>
    <w:p w:rsidR="006D15AC" w:rsidRDefault="006D15AC" w:rsidP="00E62A5A">
      <w:pPr>
        <w:numPr>
          <w:ilvl w:val="0"/>
          <w:numId w:val="24"/>
        </w:numPr>
        <w:rPr>
          <w:b/>
        </w:rPr>
      </w:pPr>
      <w:r>
        <w:rPr>
          <w:b/>
        </w:rPr>
        <w:t>Eventuelt</w:t>
      </w:r>
    </w:p>
    <w:p w:rsidR="00FA5ED9" w:rsidRDefault="00716C67" w:rsidP="00DD571C">
      <w:pPr>
        <w:ind w:left="720"/>
      </w:pPr>
      <w:r>
        <w:t>JL orienterede om</w:t>
      </w:r>
      <w:r w:rsidR="0084260D" w:rsidRPr="0084260D">
        <w:t xml:space="preserve"> forventninger ift. </w:t>
      </w:r>
      <w:proofErr w:type="gramStart"/>
      <w:r w:rsidR="0084260D" w:rsidRPr="0084260D">
        <w:t>den økonomiske langtidsudvikling.</w:t>
      </w:r>
      <w:proofErr w:type="gramEnd"/>
      <w:r w:rsidR="0084260D" w:rsidRPr="0084260D">
        <w:t xml:space="preserve"> </w:t>
      </w:r>
      <w:r>
        <w:t>Målet er balance i øk</w:t>
      </w:r>
      <w:r>
        <w:t>o</w:t>
      </w:r>
      <w:r>
        <w:t>nomien over tid</w:t>
      </w:r>
      <w:r w:rsidR="00C72B4C">
        <w:t>, med 2019 som balancepunkt</w:t>
      </w:r>
      <w:r>
        <w:t>.</w:t>
      </w:r>
      <w:r w:rsidR="00C72B4C">
        <w:t xml:space="preserve"> </w:t>
      </w:r>
      <w:r w:rsidR="00350FFB">
        <w:t xml:space="preserve">Arts’ langsigtede økonomiske forhold drøftes på bestyrelsesmøde den 24/4, </w:t>
      </w:r>
      <w:r w:rsidR="00C72B4C">
        <w:t>herefter vil der komme systematisk information.</w:t>
      </w:r>
    </w:p>
    <w:p w:rsidR="00A30E52" w:rsidRDefault="00A30E52" w:rsidP="00DD571C">
      <w:pPr>
        <w:ind w:left="720"/>
      </w:pPr>
    </w:p>
    <w:p w:rsidR="00716C67" w:rsidRDefault="00C6559B" w:rsidP="00DD571C">
      <w:pPr>
        <w:ind w:left="720"/>
      </w:pPr>
      <w:r>
        <w:t>Der er planer om en l</w:t>
      </w:r>
      <w:r w:rsidR="00FA5ED9">
        <w:t>angsom systematisk tilpasning</w:t>
      </w:r>
      <w:r w:rsidR="00350FFB">
        <w:t xml:space="preserve">. </w:t>
      </w:r>
      <w:r w:rsidR="00DD571C">
        <w:t>Der iværksættes</w:t>
      </w:r>
      <w:r>
        <w:t xml:space="preserve"> en p</w:t>
      </w:r>
      <w:r w:rsidR="00716C67">
        <w:t xml:space="preserve">akke af tiltag, som er resultatet af </w:t>
      </w:r>
      <w:r w:rsidR="00350FFB">
        <w:t xml:space="preserve">Arts’ </w:t>
      </w:r>
      <w:r w:rsidR="00716C67">
        <w:t>uddannelses</w:t>
      </w:r>
      <w:r w:rsidR="00350FFB">
        <w:t>eftersyn,</w:t>
      </w:r>
      <w:r>
        <w:t xml:space="preserve"> bl.a. at</w:t>
      </w:r>
      <w:r w:rsidR="00716C67">
        <w:t xml:space="preserve"> forbedre færdiggørelse og forenkle uddannelse</w:t>
      </w:r>
      <w:r w:rsidR="00716C67">
        <w:t>s</w:t>
      </w:r>
      <w:r w:rsidR="00716C67">
        <w:t>praksis.</w:t>
      </w:r>
      <w:r w:rsidR="003F3F73">
        <w:t xml:space="preserve"> Naturlig afgang forventes at understøtte målet om at nå balancepunktet.</w:t>
      </w:r>
    </w:p>
    <w:p w:rsidR="00E174A2" w:rsidRDefault="00C6559B" w:rsidP="00C72B4C">
      <w:pPr>
        <w:ind w:left="720"/>
      </w:pPr>
      <w:r>
        <w:t>Der udarbejdes et p</w:t>
      </w:r>
      <w:r w:rsidR="00716C67">
        <w:t xml:space="preserve">apir om Arts’ situation til bestyrelsen: Fagligt set klarer Arts sig rigtig godt, </w:t>
      </w:r>
      <w:r>
        <w:t>hvilket</w:t>
      </w:r>
      <w:r w:rsidR="00716C67">
        <w:t xml:space="preserve"> delvist </w:t>
      </w:r>
      <w:r w:rsidR="00C72B4C">
        <w:t xml:space="preserve">kompenserer </w:t>
      </w:r>
      <w:r w:rsidR="00716C67">
        <w:t xml:space="preserve">for indtægtstabet. </w:t>
      </w:r>
      <w:r w:rsidR="00C72B4C">
        <w:t>Der er t</w:t>
      </w:r>
      <w:r w:rsidR="00716C67">
        <w:t>o usikkerhedsfaktorer</w:t>
      </w:r>
      <w:r w:rsidR="00350FFB">
        <w:t>: Taxameterrefo</w:t>
      </w:r>
      <w:r w:rsidR="00350FFB">
        <w:t>r</w:t>
      </w:r>
      <w:r w:rsidR="00350FFB">
        <w:t>men</w:t>
      </w:r>
      <w:r w:rsidR="00716C67">
        <w:t xml:space="preserve"> ke</w:t>
      </w:r>
      <w:r w:rsidR="00C72B4C">
        <w:t>ndes ikke og</w:t>
      </w:r>
      <w:r w:rsidR="00716C67">
        <w:t xml:space="preserve"> prognosen på f</w:t>
      </w:r>
      <w:r w:rsidR="00350FFB">
        <w:t>remdrift</w:t>
      </w:r>
      <w:r w:rsidR="00716C67">
        <w:t>sreformen er ikke mulig at gøre helt sik</w:t>
      </w:r>
      <w:r w:rsidR="00C72B4C">
        <w:t>ker.</w:t>
      </w:r>
    </w:p>
    <w:p w:rsidR="00716C67" w:rsidRDefault="00C6559B" w:rsidP="00DD571C">
      <w:pPr>
        <w:ind w:left="720"/>
      </w:pPr>
      <w:r>
        <w:t>Universitetsledelsen</w:t>
      </w:r>
      <w:r w:rsidR="00E174A2">
        <w:t xml:space="preserve"> vi antageligt </w:t>
      </w:r>
      <w:proofErr w:type="gramStart"/>
      <w:r w:rsidR="00E174A2">
        <w:t>bevillige</w:t>
      </w:r>
      <w:proofErr w:type="gramEnd"/>
      <w:r w:rsidR="00E174A2">
        <w:t xml:space="preserve"> strategiske midler til Arts, hvis Arts også afsætter str</w:t>
      </w:r>
      <w:r w:rsidR="00E174A2">
        <w:t>a</w:t>
      </w:r>
      <w:r w:rsidR="00E174A2">
        <w:t xml:space="preserve">tegiske midler til rekruttering, på trods af </w:t>
      </w:r>
      <w:proofErr w:type="spellStart"/>
      <w:r w:rsidR="00E174A2">
        <w:t>dimmensioneringen</w:t>
      </w:r>
      <w:proofErr w:type="spellEnd"/>
      <w:r w:rsidR="00E174A2">
        <w:t>.</w:t>
      </w:r>
    </w:p>
    <w:p w:rsidR="00FA5ED9" w:rsidRDefault="00716C67" w:rsidP="00716C67">
      <w:pPr>
        <w:ind w:left="720"/>
      </w:pPr>
      <w:r>
        <w:t>Hvis tiltagene lykkes</w:t>
      </w:r>
      <w:r w:rsidR="00A07C26">
        <w:t xml:space="preserve"> kan der opnås økonomisk balance</w:t>
      </w:r>
      <w:r w:rsidR="00E174A2">
        <w:t xml:space="preserve"> i 2019. </w:t>
      </w:r>
    </w:p>
    <w:p w:rsidR="001F7E42" w:rsidRDefault="001F7E42" w:rsidP="00DD571C"/>
    <w:p w:rsidR="001F7E42" w:rsidRDefault="001F7E42" w:rsidP="00716C67">
      <w:pPr>
        <w:ind w:left="720"/>
      </w:pPr>
      <w:r>
        <w:t>CH sagde, at der på DPU allerede nu er drøftelser for at</w:t>
      </w:r>
      <w:r w:rsidR="00C72B4C">
        <w:t xml:space="preserve"> sammenkæde</w:t>
      </w:r>
      <w:r>
        <w:t xml:space="preserve"> de langsigtede tiltag og medarbejderne behov for ’her og nu’ </w:t>
      </w:r>
      <w:r w:rsidR="00C72B4C">
        <w:t>information.</w:t>
      </w:r>
    </w:p>
    <w:p w:rsidR="001F7E42" w:rsidRDefault="001F7E42" w:rsidP="009B7CE9"/>
    <w:p w:rsidR="00C6559B" w:rsidRDefault="00C6559B" w:rsidP="00E01EAB">
      <w:pPr>
        <w:ind w:left="720"/>
      </w:pPr>
      <w:r>
        <w:t>JL orienterede om d</w:t>
      </w:r>
      <w:r w:rsidR="001F7E42">
        <w:t>røftelser og proces om eventuel sammenflytning af BSS (BCOM) og IKK sproguddannelser. Hvis der skal tage beslutning på bestyrelsesmødet i juni vil udvalgene og ak</w:t>
      </w:r>
      <w:r w:rsidR="001F7E42">
        <w:t>a</w:t>
      </w:r>
      <w:r w:rsidR="001F7E42">
        <w:t>demisk råd på Arts blive invo</w:t>
      </w:r>
      <w:r w:rsidR="00E01EAB">
        <w:t xml:space="preserve">lveret forinden. Et forsigtigt bud er, at dekanerne har klarhed om 1-2 uger og herefter </w:t>
      </w:r>
      <w:r>
        <w:t>iværksættes dialo</w:t>
      </w:r>
      <w:r w:rsidR="00E01EAB">
        <w:t>ger, e</w:t>
      </w:r>
      <w:r>
        <w:t>vt. et ekstraordinært møde i Arts FSU.</w:t>
      </w:r>
    </w:p>
    <w:p w:rsidR="003B6D51" w:rsidRDefault="003B6D51" w:rsidP="00716C67">
      <w:pPr>
        <w:ind w:left="720"/>
      </w:pPr>
    </w:p>
    <w:p w:rsidR="003B6D51" w:rsidRDefault="003B6D51" w:rsidP="00716C67">
      <w:pPr>
        <w:ind w:left="720"/>
      </w:pPr>
      <w:r>
        <w:t>HPD påmindede om at notere evalueringsinput</w:t>
      </w:r>
      <w:r w:rsidR="00350FFB">
        <w:t xml:space="preserve"> til psykisk APV</w:t>
      </w:r>
      <w:r>
        <w:t xml:space="preserve"> løbende i opfølgningen.</w:t>
      </w:r>
    </w:p>
    <w:p w:rsidR="003B6D51" w:rsidRDefault="003B6D51" w:rsidP="00716C67">
      <w:pPr>
        <w:ind w:left="720"/>
      </w:pPr>
    </w:p>
    <w:p w:rsidR="00716C67" w:rsidRPr="0084260D" w:rsidRDefault="003B6D51" w:rsidP="00716C67">
      <w:pPr>
        <w:ind w:left="720"/>
      </w:pPr>
      <w:r>
        <w:t xml:space="preserve">Svarprocenten for AU var </w:t>
      </w:r>
      <w:proofErr w:type="gramStart"/>
      <w:r>
        <w:t>75%</w:t>
      </w:r>
      <w:proofErr w:type="gramEnd"/>
      <w:r>
        <w:t xml:space="preserve"> og 69% på Arts. De detaljerede svarprocenter ser på </w:t>
      </w:r>
      <w:hyperlink r:id="rId12" w:history="1">
        <w:r w:rsidRPr="003B6D51">
          <w:rPr>
            <w:rStyle w:val="Hyperlink"/>
          </w:rPr>
          <w:t>AU psykisk APV hjemmesiden</w:t>
        </w:r>
      </w:hyperlink>
    </w:p>
    <w:sectPr w:rsidR="00716C67" w:rsidRPr="0084260D" w:rsidSect="00484FEE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1440" w:right="1080" w:bottom="1440" w:left="1080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071" w:rsidRDefault="004E5071">
      <w:r>
        <w:separator/>
      </w:r>
    </w:p>
  </w:endnote>
  <w:endnote w:type="continuationSeparator" w:id="0">
    <w:p w:rsidR="004E5071" w:rsidRDefault="004E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05F041B-D080-4FE8-8F9D-E870EF1B59EA}"/>
    <w:embedBold r:id="rId2" w:fontKey="{42B789B1-8C98-48BB-BC1D-81604C03C4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586E57-9016-41C3-AD5E-1C026FFE87FE}"/>
    <w:embedBold r:id="rId4" w:fontKey="{297912BC-E341-4C93-90CF-6F2FA68EB349}"/>
    <w:embedItalic r:id="rId5" w:fontKey="{A3884466-7555-409C-881F-A8F5D8A3277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D1520AC-2F92-4026-994F-A178DADDFAF0}"/>
    <w:embedBold r:id="rId7" w:fontKey="{DB54BA95-C78B-4AFE-8348-848CFE3ACC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0014AEFF-96BF-4D4E-8487-665D974F8442}"/>
    <w:embedBold r:id="rId9" w:fontKey="{D9519305-3F0B-4CA2-9DB0-8E8C3C6694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1C8204F-7212-4871-8E65-3B4B6AEFAC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30D1F41-0EFA-4E66-9AA8-7296222539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F93" w:rsidRDefault="00102F93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B36C4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AB36C4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B36C4">
      <w:rPr>
        <w:noProof/>
        <w:vanish/>
      </w:rPr>
      <w:t>3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F93" w:rsidRPr="00E43300" w:rsidRDefault="00102F93" w:rsidP="00E43300">
    <w:pPr>
      <w:pStyle w:val="Sidefod"/>
    </w:pPr>
    <w:bookmarkStart w:id="13" w:name="bmkSecundaryLogo"/>
    <w:bookmarkEnd w:id="1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071" w:rsidRDefault="004E5071">
      <w:r>
        <w:separator/>
      </w:r>
    </w:p>
  </w:footnote>
  <w:footnote w:type="continuationSeparator" w:id="0">
    <w:p w:rsidR="004E5071" w:rsidRDefault="004E50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F93" w:rsidRDefault="00102F93" w:rsidP="00B36C68">
    <w:pPr>
      <w:pStyle w:val="Sidehoved"/>
    </w:pPr>
    <w:r>
      <w:rPr>
        <w:noProof/>
        <w:lang w:val="en-US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ærred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ærred 32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QelYQ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F93" w:rsidRDefault="00102F93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102F93" w:rsidRDefault="00102F93" w:rsidP="00B36C68">
                          <w:pPr>
                            <w:pStyle w:val="Template-Unitnamelogoname"/>
                          </w:pPr>
                          <w:bookmarkStart w:id="2" w:name="SD_OFF_Unitname_N2"/>
                          <w:bookmarkEnd w:id="2"/>
                        </w:p>
                        <w:p w:rsidR="00102F93" w:rsidRDefault="00102F9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102F93" w:rsidRDefault="00102F93" w:rsidP="00B36C68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102F93" w:rsidRDefault="00102F93" w:rsidP="00B36C68">
                    <w:pPr>
                      <w:pStyle w:val="Template-Unitnamelogoname"/>
                    </w:pPr>
                    <w:bookmarkStart w:id="3" w:name="SD_OFF_Unitname_N2"/>
                    <w:bookmarkEnd w:id="3"/>
                  </w:p>
                  <w:p w:rsidR="00102F93" w:rsidRDefault="00102F93"/>
                </w:txbxContent>
              </v:textbox>
              <w10:wrap anchorx="page" anchory="page"/>
            </v:shape>
          </w:pict>
        </mc:Fallback>
      </mc:AlternateContent>
    </w:r>
  </w:p>
  <w:p w:rsidR="00102F93" w:rsidRDefault="00102F93">
    <w:pPr>
      <w:pStyle w:val="Sidehoved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F93" w:rsidRDefault="00102F93" w:rsidP="006E2A21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 w:rsidRPr="009224E3"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B36C4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B36C4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02F93" w:rsidRPr="00192812" w:rsidRDefault="00102F93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102F93" w:rsidRDefault="00102F93" w:rsidP="006E2A21">
                    <w:pPr>
                      <w:rPr>
                        <w:rStyle w:val="Sidetal"/>
                      </w:rPr>
                    </w:pPr>
                    <w:bookmarkStart w:id="4" w:name="SD_LAN_Page_N2"/>
                    <w:r w:rsidRPr="009224E3">
                      <w:rPr>
                        <w:rStyle w:val="Sidetal"/>
                      </w:rPr>
                      <w:t>Side</w:t>
                    </w:r>
                    <w:bookmarkEnd w:id="4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B36C4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B36C4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102F93" w:rsidRPr="00192812" w:rsidRDefault="00102F93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F93" w:rsidRDefault="00102F93" w:rsidP="00B36C68">
    <w:pPr>
      <w:pStyle w:val="Sidehoved"/>
    </w:pPr>
    <w:r>
      <w:rPr>
        <w:noProof/>
        <w:lang w:val="en-US"/>
      </w:rPr>
      <mc:AlternateContent>
        <mc:Choice Requires="wpc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7216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F93" w:rsidRDefault="00102F93" w:rsidP="00B36C68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  <w:r w:rsidR="0058072D">
                            <w:tab/>
                          </w:r>
                          <w:r w:rsidR="0058072D">
                            <w:tab/>
                          </w:r>
                          <w:r w:rsidR="0058072D">
                            <w:tab/>
                          </w:r>
                          <w:r w:rsidR="0058072D">
                            <w:tab/>
                          </w:r>
                          <w:r w:rsidR="0058072D">
                            <w:tab/>
                          </w:r>
                          <w:r w:rsidR="0058072D">
                            <w:tab/>
                          </w:r>
                          <w:r w:rsidR="0058072D">
                            <w:tab/>
                          </w:r>
                          <w:r w:rsidR="0058072D">
                            <w:tab/>
                            <w:t>BILAG 1</w:t>
                          </w:r>
                        </w:p>
                        <w:p w:rsidR="00102F93" w:rsidRDefault="00102F93" w:rsidP="00B36C68">
                          <w:pPr>
                            <w:pStyle w:val="Template-Unitnamelogoname"/>
                          </w:pPr>
                          <w:bookmarkStart w:id="6" w:name="SD_OFF_UnitName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102F93" w:rsidRDefault="00102F93" w:rsidP="00B36C68">
                    <w:pPr>
                      <w:pStyle w:val="Template-Parentlogoname"/>
                    </w:pPr>
                    <w:bookmarkStart w:id="7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7"/>
                    <w:r w:rsidR="0058072D">
                      <w:tab/>
                    </w:r>
                    <w:r w:rsidR="0058072D">
                      <w:tab/>
                    </w:r>
                    <w:r w:rsidR="0058072D">
                      <w:tab/>
                    </w:r>
                    <w:r w:rsidR="0058072D">
                      <w:tab/>
                    </w:r>
                    <w:r w:rsidR="0058072D">
                      <w:tab/>
                    </w:r>
                    <w:r w:rsidR="0058072D">
                      <w:tab/>
                    </w:r>
                    <w:r w:rsidR="0058072D">
                      <w:tab/>
                    </w:r>
                    <w:r w:rsidR="0058072D">
                      <w:tab/>
                      <w:t>BILAG 1</w:t>
                    </w:r>
                  </w:p>
                  <w:p w:rsidR="00102F93" w:rsidRDefault="00102F93" w:rsidP="00B36C68">
                    <w:pPr>
                      <w:pStyle w:val="Template-Unitnamelogoname"/>
                    </w:pPr>
                    <w:bookmarkStart w:id="8" w:name="SD_OFF_UnitName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:rsidR="00102F93" w:rsidRDefault="00102F93">
    <w:pPr>
      <w:pStyle w:val="Sidehoved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2F93" w:rsidRDefault="00102F93" w:rsidP="003F33BA">
                          <w:pPr>
                            <w:pStyle w:val="Template-Afdeling"/>
                          </w:pPr>
                          <w:bookmarkStart w:id="7" w:name="HIF_SD_FLD_Oplysningsfelt"/>
                        </w:p>
                        <w:p w:rsidR="00102F93" w:rsidRDefault="00102F93" w:rsidP="00307E90">
                          <w:pPr>
                            <w:pStyle w:val="Template"/>
                          </w:pPr>
                        </w:p>
                        <w:p w:rsidR="00102F93" w:rsidRDefault="00102F93" w:rsidP="00307E90">
                          <w:pPr>
                            <w:pStyle w:val="Template"/>
                          </w:pPr>
                          <w:bookmarkStart w:id="8" w:name="SD_LAN_Date"/>
                          <w:bookmarkEnd w:id="7"/>
                          <w:r>
                            <w:t>Dato</w:t>
                          </w:r>
                          <w:bookmarkEnd w:id="8"/>
                          <w:r w:rsidR="009B7CE9">
                            <w:t>: 28</w:t>
                          </w:r>
                          <w:r w:rsidR="005B5BFE">
                            <w:t>.april</w:t>
                          </w:r>
                          <w:r>
                            <w:t xml:space="preserve"> 2016</w:t>
                          </w:r>
                        </w:p>
                        <w:p w:rsidR="00102F93" w:rsidRDefault="00102F93" w:rsidP="00307E90">
                          <w:pPr>
                            <w:pStyle w:val="Template"/>
                          </w:pPr>
                          <w:r>
                            <w:t>Ref: KAWO</w:t>
                          </w:r>
                        </w:p>
                        <w:p w:rsidR="00102F93" w:rsidRPr="00C96CED" w:rsidRDefault="00102F93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9" name="Billede 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02F93" w:rsidRDefault="00102F93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02F93" w:rsidRDefault="00102F93" w:rsidP="002171DE">
                          <w:pPr>
                            <w:pStyle w:val="Template-Date"/>
                            <w:rPr>
                              <w:rStyle w:val="Sidetal"/>
                              <w:noProof w:val="0"/>
                            </w:rPr>
                          </w:pPr>
                          <w:bookmarkStart w:id="9" w:name="SD_LAN_Page"/>
                          <w:r>
                            <w:t>Side</w:t>
                          </w:r>
                          <w:bookmarkEnd w:id="9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B36C4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B36C4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102F93" w:rsidRPr="00641B24" w:rsidRDefault="00102F9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02F93" w:rsidRDefault="00102F93" w:rsidP="003F33BA">
                    <w:pPr>
                      <w:pStyle w:val="Template-Afdeling"/>
                    </w:pPr>
                    <w:bookmarkStart w:id="10" w:name="HIF_SD_FLD_Oplysningsfelt"/>
                  </w:p>
                  <w:p w:rsidR="00102F93" w:rsidRDefault="00102F93" w:rsidP="00307E90">
                    <w:pPr>
                      <w:pStyle w:val="Template"/>
                    </w:pPr>
                  </w:p>
                  <w:p w:rsidR="00102F93" w:rsidRDefault="00102F93" w:rsidP="00307E90">
                    <w:pPr>
                      <w:pStyle w:val="Template"/>
                    </w:pPr>
                    <w:bookmarkStart w:id="11" w:name="SD_LAN_Date"/>
                    <w:bookmarkEnd w:id="10"/>
                    <w:r>
                      <w:t>Dato</w:t>
                    </w:r>
                    <w:bookmarkEnd w:id="11"/>
                    <w:r w:rsidR="009B7CE9">
                      <w:t>: 28</w:t>
                    </w:r>
                    <w:r w:rsidR="005B5BFE">
                      <w:t>.april</w:t>
                    </w:r>
                    <w:r>
                      <w:t xml:space="preserve"> 2016</w:t>
                    </w:r>
                  </w:p>
                  <w:p w:rsidR="00102F93" w:rsidRDefault="00102F93" w:rsidP="00307E90">
                    <w:pPr>
                      <w:pStyle w:val="Template"/>
                    </w:pPr>
                    <w:r>
                      <w:t>Ref: KAWO</w:t>
                    </w:r>
                  </w:p>
                  <w:p w:rsidR="00102F93" w:rsidRPr="00C96CED" w:rsidRDefault="00102F93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9" name="Billede 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02F93" w:rsidRDefault="00102F93" w:rsidP="00BF37E1">
                    <w:pPr>
                      <w:pStyle w:val="Template-Date"/>
                      <w:spacing w:line="120" w:lineRule="exact"/>
                    </w:pPr>
                  </w:p>
                  <w:p w:rsidR="00102F93" w:rsidRDefault="00102F93" w:rsidP="002171DE">
                    <w:pPr>
                      <w:pStyle w:val="Template-Date"/>
                      <w:rPr>
                        <w:rStyle w:val="Sidetal"/>
                        <w:noProof w:val="0"/>
                      </w:rPr>
                    </w:pPr>
                    <w:bookmarkStart w:id="12" w:name="SD_LAN_Page"/>
                    <w:r>
                      <w:t>Side</w:t>
                    </w:r>
                    <w:bookmarkEnd w:id="1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B36C4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B36C4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102F93" w:rsidRPr="00641B24" w:rsidRDefault="00102F9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>
    <w:nsid w:val="124802E1"/>
    <w:multiLevelType w:val="hybridMultilevel"/>
    <w:tmpl w:val="4AECA482"/>
    <w:lvl w:ilvl="0" w:tplc="7A660C76">
      <w:start w:val="16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DF87265"/>
    <w:multiLevelType w:val="hybridMultilevel"/>
    <w:tmpl w:val="1B4818E8"/>
    <w:lvl w:ilvl="0" w:tplc="CF4AF9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29170545"/>
    <w:multiLevelType w:val="multilevel"/>
    <w:tmpl w:val="ED3A8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1A53D8D"/>
    <w:multiLevelType w:val="hybridMultilevel"/>
    <w:tmpl w:val="B31CE988"/>
    <w:lvl w:ilvl="0" w:tplc="535C85F0">
      <w:start w:val="20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436E19A6"/>
    <w:multiLevelType w:val="hybridMultilevel"/>
    <w:tmpl w:val="684A5DBA"/>
    <w:lvl w:ilvl="0" w:tplc="98346F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>
    <w:nsid w:val="4BFC419B"/>
    <w:multiLevelType w:val="hybridMultilevel"/>
    <w:tmpl w:val="54E0A102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68E3B19"/>
    <w:multiLevelType w:val="hybridMultilevel"/>
    <w:tmpl w:val="34FC247A"/>
    <w:lvl w:ilvl="0" w:tplc="158AB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1837"/>
        </w:tabs>
        <w:ind w:left="183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2234"/>
        </w:tabs>
        <w:ind w:left="223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631"/>
        </w:tabs>
        <w:ind w:left="263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3028"/>
        </w:tabs>
        <w:ind w:left="302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3425"/>
        </w:tabs>
        <w:ind w:left="342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3821"/>
        </w:tabs>
        <w:ind w:left="382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4218"/>
        </w:tabs>
        <w:ind w:left="421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4615"/>
        </w:tabs>
        <w:ind w:left="461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5012"/>
        </w:tabs>
        <w:ind w:left="5012" w:hanging="397"/>
      </w:pPr>
      <w:rPr>
        <w:rFonts w:ascii="Wingdings" w:hAnsi="Wingdings" w:hint="default"/>
      </w:rPr>
    </w:lvl>
  </w:abstractNum>
  <w:abstractNum w:abstractNumId="27">
    <w:nsid w:val="6C6E0B63"/>
    <w:multiLevelType w:val="hybridMultilevel"/>
    <w:tmpl w:val="274C08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6F222FC4"/>
    <w:multiLevelType w:val="hybridMultilevel"/>
    <w:tmpl w:val="CFAC99E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1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2">
    <w:nsid w:val="76323F42"/>
    <w:multiLevelType w:val="hybridMultilevel"/>
    <w:tmpl w:val="9AECF68A"/>
    <w:lvl w:ilvl="0" w:tplc="7074AB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7435D5"/>
    <w:multiLevelType w:val="hybridMultilevel"/>
    <w:tmpl w:val="3D2C1C78"/>
    <w:lvl w:ilvl="0" w:tplc="AA34FDE8">
      <w:start w:val="1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2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6"/>
  </w:num>
  <w:num w:numId="15">
    <w:abstractNumId w:val="31"/>
  </w:num>
  <w:num w:numId="16">
    <w:abstractNumId w:val="16"/>
  </w:num>
  <w:num w:numId="17">
    <w:abstractNumId w:val="10"/>
  </w:num>
  <w:num w:numId="18">
    <w:abstractNumId w:val="21"/>
  </w:num>
  <w:num w:numId="19">
    <w:abstractNumId w:val="28"/>
  </w:num>
  <w:num w:numId="20">
    <w:abstractNumId w:val="11"/>
  </w:num>
  <w:num w:numId="21">
    <w:abstractNumId w:val="18"/>
  </w:num>
  <w:num w:numId="22">
    <w:abstractNumId w:val="12"/>
  </w:num>
  <w:num w:numId="23">
    <w:abstractNumId w:val="30"/>
  </w:num>
  <w:num w:numId="24">
    <w:abstractNumId w:val="17"/>
  </w:num>
  <w:num w:numId="25">
    <w:abstractNumId w:val="22"/>
  </w:num>
  <w:num w:numId="26">
    <w:abstractNumId w:val="33"/>
  </w:num>
  <w:num w:numId="27">
    <w:abstractNumId w:val="32"/>
  </w:num>
  <w:num w:numId="28">
    <w:abstractNumId w:val="15"/>
  </w:num>
  <w:num w:numId="29">
    <w:abstractNumId w:val="13"/>
  </w:num>
  <w:num w:numId="30">
    <w:abstractNumId w:val="24"/>
  </w:num>
  <w:num w:numId="31">
    <w:abstractNumId w:val="27"/>
  </w:num>
  <w:num w:numId="32">
    <w:abstractNumId w:val="29"/>
  </w:num>
  <w:num w:numId="33">
    <w:abstractNumId w:val="19"/>
  </w:num>
  <w:num w:numId="34">
    <w:abstractNumId w:val="26"/>
  </w:num>
  <w:num w:numId="35">
    <w:abstractNumId w:val="26"/>
  </w:num>
  <w:num w:numId="36">
    <w:abstractNumId w:val="26"/>
  </w:num>
  <w:num w:numId="37">
    <w:abstractNumId w:val="26"/>
  </w:num>
  <w:num w:numId="38">
    <w:abstractNumId w:val="26"/>
  </w:num>
  <w:num w:numId="39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0B"/>
    <w:rsid w:val="0000144B"/>
    <w:rsid w:val="00003B6C"/>
    <w:rsid w:val="00004AD4"/>
    <w:rsid w:val="0000503A"/>
    <w:rsid w:val="00006E21"/>
    <w:rsid w:val="000220FC"/>
    <w:rsid w:val="00024F27"/>
    <w:rsid w:val="00034A55"/>
    <w:rsid w:val="00036650"/>
    <w:rsid w:val="00051A09"/>
    <w:rsid w:val="00051C53"/>
    <w:rsid w:val="00052ED2"/>
    <w:rsid w:val="00064A1F"/>
    <w:rsid w:val="00065902"/>
    <w:rsid w:val="000827B1"/>
    <w:rsid w:val="00083CEE"/>
    <w:rsid w:val="00086003"/>
    <w:rsid w:val="00087773"/>
    <w:rsid w:val="000918E5"/>
    <w:rsid w:val="0009268E"/>
    <w:rsid w:val="00094D54"/>
    <w:rsid w:val="000A1547"/>
    <w:rsid w:val="000A59E1"/>
    <w:rsid w:val="000C450B"/>
    <w:rsid w:val="000D312B"/>
    <w:rsid w:val="000D412B"/>
    <w:rsid w:val="00102F93"/>
    <w:rsid w:val="00103D81"/>
    <w:rsid w:val="00110721"/>
    <w:rsid w:val="0011283F"/>
    <w:rsid w:val="00112A45"/>
    <w:rsid w:val="00124964"/>
    <w:rsid w:val="00127533"/>
    <w:rsid w:val="00135686"/>
    <w:rsid w:val="00136C77"/>
    <w:rsid w:val="00143AAE"/>
    <w:rsid w:val="00153477"/>
    <w:rsid w:val="00154F00"/>
    <w:rsid w:val="00163EFC"/>
    <w:rsid w:val="00171200"/>
    <w:rsid w:val="00174751"/>
    <w:rsid w:val="001748AF"/>
    <w:rsid w:val="00181654"/>
    <w:rsid w:val="0018593B"/>
    <w:rsid w:val="00192812"/>
    <w:rsid w:val="00194720"/>
    <w:rsid w:val="001A3071"/>
    <w:rsid w:val="001A7352"/>
    <w:rsid w:val="001B03DF"/>
    <w:rsid w:val="001C027B"/>
    <w:rsid w:val="001C3295"/>
    <w:rsid w:val="001D1259"/>
    <w:rsid w:val="001E1C93"/>
    <w:rsid w:val="001E79F0"/>
    <w:rsid w:val="001F5076"/>
    <w:rsid w:val="001F7E42"/>
    <w:rsid w:val="002137FC"/>
    <w:rsid w:val="002171DE"/>
    <w:rsid w:val="0022683E"/>
    <w:rsid w:val="00227E7F"/>
    <w:rsid w:val="00230A33"/>
    <w:rsid w:val="0023490E"/>
    <w:rsid w:val="00240B54"/>
    <w:rsid w:val="00244EEB"/>
    <w:rsid w:val="0025114F"/>
    <w:rsid w:val="00257B4B"/>
    <w:rsid w:val="0026120C"/>
    <w:rsid w:val="00262B51"/>
    <w:rsid w:val="00283F13"/>
    <w:rsid w:val="00293098"/>
    <w:rsid w:val="0029739B"/>
    <w:rsid w:val="002A1C39"/>
    <w:rsid w:val="002A2BC5"/>
    <w:rsid w:val="002A4418"/>
    <w:rsid w:val="002A60D1"/>
    <w:rsid w:val="002B1765"/>
    <w:rsid w:val="002B1D3C"/>
    <w:rsid w:val="002C4D40"/>
    <w:rsid w:val="002C4E71"/>
    <w:rsid w:val="002E07F2"/>
    <w:rsid w:val="002E326D"/>
    <w:rsid w:val="002E3F51"/>
    <w:rsid w:val="002E4CF2"/>
    <w:rsid w:val="00302BFF"/>
    <w:rsid w:val="00307472"/>
    <w:rsid w:val="00307E90"/>
    <w:rsid w:val="00314573"/>
    <w:rsid w:val="00315669"/>
    <w:rsid w:val="00333BC8"/>
    <w:rsid w:val="00350FFB"/>
    <w:rsid w:val="00361321"/>
    <w:rsid w:val="00394ADB"/>
    <w:rsid w:val="003956F5"/>
    <w:rsid w:val="00395BF2"/>
    <w:rsid w:val="00397700"/>
    <w:rsid w:val="003A022B"/>
    <w:rsid w:val="003A1157"/>
    <w:rsid w:val="003A190B"/>
    <w:rsid w:val="003A5D9E"/>
    <w:rsid w:val="003B0624"/>
    <w:rsid w:val="003B41C9"/>
    <w:rsid w:val="003B601B"/>
    <w:rsid w:val="003B6D51"/>
    <w:rsid w:val="003B75AE"/>
    <w:rsid w:val="003B7BF5"/>
    <w:rsid w:val="003C00F9"/>
    <w:rsid w:val="003C0C13"/>
    <w:rsid w:val="003C0E2B"/>
    <w:rsid w:val="003D5366"/>
    <w:rsid w:val="003E5652"/>
    <w:rsid w:val="003E6170"/>
    <w:rsid w:val="003F0646"/>
    <w:rsid w:val="003F331C"/>
    <w:rsid w:val="003F33BA"/>
    <w:rsid w:val="003F3A0F"/>
    <w:rsid w:val="003F3F73"/>
    <w:rsid w:val="00402510"/>
    <w:rsid w:val="00404CE1"/>
    <w:rsid w:val="00410334"/>
    <w:rsid w:val="00413170"/>
    <w:rsid w:val="004143CC"/>
    <w:rsid w:val="004151C7"/>
    <w:rsid w:val="0042220A"/>
    <w:rsid w:val="00426C10"/>
    <w:rsid w:val="00427F12"/>
    <w:rsid w:val="00430307"/>
    <w:rsid w:val="0043130E"/>
    <w:rsid w:val="004316E7"/>
    <w:rsid w:val="00436C7A"/>
    <w:rsid w:val="004371C9"/>
    <w:rsid w:val="00443D5B"/>
    <w:rsid w:val="00443F7C"/>
    <w:rsid w:val="00454ACB"/>
    <w:rsid w:val="00456317"/>
    <w:rsid w:val="00463272"/>
    <w:rsid w:val="004673B3"/>
    <w:rsid w:val="00470AF8"/>
    <w:rsid w:val="0047316E"/>
    <w:rsid w:val="0048239B"/>
    <w:rsid w:val="00483670"/>
    <w:rsid w:val="00484FEE"/>
    <w:rsid w:val="0048777D"/>
    <w:rsid w:val="0049608B"/>
    <w:rsid w:val="004A24AE"/>
    <w:rsid w:val="004A2AF9"/>
    <w:rsid w:val="004A4123"/>
    <w:rsid w:val="004A66E6"/>
    <w:rsid w:val="004B06E9"/>
    <w:rsid w:val="004B543E"/>
    <w:rsid w:val="004B6988"/>
    <w:rsid w:val="004C208C"/>
    <w:rsid w:val="004C40FC"/>
    <w:rsid w:val="004E5071"/>
    <w:rsid w:val="004F4341"/>
    <w:rsid w:val="00504494"/>
    <w:rsid w:val="0050605B"/>
    <w:rsid w:val="00507AF4"/>
    <w:rsid w:val="00521005"/>
    <w:rsid w:val="00521A6E"/>
    <w:rsid w:val="00523163"/>
    <w:rsid w:val="00524DD1"/>
    <w:rsid w:val="0053270A"/>
    <w:rsid w:val="005357C0"/>
    <w:rsid w:val="00547ACA"/>
    <w:rsid w:val="00554EE2"/>
    <w:rsid w:val="005745D1"/>
    <w:rsid w:val="005802EE"/>
    <w:rsid w:val="0058072D"/>
    <w:rsid w:val="00583EAB"/>
    <w:rsid w:val="0058450A"/>
    <w:rsid w:val="00584D16"/>
    <w:rsid w:val="00585BE9"/>
    <w:rsid w:val="005A5218"/>
    <w:rsid w:val="005B5BFE"/>
    <w:rsid w:val="005B72C4"/>
    <w:rsid w:val="005D09F9"/>
    <w:rsid w:val="005D212E"/>
    <w:rsid w:val="005D3C7F"/>
    <w:rsid w:val="005E6CB9"/>
    <w:rsid w:val="005E70D8"/>
    <w:rsid w:val="005F049F"/>
    <w:rsid w:val="005F4B45"/>
    <w:rsid w:val="005F55D0"/>
    <w:rsid w:val="005F7562"/>
    <w:rsid w:val="00610ECA"/>
    <w:rsid w:val="006175A7"/>
    <w:rsid w:val="00641B24"/>
    <w:rsid w:val="00644058"/>
    <w:rsid w:val="006441FB"/>
    <w:rsid w:val="00644D35"/>
    <w:rsid w:val="00645634"/>
    <w:rsid w:val="00665CEC"/>
    <w:rsid w:val="006759DE"/>
    <w:rsid w:val="006804B9"/>
    <w:rsid w:val="0068250C"/>
    <w:rsid w:val="006910EE"/>
    <w:rsid w:val="006A442E"/>
    <w:rsid w:val="006C0297"/>
    <w:rsid w:val="006C3A1B"/>
    <w:rsid w:val="006C725C"/>
    <w:rsid w:val="006D15AC"/>
    <w:rsid w:val="006D178F"/>
    <w:rsid w:val="006D763C"/>
    <w:rsid w:val="006E2A21"/>
    <w:rsid w:val="006E5826"/>
    <w:rsid w:val="006F3C30"/>
    <w:rsid w:val="006F7105"/>
    <w:rsid w:val="00700C6A"/>
    <w:rsid w:val="00706EC1"/>
    <w:rsid w:val="00716C67"/>
    <w:rsid w:val="0071764A"/>
    <w:rsid w:val="00717EC7"/>
    <w:rsid w:val="007257C6"/>
    <w:rsid w:val="00726300"/>
    <w:rsid w:val="00731229"/>
    <w:rsid w:val="00736658"/>
    <w:rsid w:val="00741EE5"/>
    <w:rsid w:val="00742C80"/>
    <w:rsid w:val="00744F27"/>
    <w:rsid w:val="007512C7"/>
    <w:rsid w:val="00756193"/>
    <w:rsid w:val="00757BDC"/>
    <w:rsid w:val="0076572D"/>
    <w:rsid w:val="00772EAE"/>
    <w:rsid w:val="007818A8"/>
    <w:rsid w:val="0078591C"/>
    <w:rsid w:val="007870BD"/>
    <w:rsid w:val="00795523"/>
    <w:rsid w:val="007955B4"/>
    <w:rsid w:val="007A0169"/>
    <w:rsid w:val="007B46B0"/>
    <w:rsid w:val="007B61B3"/>
    <w:rsid w:val="007C496B"/>
    <w:rsid w:val="007E062D"/>
    <w:rsid w:val="007E2DF3"/>
    <w:rsid w:val="007E7933"/>
    <w:rsid w:val="007F578B"/>
    <w:rsid w:val="008068BE"/>
    <w:rsid w:val="00812185"/>
    <w:rsid w:val="008135E7"/>
    <w:rsid w:val="00823BE9"/>
    <w:rsid w:val="00833E65"/>
    <w:rsid w:val="0084093E"/>
    <w:rsid w:val="0084260D"/>
    <w:rsid w:val="008452CB"/>
    <w:rsid w:val="00863559"/>
    <w:rsid w:val="008644BF"/>
    <w:rsid w:val="0086614A"/>
    <w:rsid w:val="0087322B"/>
    <w:rsid w:val="00882BB9"/>
    <w:rsid w:val="00884339"/>
    <w:rsid w:val="00887239"/>
    <w:rsid w:val="00895F29"/>
    <w:rsid w:val="00896541"/>
    <w:rsid w:val="008A28B2"/>
    <w:rsid w:val="008A31F0"/>
    <w:rsid w:val="008B14BE"/>
    <w:rsid w:val="008B2F72"/>
    <w:rsid w:val="008B337E"/>
    <w:rsid w:val="008C171C"/>
    <w:rsid w:val="008E0555"/>
    <w:rsid w:val="008E5715"/>
    <w:rsid w:val="008F1078"/>
    <w:rsid w:val="00901304"/>
    <w:rsid w:val="00903D64"/>
    <w:rsid w:val="00920B7D"/>
    <w:rsid w:val="009300C0"/>
    <w:rsid w:val="009308ED"/>
    <w:rsid w:val="00930E78"/>
    <w:rsid w:val="00932AAE"/>
    <w:rsid w:val="00936BF0"/>
    <w:rsid w:val="00937BE5"/>
    <w:rsid w:val="00940637"/>
    <w:rsid w:val="00961B44"/>
    <w:rsid w:val="009839FD"/>
    <w:rsid w:val="00984F0F"/>
    <w:rsid w:val="0099486F"/>
    <w:rsid w:val="009A0EC4"/>
    <w:rsid w:val="009A2BD2"/>
    <w:rsid w:val="009A5539"/>
    <w:rsid w:val="009B615B"/>
    <w:rsid w:val="009B7CE9"/>
    <w:rsid w:val="009C082B"/>
    <w:rsid w:val="009C107E"/>
    <w:rsid w:val="009C3A4A"/>
    <w:rsid w:val="009D0AA8"/>
    <w:rsid w:val="009E58A0"/>
    <w:rsid w:val="009E666A"/>
    <w:rsid w:val="00A01381"/>
    <w:rsid w:val="00A07C26"/>
    <w:rsid w:val="00A11327"/>
    <w:rsid w:val="00A123AA"/>
    <w:rsid w:val="00A12A78"/>
    <w:rsid w:val="00A13713"/>
    <w:rsid w:val="00A162BD"/>
    <w:rsid w:val="00A30E52"/>
    <w:rsid w:val="00A32765"/>
    <w:rsid w:val="00A4137F"/>
    <w:rsid w:val="00A53D80"/>
    <w:rsid w:val="00A85F84"/>
    <w:rsid w:val="00A87FEF"/>
    <w:rsid w:val="00A91CB9"/>
    <w:rsid w:val="00A97865"/>
    <w:rsid w:val="00AA0193"/>
    <w:rsid w:val="00AA0EF9"/>
    <w:rsid w:val="00AB2E5C"/>
    <w:rsid w:val="00AB36C4"/>
    <w:rsid w:val="00AB4E1D"/>
    <w:rsid w:val="00AB5234"/>
    <w:rsid w:val="00AC5389"/>
    <w:rsid w:val="00AD35D5"/>
    <w:rsid w:val="00AE25CC"/>
    <w:rsid w:val="00AF2199"/>
    <w:rsid w:val="00AF3BC1"/>
    <w:rsid w:val="00B01CA8"/>
    <w:rsid w:val="00B03F98"/>
    <w:rsid w:val="00B117BD"/>
    <w:rsid w:val="00B12507"/>
    <w:rsid w:val="00B15221"/>
    <w:rsid w:val="00B36C68"/>
    <w:rsid w:val="00B45E46"/>
    <w:rsid w:val="00B4682C"/>
    <w:rsid w:val="00B47C60"/>
    <w:rsid w:val="00B52F16"/>
    <w:rsid w:val="00B62D6C"/>
    <w:rsid w:val="00B6479F"/>
    <w:rsid w:val="00B67E0C"/>
    <w:rsid w:val="00B705E6"/>
    <w:rsid w:val="00B71678"/>
    <w:rsid w:val="00B75189"/>
    <w:rsid w:val="00B75C36"/>
    <w:rsid w:val="00B93933"/>
    <w:rsid w:val="00B94310"/>
    <w:rsid w:val="00BA10B8"/>
    <w:rsid w:val="00BA3349"/>
    <w:rsid w:val="00BA56DF"/>
    <w:rsid w:val="00BA591D"/>
    <w:rsid w:val="00BA6EC1"/>
    <w:rsid w:val="00BA7664"/>
    <w:rsid w:val="00BA78FB"/>
    <w:rsid w:val="00BB7B72"/>
    <w:rsid w:val="00BC6E27"/>
    <w:rsid w:val="00BC7735"/>
    <w:rsid w:val="00BE1384"/>
    <w:rsid w:val="00BE1CF9"/>
    <w:rsid w:val="00BE7F01"/>
    <w:rsid w:val="00BE7FBE"/>
    <w:rsid w:val="00BF37E1"/>
    <w:rsid w:val="00BF3805"/>
    <w:rsid w:val="00C12268"/>
    <w:rsid w:val="00C1291A"/>
    <w:rsid w:val="00C3249E"/>
    <w:rsid w:val="00C359AC"/>
    <w:rsid w:val="00C40883"/>
    <w:rsid w:val="00C42819"/>
    <w:rsid w:val="00C501DB"/>
    <w:rsid w:val="00C55A1B"/>
    <w:rsid w:val="00C62763"/>
    <w:rsid w:val="00C6559B"/>
    <w:rsid w:val="00C65EA8"/>
    <w:rsid w:val="00C72B4C"/>
    <w:rsid w:val="00C802BB"/>
    <w:rsid w:val="00C820C4"/>
    <w:rsid w:val="00C821D2"/>
    <w:rsid w:val="00C84713"/>
    <w:rsid w:val="00C91C9B"/>
    <w:rsid w:val="00C96CED"/>
    <w:rsid w:val="00C97941"/>
    <w:rsid w:val="00CA0CA1"/>
    <w:rsid w:val="00CB2ECE"/>
    <w:rsid w:val="00CB6EA8"/>
    <w:rsid w:val="00CB7018"/>
    <w:rsid w:val="00CC0DF6"/>
    <w:rsid w:val="00CC3E16"/>
    <w:rsid w:val="00CC4225"/>
    <w:rsid w:val="00CD3064"/>
    <w:rsid w:val="00CE6F70"/>
    <w:rsid w:val="00D0158B"/>
    <w:rsid w:val="00D02C6D"/>
    <w:rsid w:val="00D06BB4"/>
    <w:rsid w:val="00D17B97"/>
    <w:rsid w:val="00D2389C"/>
    <w:rsid w:val="00D25789"/>
    <w:rsid w:val="00D2629B"/>
    <w:rsid w:val="00D3775F"/>
    <w:rsid w:val="00D4140C"/>
    <w:rsid w:val="00D45868"/>
    <w:rsid w:val="00D56710"/>
    <w:rsid w:val="00D66A71"/>
    <w:rsid w:val="00D705DB"/>
    <w:rsid w:val="00D70FDC"/>
    <w:rsid w:val="00D80B98"/>
    <w:rsid w:val="00D84848"/>
    <w:rsid w:val="00D85725"/>
    <w:rsid w:val="00D87C08"/>
    <w:rsid w:val="00DA62D2"/>
    <w:rsid w:val="00DB4BBF"/>
    <w:rsid w:val="00DC5426"/>
    <w:rsid w:val="00DD17B6"/>
    <w:rsid w:val="00DD571C"/>
    <w:rsid w:val="00DD5AD9"/>
    <w:rsid w:val="00DE06BB"/>
    <w:rsid w:val="00DE3C16"/>
    <w:rsid w:val="00DE5DBB"/>
    <w:rsid w:val="00E01EAB"/>
    <w:rsid w:val="00E0382F"/>
    <w:rsid w:val="00E07D04"/>
    <w:rsid w:val="00E174A2"/>
    <w:rsid w:val="00E1791A"/>
    <w:rsid w:val="00E20A3D"/>
    <w:rsid w:val="00E27F63"/>
    <w:rsid w:val="00E37F01"/>
    <w:rsid w:val="00E43300"/>
    <w:rsid w:val="00E44D1D"/>
    <w:rsid w:val="00E6151F"/>
    <w:rsid w:val="00E62A5A"/>
    <w:rsid w:val="00E65CA9"/>
    <w:rsid w:val="00E744D2"/>
    <w:rsid w:val="00E820D1"/>
    <w:rsid w:val="00E86ADB"/>
    <w:rsid w:val="00E90B80"/>
    <w:rsid w:val="00E95ABE"/>
    <w:rsid w:val="00E960F0"/>
    <w:rsid w:val="00EA34EE"/>
    <w:rsid w:val="00EA6633"/>
    <w:rsid w:val="00EB2C04"/>
    <w:rsid w:val="00EC00CF"/>
    <w:rsid w:val="00EC0BB0"/>
    <w:rsid w:val="00EC2B0F"/>
    <w:rsid w:val="00EC3043"/>
    <w:rsid w:val="00EC3B4A"/>
    <w:rsid w:val="00ED3AD1"/>
    <w:rsid w:val="00ED3B2E"/>
    <w:rsid w:val="00ED42FA"/>
    <w:rsid w:val="00ED549E"/>
    <w:rsid w:val="00F02B14"/>
    <w:rsid w:val="00F05149"/>
    <w:rsid w:val="00F05766"/>
    <w:rsid w:val="00F07314"/>
    <w:rsid w:val="00F117E1"/>
    <w:rsid w:val="00F17B48"/>
    <w:rsid w:val="00F21203"/>
    <w:rsid w:val="00F24CC1"/>
    <w:rsid w:val="00F31AC4"/>
    <w:rsid w:val="00F4463E"/>
    <w:rsid w:val="00F45004"/>
    <w:rsid w:val="00F46F39"/>
    <w:rsid w:val="00F565B5"/>
    <w:rsid w:val="00F63C31"/>
    <w:rsid w:val="00F63ED5"/>
    <w:rsid w:val="00F6667C"/>
    <w:rsid w:val="00F754F3"/>
    <w:rsid w:val="00F76D16"/>
    <w:rsid w:val="00F80EC9"/>
    <w:rsid w:val="00F81AFD"/>
    <w:rsid w:val="00F90AF9"/>
    <w:rsid w:val="00F91A95"/>
    <w:rsid w:val="00F95FD5"/>
    <w:rsid w:val="00FA0566"/>
    <w:rsid w:val="00FA31F3"/>
    <w:rsid w:val="00FA3927"/>
    <w:rsid w:val="00FA5ED9"/>
    <w:rsid w:val="00FC57FD"/>
    <w:rsid w:val="00FC665F"/>
    <w:rsid w:val="00FD50A9"/>
    <w:rsid w:val="00FE0DAB"/>
    <w:rsid w:val="00FE20B9"/>
    <w:rsid w:val="00FE33C2"/>
    <w:rsid w:val="00FE5AFD"/>
    <w:rsid w:val="00FF5071"/>
    <w:rsid w:val="00FF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0FD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E-mail-signatur">
    <w:name w:val="E-mail Signature"/>
    <w:basedOn w:val="Normal"/>
    <w:semiHidden/>
    <w:rsid w:val="00D70FDC"/>
  </w:style>
  <w:style w:type="character" w:styleId="Fremhv">
    <w:name w:val="Emphasis"/>
    <w:qFormat/>
    <w:rsid w:val="00D70FDC"/>
    <w:rPr>
      <w:i/>
      <w:iCs/>
    </w:rPr>
  </w:style>
  <w:style w:type="character" w:styleId="Slutnotehenvisning">
    <w:name w:val="endnote reference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semiHidden/>
    <w:rsid w:val="00D70FDC"/>
    <w:rPr>
      <w:i/>
      <w:iCs/>
    </w:rPr>
  </w:style>
  <w:style w:type="character" w:styleId="HTML-kode">
    <w:name w:val="HTML Code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D70FDC"/>
    <w:rPr>
      <w:i/>
      <w:iCs/>
    </w:rPr>
  </w:style>
  <w:style w:type="character" w:styleId="HTML-tastatur">
    <w:name w:val="HTML Keyboard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Opstilling">
    <w:name w:val="List"/>
    <w:basedOn w:val="Normal"/>
    <w:semiHidden/>
    <w:rsid w:val="00D70FDC"/>
    <w:pPr>
      <w:ind w:left="283" w:hanging="283"/>
    </w:pPr>
  </w:style>
  <w:style w:type="paragraph" w:styleId="Opstilling2">
    <w:name w:val="List 2"/>
    <w:basedOn w:val="Normal"/>
    <w:semiHidden/>
    <w:rsid w:val="00D70FDC"/>
    <w:pPr>
      <w:ind w:left="566" w:hanging="283"/>
    </w:pPr>
  </w:style>
  <w:style w:type="paragraph" w:styleId="Opstilling3">
    <w:name w:val="List 3"/>
    <w:basedOn w:val="Normal"/>
    <w:semiHidden/>
    <w:rsid w:val="00D70FDC"/>
    <w:pPr>
      <w:ind w:left="849" w:hanging="283"/>
    </w:pPr>
  </w:style>
  <w:style w:type="paragraph" w:styleId="Opstilling4">
    <w:name w:val="List 4"/>
    <w:basedOn w:val="Normal"/>
    <w:semiHidden/>
    <w:rsid w:val="00D70FDC"/>
    <w:pPr>
      <w:ind w:left="1132" w:hanging="283"/>
    </w:pPr>
  </w:style>
  <w:style w:type="paragraph" w:styleId="Opstilling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E62A5A"/>
    <w:pPr>
      <w:ind w:left="1304"/>
    </w:pPr>
  </w:style>
  <w:style w:type="paragraph" w:customStyle="1" w:styleId="Default">
    <w:name w:val="Default"/>
    <w:rsid w:val="003B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0FD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E-mail-signatur">
    <w:name w:val="E-mail Signature"/>
    <w:basedOn w:val="Normal"/>
    <w:semiHidden/>
    <w:rsid w:val="00D70FDC"/>
  </w:style>
  <w:style w:type="character" w:styleId="Fremhv">
    <w:name w:val="Emphasis"/>
    <w:qFormat/>
    <w:rsid w:val="00D70FDC"/>
    <w:rPr>
      <w:i/>
      <w:iCs/>
    </w:rPr>
  </w:style>
  <w:style w:type="character" w:styleId="Slutnotehenvisning">
    <w:name w:val="endnote reference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semiHidden/>
    <w:rsid w:val="00D70FDC"/>
    <w:rPr>
      <w:i/>
      <w:iCs/>
    </w:rPr>
  </w:style>
  <w:style w:type="character" w:styleId="HTML-kode">
    <w:name w:val="HTML Code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D70FDC"/>
    <w:rPr>
      <w:i/>
      <w:iCs/>
    </w:rPr>
  </w:style>
  <w:style w:type="character" w:styleId="HTML-tastatur">
    <w:name w:val="HTML Keyboard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Opstilling">
    <w:name w:val="List"/>
    <w:basedOn w:val="Normal"/>
    <w:semiHidden/>
    <w:rsid w:val="00D70FDC"/>
    <w:pPr>
      <w:ind w:left="283" w:hanging="283"/>
    </w:pPr>
  </w:style>
  <w:style w:type="paragraph" w:styleId="Opstilling2">
    <w:name w:val="List 2"/>
    <w:basedOn w:val="Normal"/>
    <w:semiHidden/>
    <w:rsid w:val="00D70FDC"/>
    <w:pPr>
      <w:ind w:left="566" w:hanging="283"/>
    </w:pPr>
  </w:style>
  <w:style w:type="paragraph" w:styleId="Opstilling3">
    <w:name w:val="List 3"/>
    <w:basedOn w:val="Normal"/>
    <w:semiHidden/>
    <w:rsid w:val="00D70FDC"/>
    <w:pPr>
      <w:ind w:left="849" w:hanging="283"/>
    </w:pPr>
  </w:style>
  <w:style w:type="paragraph" w:styleId="Opstilling4">
    <w:name w:val="List 4"/>
    <w:basedOn w:val="Normal"/>
    <w:semiHidden/>
    <w:rsid w:val="00D70FDC"/>
    <w:pPr>
      <w:ind w:left="1132" w:hanging="283"/>
    </w:pPr>
  </w:style>
  <w:style w:type="paragraph" w:styleId="Opstilling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semiHidden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E62A5A"/>
    <w:pPr>
      <w:ind w:left="1304"/>
    </w:pPr>
  </w:style>
  <w:style w:type="paragraph" w:customStyle="1" w:styleId="Default">
    <w:name w:val="Default"/>
    <w:rsid w:val="003B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medarbejdere.au.dk/administration/hr/arbejdsmiljoe/apv/psykisk-apv-20152016/opfoelgning/indsatser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medarbejdere.au.dk/fileadmin/user_upload/Slides_temamoeder_t_HJEMMESIDEN.pdf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2.xml"/><Relationship Id="rId10" Type="http://schemas.openxmlformats.org/officeDocument/2006/relationships/hyperlink" Target="http://medarbejdere.au.dk/fakulteter/ar/aktuelt/psykisk-apv-2016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KAWO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2B1BA-479A-4CD4-9310-5BFF58FFD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4</TotalTime>
  <Pages>3</Pages>
  <Words>1205</Words>
  <Characters>6875</Characters>
  <Application>Microsoft Office Word</Application>
  <DocSecurity>0</DocSecurity>
  <Lines>57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Maria Kristensen</dc:creator>
  <cp:lastModifiedBy>Karina Krogsdal-Wogensen</cp:lastModifiedBy>
  <cp:revision>3</cp:revision>
  <cp:lastPrinted>2016-04-07T09:17:00Z</cp:lastPrinted>
  <dcterms:created xsi:type="dcterms:W3CDTF">2016-06-03T13:17:00Z</dcterms:created>
  <dcterms:modified xsi:type="dcterms:W3CDTF">2016-06-03T13:20:00Z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6036</vt:lpwstr>
  </property>
  <property fmtid="{D5CDD505-2E9C-101B-9397-08002B2CF9AE}" pid="5" name="LogoFarve">
    <vt:lpwstr>blue</vt:lpwstr>
  </property>
</Properties>
</file>