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701"/>
        <w:gridCol w:w="283"/>
      </w:tblGrid>
      <w:tr w:rsidR="00AB2E5C" w:rsidRPr="00124F91" w:rsidTr="0068128D">
        <w:trPr>
          <w:trHeight w:val="2837"/>
        </w:trPr>
        <w:tc>
          <w:tcPr>
            <w:tcW w:w="8220" w:type="dxa"/>
          </w:tcPr>
          <w:p w:rsidR="00AB2E5C" w:rsidRPr="00124F91" w:rsidRDefault="008F5313" w:rsidP="003B4D59">
            <w:pPr>
              <w:pStyle w:val="Normal-Dokumentinfo"/>
              <w:rPr>
                <w:rFonts w:ascii="Times New Roman" w:hAnsi="Times New Roman"/>
                <w:b w:val="0"/>
                <w:sz w:val="24"/>
                <w:lang w:val="en-US"/>
              </w:rPr>
            </w:pPr>
            <w:bookmarkStart w:id="0" w:name="SD_LAN_Receiver"/>
            <w:bookmarkStart w:id="1" w:name="_GoBack"/>
            <w:bookmarkEnd w:id="1"/>
            <w:r w:rsidRPr="00124F91">
              <w:rPr>
                <w:rFonts w:ascii="Times New Roman" w:hAnsi="Times New Roman"/>
                <w:sz w:val="24"/>
                <w:lang w:val="en-US"/>
              </w:rPr>
              <w:t>Recipient</w:t>
            </w:r>
            <w:bookmarkEnd w:id="0"/>
            <w:r w:rsidR="005E70F5" w:rsidRPr="00124F91">
              <w:rPr>
                <w:rFonts w:ascii="Times New Roman" w:hAnsi="Times New Roman"/>
                <w:sz w:val="24"/>
                <w:lang w:val="en-US"/>
              </w:rPr>
              <w:t xml:space="preserve">: </w:t>
            </w:r>
            <w:r w:rsidR="003B4D59" w:rsidRPr="00124F91">
              <w:rPr>
                <w:rFonts w:ascii="Times New Roman" w:hAnsi="Times New Roman"/>
                <w:sz w:val="24"/>
                <w:lang w:val="en-US"/>
              </w:rPr>
              <w:t xml:space="preserve">AU Horizon 2020 </w:t>
            </w:r>
            <w:proofErr w:type="spellStart"/>
            <w:r w:rsidR="003B4D59" w:rsidRPr="00124F91">
              <w:rPr>
                <w:rFonts w:ascii="Times New Roman" w:hAnsi="Times New Roman"/>
                <w:sz w:val="24"/>
                <w:lang w:val="en-US"/>
              </w:rPr>
              <w:t>expertgroups</w:t>
            </w:r>
            <w:proofErr w:type="spellEnd"/>
            <w:r w:rsidR="003B4D59" w:rsidRPr="00124F9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7C65AC" w:rsidRPr="00124F9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</w:tc>
        <w:tc>
          <w:tcPr>
            <w:tcW w:w="1984" w:type="dxa"/>
            <w:gridSpan w:val="2"/>
          </w:tcPr>
          <w:p w:rsidR="00AB2E5C" w:rsidRPr="00124F91" w:rsidRDefault="0068128D" w:rsidP="00456317">
            <w:pPr>
              <w:pStyle w:val="Normal-DokumentNavn"/>
              <w:rPr>
                <w:rFonts w:ascii="Times New Roman" w:hAnsi="Times New Roman"/>
                <w:sz w:val="24"/>
              </w:rPr>
            </w:pPr>
            <w:bookmarkStart w:id="2" w:name="SD_LAN_Memo"/>
            <w:r w:rsidRPr="00124F91">
              <w:rPr>
                <w:rFonts w:ascii="Times New Roman" w:hAnsi="Times New Roman"/>
                <w:caps w:val="0"/>
                <w:sz w:val="24"/>
              </w:rPr>
              <w:t>Notat</w:t>
            </w:r>
            <w:bookmarkEnd w:id="2"/>
          </w:p>
        </w:tc>
      </w:tr>
      <w:tr w:rsidR="006C3A1B" w:rsidRPr="00124F91" w:rsidTr="0068128D">
        <w:trPr>
          <w:gridAfter w:val="1"/>
          <w:wAfter w:w="283" w:type="dxa"/>
          <w:trHeight w:hRule="exact" w:val="737"/>
        </w:trPr>
        <w:tc>
          <w:tcPr>
            <w:tcW w:w="9921" w:type="dxa"/>
            <w:gridSpan w:val="2"/>
          </w:tcPr>
          <w:p w:rsidR="006C3A1B" w:rsidRPr="00124F91" w:rsidRDefault="006C3A1B" w:rsidP="00B555C1">
            <w:pPr>
              <w:pStyle w:val="Normal-Dokumentheading"/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DC0E11" w:rsidRPr="00124F91" w:rsidRDefault="00A44A05" w:rsidP="00B555C1">
      <w:pPr>
        <w:spacing w:line="276" w:lineRule="auto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t xml:space="preserve">Terms of reference </w:t>
      </w:r>
      <w:r w:rsidR="007E130F" w:rsidRPr="00124F91">
        <w:rPr>
          <w:rFonts w:ascii="Times New Roman" w:hAnsi="Times New Roman"/>
          <w:b/>
          <w:sz w:val="24"/>
          <w:lang w:val="en-US"/>
        </w:rPr>
        <w:t xml:space="preserve">for </w:t>
      </w:r>
      <w:r w:rsidR="00DC0E11" w:rsidRPr="00124F91">
        <w:rPr>
          <w:rFonts w:ascii="Times New Roman" w:hAnsi="Times New Roman"/>
          <w:b/>
          <w:sz w:val="24"/>
          <w:lang w:val="en-US"/>
        </w:rPr>
        <w:t xml:space="preserve">AU Horizon 2020 </w:t>
      </w:r>
      <w:r w:rsidRPr="00124F91">
        <w:rPr>
          <w:rFonts w:ascii="Times New Roman" w:hAnsi="Times New Roman"/>
          <w:b/>
          <w:sz w:val="24"/>
          <w:lang w:val="en-US"/>
        </w:rPr>
        <w:t xml:space="preserve">interdisciplinary expert groups </w:t>
      </w:r>
    </w:p>
    <w:p w:rsidR="00DC0E11" w:rsidRPr="00124F91" w:rsidRDefault="00DC0E11" w:rsidP="00B555C1">
      <w:pPr>
        <w:spacing w:line="276" w:lineRule="auto"/>
        <w:rPr>
          <w:rFonts w:ascii="Times New Roman" w:hAnsi="Times New Roman"/>
          <w:b/>
          <w:sz w:val="24"/>
          <w:lang w:val="en-US"/>
        </w:rPr>
      </w:pPr>
    </w:p>
    <w:p w:rsidR="00A44A05" w:rsidRPr="00124F91" w:rsidRDefault="00DC0E11" w:rsidP="00E86469">
      <w:pPr>
        <w:spacing w:line="276" w:lineRule="auto"/>
        <w:rPr>
          <w:rFonts w:ascii="Times New Roman" w:hAnsi="Times New Roman"/>
          <w:b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t>B</w:t>
      </w:r>
      <w:r w:rsidR="00A44A05" w:rsidRPr="00124F91">
        <w:rPr>
          <w:rFonts w:ascii="Times New Roman" w:hAnsi="Times New Roman"/>
          <w:b/>
          <w:sz w:val="24"/>
          <w:lang w:val="en-US"/>
        </w:rPr>
        <w:t>ackground</w:t>
      </w:r>
    </w:p>
    <w:p w:rsidR="00891137" w:rsidRPr="00124F91" w:rsidRDefault="00891137" w:rsidP="00891137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>Horizon 2020 is the</w:t>
      </w:r>
      <w:r w:rsidR="0060440F" w:rsidRPr="00124F91">
        <w:rPr>
          <w:rFonts w:ascii="Times New Roman" w:hAnsi="Times New Roman"/>
          <w:sz w:val="24"/>
          <w:lang w:val="en-US"/>
        </w:rPr>
        <w:t xml:space="preserve"> </w:t>
      </w:r>
      <w:r w:rsidR="0060440F" w:rsidRPr="00124F91">
        <w:rPr>
          <w:rStyle w:val="Fremhv"/>
          <w:rFonts w:ascii="Times New Roman" w:hAnsi="Times New Roman"/>
          <w:i w:val="0"/>
          <w:sz w:val="24"/>
          <w:lang w:val="en-US"/>
        </w:rPr>
        <w:t>f</w:t>
      </w:r>
      <w:r w:rsidR="00F440EB">
        <w:rPr>
          <w:rStyle w:val="Fremhv"/>
          <w:rFonts w:ascii="Times New Roman" w:hAnsi="Times New Roman"/>
          <w:i w:val="0"/>
          <w:sz w:val="24"/>
          <w:lang w:val="en-US"/>
        </w:rPr>
        <w:t xml:space="preserve">ramework </w:t>
      </w:r>
      <w:proofErr w:type="spellStart"/>
      <w:r w:rsidR="0060440F" w:rsidRPr="00124F91">
        <w:rPr>
          <w:rStyle w:val="Fremhv"/>
          <w:rFonts w:ascii="Times New Roman" w:hAnsi="Times New Roman"/>
          <w:i w:val="0"/>
          <w:sz w:val="24"/>
          <w:lang w:val="en-US"/>
        </w:rPr>
        <w:t>programme</w:t>
      </w:r>
      <w:proofErr w:type="spellEnd"/>
      <w:r w:rsidR="0060440F" w:rsidRPr="00124F91">
        <w:rPr>
          <w:rStyle w:val="Fremhv"/>
          <w:rFonts w:ascii="Times New Roman" w:hAnsi="Times New Roman"/>
          <w:i w:val="0"/>
          <w:sz w:val="24"/>
          <w:lang w:val="en-US"/>
        </w:rPr>
        <w:t xml:space="preserve"> for research and innovation of the E</w:t>
      </w:r>
      <w:r w:rsidR="0060440F" w:rsidRPr="00124F91">
        <w:rPr>
          <w:rStyle w:val="Fremhv"/>
          <w:rFonts w:ascii="Times New Roman" w:hAnsi="Times New Roman"/>
          <w:i w:val="0"/>
          <w:sz w:val="24"/>
          <w:lang w:val="en-US"/>
        </w:rPr>
        <w:t>u</w:t>
      </w:r>
      <w:r w:rsidR="0060440F" w:rsidRPr="00124F91">
        <w:rPr>
          <w:rStyle w:val="Fremhv"/>
          <w:rFonts w:ascii="Times New Roman" w:hAnsi="Times New Roman"/>
          <w:i w:val="0"/>
          <w:sz w:val="24"/>
          <w:lang w:val="en-US"/>
        </w:rPr>
        <w:t>ropean Commission</w:t>
      </w:r>
      <w:r w:rsidR="0077529C" w:rsidRPr="00124F91">
        <w:rPr>
          <w:rStyle w:val="Fremhv"/>
          <w:rFonts w:ascii="Times New Roman" w:hAnsi="Times New Roman"/>
          <w:i w:val="0"/>
          <w:sz w:val="24"/>
          <w:lang w:val="en-US"/>
        </w:rPr>
        <w:t xml:space="preserve"> that will run from 2014-2020</w:t>
      </w:r>
      <w:r w:rsidR="0060440F" w:rsidRPr="00124F91">
        <w:rPr>
          <w:rStyle w:val="Fremhv"/>
          <w:rFonts w:ascii="Times New Roman" w:hAnsi="Times New Roman"/>
          <w:i w:val="0"/>
          <w:sz w:val="24"/>
          <w:lang w:val="en-US"/>
        </w:rPr>
        <w:t xml:space="preserve">. </w:t>
      </w:r>
      <w:r w:rsidRPr="00124F91">
        <w:rPr>
          <w:rFonts w:ascii="Times New Roman" w:hAnsi="Times New Roman"/>
          <w:sz w:val="24"/>
          <w:lang w:val="en-US"/>
        </w:rPr>
        <w:t xml:space="preserve"> </w:t>
      </w:r>
    </w:p>
    <w:p w:rsidR="00881B57" w:rsidRPr="00124F91" w:rsidRDefault="00881B57" w:rsidP="00E86469">
      <w:pPr>
        <w:spacing w:line="276" w:lineRule="auto"/>
        <w:rPr>
          <w:rFonts w:ascii="Times New Roman" w:hAnsi="Times New Roman"/>
          <w:sz w:val="24"/>
          <w:lang w:val="en-US"/>
        </w:rPr>
      </w:pPr>
    </w:p>
    <w:p w:rsidR="00C26A00" w:rsidRPr="00124F91" w:rsidRDefault="008F5313" w:rsidP="00E86469">
      <w:pPr>
        <w:spacing w:line="276" w:lineRule="auto"/>
        <w:rPr>
          <w:rFonts w:ascii="Times New Roman" w:hAnsi="Times New Roman"/>
          <w:b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>Horizon 2020 consists</w:t>
      </w:r>
      <w:r w:rsidR="00C26A00" w:rsidRPr="00124F91">
        <w:rPr>
          <w:rFonts w:ascii="Times New Roman" w:hAnsi="Times New Roman"/>
          <w:sz w:val="24"/>
          <w:lang w:val="en-US"/>
        </w:rPr>
        <w:t xml:space="preserve"> of the following </w:t>
      </w:r>
      <w:proofErr w:type="spellStart"/>
      <w:r w:rsidR="00C26A00" w:rsidRPr="00124F91">
        <w:rPr>
          <w:rFonts w:ascii="Times New Roman" w:hAnsi="Times New Roman"/>
          <w:sz w:val="24"/>
          <w:lang w:val="en-US"/>
        </w:rPr>
        <w:t>subprogrammes</w:t>
      </w:r>
      <w:proofErr w:type="spellEnd"/>
      <w:r w:rsidR="00C26A00" w:rsidRPr="00124F91">
        <w:rPr>
          <w:rFonts w:ascii="Times New Roman" w:hAnsi="Times New Roman"/>
          <w:b/>
          <w:sz w:val="24"/>
          <w:lang w:val="en-US"/>
        </w:rPr>
        <w:t>:</w:t>
      </w:r>
    </w:p>
    <w:p w:rsidR="00881B57" w:rsidRPr="00124F91" w:rsidRDefault="00881B57" w:rsidP="00E86469">
      <w:pPr>
        <w:numPr>
          <w:ilvl w:val="0"/>
          <w:numId w:val="19"/>
        </w:numPr>
        <w:spacing w:line="276" w:lineRule="auto"/>
        <w:ind w:left="357" w:hanging="357"/>
        <w:jc w:val="both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t xml:space="preserve">Excellent </w:t>
      </w:r>
      <w:r w:rsidR="00DE5977" w:rsidRPr="00124F91">
        <w:rPr>
          <w:rFonts w:ascii="Times New Roman" w:hAnsi="Times New Roman"/>
          <w:b/>
          <w:sz w:val="24"/>
          <w:lang w:val="en-US"/>
        </w:rPr>
        <w:t>S</w:t>
      </w:r>
      <w:r w:rsidRPr="00124F91">
        <w:rPr>
          <w:rFonts w:ascii="Times New Roman" w:hAnsi="Times New Roman"/>
          <w:b/>
          <w:sz w:val="24"/>
          <w:lang w:val="en-US"/>
        </w:rPr>
        <w:t>cience</w:t>
      </w:r>
      <w:r w:rsidR="001C28AA" w:rsidRPr="00124F91">
        <w:rPr>
          <w:rFonts w:ascii="Times New Roman" w:hAnsi="Times New Roman"/>
          <w:b/>
          <w:sz w:val="24"/>
          <w:lang w:val="en-US"/>
        </w:rPr>
        <w:t xml:space="preserve"> (</w:t>
      </w:r>
      <w:r w:rsidR="00B555C1" w:rsidRPr="00124F91">
        <w:rPr>
          <w:rFonts w:ascii="Times New Roman" w:hAnsi="Times New Roman"/>
          <w:sz w:val="24"/>
          <w:lang w:val="en-US"/>
        </w:rPr>
        <w:t>ERC grants</w:t>
      </w:r>
      <w:r w:rsidR="001C28AA" w:rsidRPr="00124F91">
        <w:rPr>
          <w:rFonts w:ascii="Times New Roman" w:hAnsi="Times New Roman"/>
          <w:sz w:val="24"/>
          <w:lang w:val="en-US"/>
        </w:rPr>
        <w:t>, Ma</w:t>
      </w:r>
      <w:r w:rsidR="00B555C1" w:rsidRPr="00124F91">
        <w:rPr>
          <w:rFonts w:ascii="Times New Roman" w:hAnsi="Times New Roman"/>
          <w:sz w:val="24"/>
          <w:lang w:val="en-US"/>
        </w:rPr>
        <w:t xml:space="preserve">rie </w:t>
      </w:r>
      <w:proofErr w:type="spellStart"/>
      <w:r w:rsidR="001C28AA" w:rsidRPr="00124F91">
        <w:rPr>
          <w:rFonts w:ascii="Times New Roman" w:hAnsi="Times New Roman"/>
          <w:sz w:val="24"/>
          <w:lang w:val="en-US"/>
        </w:rPr>
        <w:t>Sklodowska</w:t>
      </w:r>
      <w:proofErr w:type="spellEnd"/>
      <w:r w:rsidR="001C28AA" w:rsidRPr="00124F91">
        <w:rPr>
          <w:rFonts w:ascii="Times New Roman" w:hAnsi="Times New Roman"/>
          <w:sz w:val="24"/>
          <w:lang w:val="en-US"/>
        </w:rPr>
        <w:t xml:space="preserve"> </w:t>
      </w:r>
      <w:r w:rsidR="00B555C1" w:rsidRPr="00124F91">
        <w:rPr>
          <w:rFonts w:ascii="Times New Roman" w:hAnsi="Times New Roman"/>
          <w:sz w:val="24"/>
          <w:lang w:val="en-US"/>
        </w:rPr>
        <w:t xml:space="preserve">Curie </w:t>
      </w:r>
      <w:proofErr w:type="spellStart"/>
      <w:r w:rsidR="00B555C1" w:rsidRPr="00124F91">
        <w:rPr>
          <w:rFonts w:ascii="Times New Roman" w:hAnsi="Times New Roman"/>
          <w:sz w:val="24"/>
          <w:lang w:val="en-US"/>
        </w:rPr>
        <w:t>programme</w:t>
      </w:r>
      <w:r w:rsidR="00C26A00" w:rsidRPr="00124F91">
        <w:rPr>
          <w:rFonts w:ascii="Times New Roman" w:hAnsi="Times New Roman"/>
          <w:sz w:val="24"/>
          <w:lang w:val="en-US"/>
        </w:rPr>
        <w:t>s</w:t>
      </w:r>
      <w:proofErr w:type="spellEnd"/>
      <w:r w:rsidR="001C28AA" w:rsidRPr="00124F91">
        <w:rPr>
          <w:rFonts w:ascii="Times New Roman" w:hAnsi="Times New Roman"/>
          <w:sz w:val="24"/>
          <w:lang w:val="en-US"/>
        </w:rPr>
        <w:t>, R</w:t>
      </w:r>
      <w:r w:rsidR="001C28AA" w:rsidRPr="00124F91">
        <w:rPr>
          <w:rFonts w:ascii="Times New Roman" w:hAnsi="Times New Roman"/>
          <w:sz w:val="24"/>
          <w:lang w:val="en-US"/>
        </w:rPr>
        <w:t>e</w:t>
      </w:r>
      <w:r w:rsidR="001C28AA" w:rsidRPr="00124F91">
        <w:rPr>
          <w:rFonts w:ascii="Times New Roman" w:hAnsi="Times New Roman"/>
          <w:sz w:val="24"/>
          <w:lang w:val="en-US"/>
        </w:rPr>
        <w:t>search Infrastructure and Future Emerging Technologies)</w:t>
      </w:r>
    </w:p>
    <w:p w:rsidR="00B555C1" w:rsidRPr="00124F91" w:rsidRDefault="00881B57" w:rsidP="00E86469">
      <w:pPr>
        <w:numPr>
          <w:ilvl w:val="0"/>
          <w:numId w:val="19"/>
        </w:numPr>
        <w:spacing w:line="276" w:lineRule="auto"/>
        <w:ind w:left="357" w:hanging="357"/>
        <w:jc w:val="both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t xml:space="preserve">Industrial </w:t>
      </w:r>
      <w:r w:rsidR="00DE5977" w:rsidRPr="00124F91">
        <w:rPr>
          <w:rFonts w:ascii="Times New Roman" w:hAnsi="Times New Roman"/>
          <w:b/>
          <w:sz w:val="24"/>
          <w:lang w:val="en-US"/>
        </w:rPr>
        <w:t>L</w:t>
      </w:r>
      <w:r w:rsidRPr="00124F91">
        <w:rPr>
          <w:rFonts w:ascii="Times New Roman" w:hAnsi="Times New Roman"/>
          <w:b/>
          <w:sz w:val="24"/>
          <w:lang w:val="en-US"/>
        </w:rPr>
        <w:t xml:space="preserve">eadership and </w:t>
      </w:r>
      <w:r w:rsidR="00DE5977" w:rsidRPr="00124F91">
        <w:rPr>
          <w:rFonts w:ascii="Times New Roman" w:hAnsi="Times New Roman"/>
          <w:b/>
          <w:sz w:val="24"/>
          <w:lang w:val="en-US"/>
        </w:rPr>
        <w:t>Competitive F</w:t>
      </w:r>
      <w:r w:rsidRPr="00124F91">
        <w:rPr>
          <w:rFonts w:ascii="Times New Roman" w:hAnsi="Times New Roman"/>
          <w:b/>
          <w:sz w:val="24"/>
          <w:lang w:val="en-US"/>
        </w:rPr>
        <w:t>rameworks</w:t>
      </w:r>
      <w:r w:rsidR="00B555C1" w:rsidRPr="00124F91">
        <w:rPr>
          <w:rFonts w:ascii="Times New Roman" w:hAnsi="Times New Roman"/>
          <w:b/>
          <w:sz w:val="24"/>
          <w:lang w:val="en-US"/>
        </w:rPr>
        <w:t xml:space="preserve"> </w:t>
      </w:r>
      <w:r w:rsidR="00B555C1" w:rsidRPr="00124F91">
        <w:rPr>
          <w:rFonts w:ascii="Times New Roman" w:hAnsi="Times New Roman"/>
          <w:sz w:val="24"/>
          <w:lang w:val="en-US"/>
        </w:rPr>
        <w:t>p</w:t>
      </w:r>
      <w:r w:rsidR="00DC02DD" w:rsidRPr="00124F91">
        <w:rPr>
          <w:rFonts w:ascii="Times New Roman" w:hAnsi="Times New Roman"/>
          <w:sz w:val="24"/>
          <w:lang w:val="en-US"/>
        </w:rPr>
        <w:t>romot</w:t>
      </w:r>
      <w:r w:rsidR="005B310D" w:rsidRPr="00124F91">
        <w:rPr>
          <w:rFonts w:ascii="Times New Roman" w:hAnsi="Times New Roman"/>
          <w:sz w:val="24"/>
          <w:lang w:val="en-US"/>
        </w:rPr>
        <w:t>ing</w:t>
      </w:r>
      <w:r w:rsidRPr="00124F91">
        <w:rPr>
          <w:rFonts w:ascii="Times New Roman" w:hAnsi="Times New Roman"/>
          <w:sz w:val="24"/>
          <w:lang w:val="en-US"/>
        </w:rPr>
        <w:t xml:space="preserve"> research and innovation with a business</w:t>
      </w:r>
      <w:r w:rsidR="008F5313" w:rsidRPr="00124F91">
        <w:rPr>
          <w:rFonts w:ascii="Times New Roman" w:hAnsi="Times New Roman"/>
          <w:sz w:val="24"/>
          <w:lang w:val="en-US"/>
        </w:rPr>
        <w:t>-</w:t>
      </w:r>
      <w:r w:rsidRPr="00124F91">
        <w:rPr>
          <w:rFonts w:ascii="Times New Roman" w:hAnsi="Times New Roman"/>
          <w:sz w:val="24"/>
          <w:lang w:val="en-US"/>
        </w:rPr>
        <w:t>driven agenda.</w:t>
      </w:r>
    </w:p>
    <w:p w:rsidR="00881B57" w:rsidRPr="00124F91" w:rsidRDefault="00881B57" w:rsidP="00E86469">
      <w:pPr>
        <w:numPr>
          <w:ilvl w:val="0"/>
          <w:numId w:val="19"/>
        </w:numPr>
        <w:spacing w:line="276" w:lineRule="auto"/>
        <w:ind w:left="357" w:hanging="357"/>
        <w:jc w:val="both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t>Societal Challenges</w:t>
      </w:r>
      <w:r w:rsidRPr="00124F91">
        <w:rPr>
          <w:rFonts w:ascii="Times New Roman" w:hAnsi="Times New Roman"/>
          <w:sz w:val="24"/>
          <w:lang w:val="en-US"/>
        </w:rPr>
        <w:t xml:space="preserve"> implement</w:t>
      </w:r>
      <w:r w:rsidR="003173C4" w:rsidRPr="00124F91">
        <w:rPr>
          <w:rFonts w:ascii="Times New Roman" w:hAnsi="Times New Roman"/>
          <w:sz w:val="24"/>
          <w:lang w:val="en-US"/>
        </w:rPr>
        <w:t xml:space="preserve">ing </w:t>
      </w:r>
      <w:r w:rsidRPr="00124F91">
        <w:rPr>
          <w:rFonts w:ascii="Times New Roman" w:hAnsi="Times New Roman"/>
          <w:sz w:val="24"/>
          <w:lang w:val="en-US"/>
        </w:rPr>
        <w:t>a challenge</w:t>
      </w:r>
      <w:r w:rsidR="008F5313" w:rsidRPr="00124F91">
        <w:rPr>
          <w:rFonts w:ascii="Times New Roman" w:hAnsi="Times New Roman"/>
          <w:sz w:val="24"/>
          <w:lang w:val="en-US"/>
        </w:rPr>
        <w:t>-</w:t>
      </w:r>
      <w:r w:rsidRPr="00124F91">
        <w:rPr>
          <w:rFonts w:ascii="Times New Roman" w:hAnsi="Times New Roman"/>
          <w:sz w:val="24"/>
          <w:lang w:val="en-US"/>
        </w:rPr>
        <w:t>based approach and bring</w:t>
      </w:r>
      <w:r w:rsidR="003173C4" w:rsidRPr="00124F91">
        <w:rPr>
          <w:rFonts w:ascii="Times New Roman" w:hAnsi="Times New Roman"/>
          <w:sz w:val="24"/>
          <w:lang w:val="en-US"/>
        </w:rPr>
        <w:t>ing</w:t>
      </w:r>
      <w:r w:rsidRPr="00124F91">
        <w:rPr>
          <w:rFonts w:ascii="Times New Roman" w:hAnsi="Times New Roman"/>
          <w:sz w:val="24"/>
          <w:lang w:val="en-US"/>
        </w:rPr>
        <w:t xml:space="preserve"> together resources and knowledge across different fields, technologies and scientific disciplines.  </w:t>
      </w:r>
    </w:p>
    <w:p w:rsidR="00E86469" w:rsidRPr="00124F91" w:rsidRDefault="00E86469" w:rsidP="00E86469">
      <w:pPr>
        <w:spacing w:line="276" w:lineRule="auto"/>
        <w:jc w:val="both"/>
        <w:rPr>
          <w:rFonts w:ascii="Times New Roman" w:hAnsi="Times New Roman"/>
          <w:sz w:val="24"/>
          <w:lang w:val="en-US"/>
        </w:rPr>
      </w:pPr>
    </w:p>
    <w:p w:rsidR="00FF4E33" w:rsidRPr="00124F91" w:rsidRDefault="00DC0E11" w:rsidP="00C01394">
      <w:pPr>
        <w:spacing w:line="276" w:lineRule="auto"/>
        <w:rPr>
          <w:rFonts w:ascii="Times New Roman" w:hAnsi="Times New Roman"/>
          <w:b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t>S</w:t>
      </w:r>
      <w:r w:rsidR="00D8728F" w:rsidRPr="00124F91">
        <w:rPr>
          <w:rFonts w:ascii="Times New Roman" w:hAnsi="Times New Roman"/>
          <w:b/>
          <w:sz w:val="24"/>
          <w:lang w:val="en-US"/>
        </w:rPr>
        <w:t>ix</w:t>
      </w:r>
      <w:r w:rsidR="003173C4" w:rsidRPr="00124F91">
        <w:rPr>
          <w:rFonts w:ascii="Times New Roman" w:hAnsi="Times New Roman"/>
          <w:b/>
          <w:sz w:val="24"/>
          <w:lang w:val="en-US"/>
        </w:rPr>
        <w:t xml:space="preserve"> </w:t>
      </w:r>
      <w:r w:rsidRPr="00124F91">
        <w:rPr>
          <w:rFonts w:ascii="Times New Roman" w:hAnsi="Times New Roman"/>
          <w:b/>
          <w:sz w:val="24"/>
          <w:lang w:val="en-US"/>
        </w:rPr>
        <w:t>interdisciplin</w:t>
      </w:r>
      <w:r w:rsidR="003173C4" w:rsidRPr="00124F91">
        <w:rPr>
          <w:rFonts w:ascii="Times New Roman" w:hAnsi="Times New Roman"/>
          <w:b/>
          <w:sz w:val="24"/>
          <w:lang w:val="en-US"/>
        </w:rPr>
        <w:t>ary</w:t>
      </w:r>
      <w:r w:rsidR="005E29B1" w:rsidRPr="00124F91">
        <w:rPr>
          <w:rFonts w:ascii="Times New Roman" w:hAnsi="Times New Roman"/>
          <w:b/>
          <w:sz w:val="24"/>
          <w:lang w:val="en-US"/>
        </w:rPr>
        <w:t xml:space="preserve"> </w:t>
      </w:r>
      <w:r w:rsidR="003173C4" w:rsidRPr="00124F91">
        <w:rPr>
          <w:rFonts w:ascii="Times New Roman" w:hAnsi="Times New Roman"/>
          <w:b/>
          <w:sz w:val="24"/>
          <w:lang w:val="en-US"/>
        </w:rPr>
        <w:t xml:space="preserve">expert groups </w:t>
      </w:r>
    </w:p>
    <w:p w:rsidR="0077529C" w:rsidRPr="00124F91" w:rsidRDefault="0077529C" w:rsidP="006E4A6A">
      <w:pPr>
        <w:spacing w:after="120" w:line="276" w:lineRule="auto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>AU</w:t>
      </w:r>
      <w:r w:rsidR="00B06529" w:rsidRPr="00124F91">
        <w:rPr>
          <w:rFonts w:ascii="Times New Roman" w:hAnsi="Times New Roman"/>
          <w:sz w:val="24"/>
          <w:lang w:val="en-US"/>
        </w:rPr>
        <w:t xml:space="preserve">’s </w:t>
      </w:r>
      <w:r w:rsidRPr="00124F91">
        <w:rPr>
          <w:rFonts w:ascii="Times New Roman" w:hAnsi="Times New Roman"/>
          <w:sz w:val="24"/>
          <w:lang w:val="en-US"/>
        </w:rPr>
        <w:t>research committee</w:t>
      </w:r>
      <w:r w:rsidR="00B06529" w:rsidRPr="00124F91">
        <w:rPr>
          <w:rFonts w:ascii="Times New Roman" w:hAnsi="Times New Roman"/>
          <w:sz w:val="24"/>
          <w:lang w:val="en-US"/>
        </w:rPr>
        <w:t xml:space="preserve"> (</w:t>
      </w:r>
      <w:proofErr w:type="spellStart"/>
      <w:r w:rsidR="00B06529" w:rsidRPr="00124F91">
        <w:rPr>
          <w:rFonts w:ascii="Times New Roman" w:hAnsi="Times New Roman"/>
          <w:sz w:val="24"/>
          <w:lang w:val="en-US"/>
        </w:rPr>
        <w:t>Forskning</w:t>
      </w:r>
      <w:r w:rsidR="00ED3BB8" w:rsidRPr="00124F91">
        <w:rPr>
          <w:rFonts w:ascii="Times New Roman" w:hAnsi="Times New Roman"/>
          <w:sz w:val="24"/>
          <w:lang w:val="en-US"/>
        </w:rPr>
        <w:t>sbåndet</w:t>
      </w:r>
      <w:proofErr w:type="spellEnd"/>
      <w:r w:rsidR="00B06529" w:rsidRPr="00124F91">
        <w:rPr>
          <w:rFonts w:ascii="Times New Roman" w:hAnsi="Times New Roman"/>
          <w:sz w:val="24"/>
          <w:lang w:val="en-US"/>
        </w:rPr>
        <w:t>) h</w:t>
      </w:r>
      <w:r w:rsidRPr="00124F91">
        <w:rPr>
          <w:rFonts w:ascii="Times New Roman" w:hAnsi="Times New Roman"/>
          <w:sz w:val="24"/>
          <w:lang w:val="en-US"/>
        </w:rPr>
        <w:t>as establish</w:t>
      </w:r>
      <w:r w:rsidR="006C250F" w:rsidRPr="00124F91">
        <w:rPr>
          <w:rFonts w:ascii="Times New Roman" w:hAnsi="Times New Roman"/>
          <w:sz w:val="24"/>
          <w:lang w:val="en-US"/>
        </w:rPr>
        <w:t>ed</w:t>
      </w:r>
      <w:r w:rsidRPr="00124F91">
        <w:rPr>
          <w:rFonts w:ascii="Times New Roman" w:hAnsi="Times New Roman"/>
          <w:sz w:val="24"/>
          <w:lang w:val="en-US"/>
        </w:rPr>
        <w:t xml:space="preserve"> six expert groups </w:t>
      </w:r>
      <w:r w:rsidR="001C28AA" w:rsidRPr="00124F91">
        <w:rPr>
          <w:rFonts w:ascii="Times New Roman" w:hAnsi="Times New Roman"/>
          <w:sz w:val="24"/>
          <w:lang w:val="en-US"/>
        </w:rPr>
        <w:t>following the thematic organization of Horizon 2020 part III Societal Challenges</w:t>
      </w:r>
      <w:r w:rsidRPr="00124F91">
        <w:rPr>
          <w:rFonts w:ascii="Times New Roman" w:hAnsi="Times New Roman"/>
          <w:sz w:val="24"/>
          <w:lang w:val="en-US"/>
        </w:rPr>
        <w:t xml:space="preserve">: </w:t>
      </w:r>
    </w:p>
    <w:p w:rsidR="001C28AA" w:rsidRPr="00124F91" w:rsidRDefault="001C28AA" w:rsidP="006E4A6A">
      <w:pPr>
        <w:pStyle w:val="Normal-Numbering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 xml:space="preserve">Health, demographic change and wellbeing; </w:t>
      </w:r>
    </w:p>
    <w:p w:rsidR="001C28AA" w:rsidRPr="00124F91" w:rsidRDefault="001C28AA" w:rsidP="006E4A6A">
      <w:pPr>
        <w:pStyle w:val="Normal-Numbering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 xml:space="preserve">Food security, sustainable agriculture, marine and maritime research and bio economy; </w:t>
      </w:r>
    </w:p>
    <w:p w:rsidR="001C28AA" w:rsidRPr="00124F91" w:rsidRDefault="001C28AA" w:rsidP="006E4A6A">
      <w:pPr>
        <w:pStyle w:val="Normal-Numbering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 xml:space="preserve">Secure, clean and efficient energy; </w:t>
      </w:r>
    </w:p>
    <w:p w:rsidR="001C28AA" w:rsidRPr="00124F91" w:rsidRDefault="001C28AA" w:rsidP="006E4A6A">
      <w:pPr>
        <w:pStyle w:val="Normal-Numbering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 xml:space="preserve">Smart, green and integrated transport; </w:t>
      </w:r>
    </w:p>
    <w:p w:rsidR="001C28AA" w:rsidRPr="00124F91" w:rsidRDefault="001C28AA" w:rsidP="006E4A6A">
      <w:pPr>
        <w:pStyle w:val="Normal-Numbering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 xml:space="preserve">Climate action, resource efficiency and raw materials; </w:t>
      </w:r>
    </w:p>
    <w:p w:rsidR="001C28AA" w:rsidRPr="00124F91" w:rsidRDefault="001C28AA" w:rsidP="006E4A6A">
      <w:pPr>
        <w:pStyle w:val="Normal-Numbering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>Inclusive, innovative and reflexive societies and 7. Secure Societies –Protecting freedom and security of Europe and its citizens</w:t>
      </w:r>
    </w:p>
    <w:p w:rsidR="00D7181D" w:rsidRPr="00124F91" w:rsidRDefault="00D7181D" w:rsidP="00D7181D">
      <w:pPr>
        <w:pStyle w:val="Normal-Bullet"/>
        <w:numPr>
          <w:ilvl w:val="0"/>
          <w:numId w:val="0"/>
        </w:numPr>
        <w:spacing w:line="276" w:lineRule="auto"/>
        <w:ind w:left="397" w:hanging="397"/>
        <w:rPr>
          <w:rFonts w:ascii="Times New Roman" w:hAnsi="Times New Roman"/>
          <w:sz w:val="24"/>
          <w:lang w:val="en-US"/>
        </w:rPr>
      </w:pPr>
    </w:p>
    <w:p w:rsidR="006E4A6A" w:rsidRPr="00124F91" w:rsidRDefault="006E4A6A" w:rsidP="00C01394">
      <w:pPr>
        <w:pStyle w:val="Normal-Bullet"/>
        <w:numPr>
          <w:ilvl w:val="0"/>
          <w:numId w:val="0"/>
        </w:numPr>
        <w:spacing w:line="276" w:lineRule="auto"/>
        <w:rPr>
          <w:rFonts w:ascii="Times New Roman" w:hAnsi="Times New Roman"/>
          <w:b/>
          <w:sz w:val="24"/>
          <w:lang w:val="en-US"/>
        </w:rPr>
      </w:pPr>
    </w:p>
    <w:p w:rsidR="00C01394" w:rsidRPr="00124F91" w:rsidRDefault="001C28AA" w:rsidP="00C01394">
      <w:pPr>
        <w:pStyle w:val="Normal-Bullet"/>
        <w:numPr>
          <w:ilvl w:val="0"/>
          <w:numId w:val="0"/>
        </w:numPr>
        <w:spacing w:line="276" w:lineRule="auto"/>
        <w:rPr>
          <w:rFonts w:ascii="Times New Roman" w:hAnsi="Times New Roman"/>
          <w:b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lastRenderedPageBreak/>
        <w:t xml:space="preserve">Objective </w:t>
      </w:r>
    </w:p>
    <w:p w:rsidR="00C01394" w:rsidRPr="00124F91" w:rsidRDefault="001C28AA" w:rsidP="00C01394">
      <w:pPr>
        <w:pStyle w:val="Normal-Bullet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>To represent and promote the interests of researchers at Aarhus University with the</w:t>
      </w:r>
      <w:r w:rsidR="006E4A6A" w:rsidRPr="00124F91">
        <w:rPr>
          <w:rFonts w:ascii="Times New Roman" w:hAnsi="Times New Roman"/>
          <w:sz w:val="24"/>
          <w:lang w:val="en-US"/>
        </w:rPr>
        <w:t xml:space="preserve"> objective</w:t>
      </w:r>
      <w:r w:rsidRPr="00124F91">
        <w:rPr>
          <w:rFonts w:ascii="Times New Roman" w:hAnsi="Times New Roman"/>
          <w:sz w:val="24"/>
          <w:lang w:val="en-US"/>
        </w:rPr>
        <w:t xml:space="preserve"> to </w:t>
      </w:r>
      <w:r w:rsidR="006C250F" w:rsidRPr="00124F91">
        <w:rPr>
          <w:rFonts w:ascii="Times New Roman" w:hAnsi="Times New Roman"/>
          <w:sz w:val="24"/>
          <w:lang w:val="en-US"/>
        </w:rPr>
        <w:t xml:space="preserve">increase AU’s researchers participation in European funding </w:t>
      </w:r>
      <w:proofErr w:type="spellStart"/>
      <w:r w:rsidR="006C250F" w:rsidRPr="00124F91">
        <w:rPr>
          <w:rFonts w:ascii="Times New Roman" w:hAnsi="Times New Roman"/>
          <w:sz w:val="24"/>
          <w:lang w:val="en-US"/>
        </w:rPr>
        <w:t>pr</w:t>
      </w:r>
      <w:r w:rsidR="006C250F" w:rsidRPr="00124F91">
        <w:rPr>
          <w:rFonts w:ascii="Times New Roman" w:hAnsi="Times New Roman"/>
          <w:sz w:val="24"/>
          <w:lang w:val="en-US"/>
        </w:rPr>
        <w:t>o</w:t>
      </w:r>
      <w:r w:rsidR="006C250F" w:rsidRPr="00124F91">
        <w:rPr>
          <w:rFonts w:ascii="Times New Roman" w:hAnsi="Times New Roman"/>
          <w:sz w:val="24"/>
          <w:lang w:val="en-US"/>
        </w:rPr>
        <w:t>grammes</w:t>
      </w:r>
      <w:proofErr w:type="spellEnd"/>
      <w:r w:rsidR="006C250F" w:rsidRPr="00124F91">
        <w:rPr>
          <w:rFonts w:ascii="Times New Roman" w:hAnsi="Times New Roman"/>
          <w:sz w:val="24"/>
          <w:lang w:val="en-US"/>
        </w:rPr>
        <w:t>.</w:t>
      </w:r>
    </w:p>
    <w:p w:rsidR="001C28AA" w:rsidRPr="00124F91" w:rsidRDefault="001C28AA" w:rsidP="00C01394">
      <w:pPr>
        <w:pStyle w:val="Normal-Bullet"/>
        <w:numPr>
          <w:ilvl w:val="0"/>
          <w:numId w:val="0"/>
        </w:numPr>
        <w:spacing w:line="276" w:lineRule="auto"/>
        <w:rPr>
          <w:rFonts w:ascii="Times New Roman" w:hAnsi="Times New Roman"/>
          <w:b/>
          <w:sz w:val="24"/>
          <w:lang w:val="en-US"/>
        </w:rPr>
      </w:pPr>
    </w:p>
    <w:p w:rsidR="00C01394" w:rsidRPr="00124F91" w:rsidRDefault="00C01394" w:rsidP="00C01394">
      <w:pPr>
        <w:pStyle w:val="Normal-Bullet"/>
        <w:numPr>
          <w:ilvl w:val="0"/>
          <w:numId w:val="0"/>
        </w:numPr>
        <w:spacing w:line="276" w:lineRule="auto"/>
        <w:rPr>
          <w:rFonts w:ascii="Times New Roman" w:hAnsi="Times New Roman"/>
          <w:b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t>Tasks</w:t>
      </w:r>
    </w:p>
    <w:p w:rsidR="001C28AA" w:rsidRPr="00124F91" w:rsidRDefault="001C28AA" w:rsidP="003B4D59">
      <w:pPr>
        <w:pStyle w:val="Normal-Numbering"/>
        <w:numPr>
          <w:ilvl w:val="0"/>
          <w:numId w:val="25"/>
        </w:numPr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>t</w:t>
      </w:r>
      <w:r w:rsidR="007A3A73" w:rsidRPr="00124F91">
        <w:rPr>
          <w:rFonts w:ascii="Times New Roman" w:hAnsi="Times New Roman"/>
          <w:sz w:val="24"/>
          <w:lang w:val="en-US"/>
        </w:rPr>
        <w:t xml:space="preserve">o </w:t>
      </w:r>
      <w:r w:rsidR="006C250F" w:rsidRPr="00124F91">
        <w:rPr>
          <w:rFonts w:ascii="Times New Roman" w:hAnsi="Times New Roman"/>
          <w:sz w:val="24"/>
          <w:lang w:val="en-US"/>
        </w:rPr>
        <w:t xml:space="preserve">advise on the mapping of </w:t>
      </w:r>
      <w:r w:rsidR="00721FA9" w:rsidRPr="00124F91">
        <w:rPr>
          <w:rFonts w:ascii="Times New Roman" w:hAnsi="Times New Roman"/>
          <w:sz w:val="24"/>
          <w:lang w:val="en-US"/>
        </w:rPr>
        <w:t>research</w:t>
      </w:r>
      <w:r w:rsidR="00436297" w:rsidRPr="00124F91">
        <w:rPr>
          <w:rFonts w:ascii="Times New Roman" w:hAnsi="Times New Roman"/>
          <w:sz w:val="24"/>
          <w:lang w:val="en-US"/>
        </w:rPr>
        <w:t xml:space="preserve"> strengths </w:t>
      </w:r>
      <w:r w:rsidR="00013F0B" w:rsidRPr="00124F91">
        <w:rPr>
          <w:rFonts w:ascii="Times New Roman" w:hAnsi="Times New Roman"/>
          <w:sz w:val="24"/>
          <w:lang w:val="en-US"/>
        </w:rPr>
        <w:t>at Aarhus University</w:t>
      </w:r>
      <w:r w:rsidR="00F440EB">
        <w:rPr>
          <w:rFonts w:ascii="Times New Roman" w:hAnsi="Times New Roman"/>
          <w:sz w:val="24"/>
          <w:lang w:val="en-US"/>
        </w:rPr>
        <w:t xml:space="preserve">, </w:t>
      </w:r>
      <w:r w:rsidR="00473432">
        <w:rPr>
          <w:rFonts w:ascii="Times New Roman" w:hAnsi="Times New Roman"/>
          <w:sz w:val="24"/>
          <w:lang w:val="en-US"/>
        </w:rPr>
        <w:t xml:space="preserve">as the basis for </w:t>
      </w:r>
      <w:r w:rsidR="00F440EB">
        <w:rPr>
          <w:rFonts w:ascii="Times New Roman" w:hAnsi="Times New Roman"/>
          <w:sz w:val="24"/>
          <w:lang w:val="en-US"/>
        </w:rPr>
        <w:t xml:space="preserve">strong applications to </w:t>
      </w:r>
      <w:r w:rsidR="008374E3" w:rsidRPr="00124F91">
        <w:rPr>
          <w:rFonts w:ascii="Times New Roman" w:hAnsi="Times New Roman"/>
          <w:sz w:val="24"/>
          <w:lang w:val="en-US"/>
        </w:rPr>
        <w:t>Horizon 2020</w:t>
      </w:r>
      <w:r w:rsidR="00F440EB">
        <w:rPr>
          <w:rFonts w:ascii="Times New Roman" w:hAnsi="Times New Roman"/>
          <w:sz w:val="24"/>
          <w:lang w:val="en-US"/>
        </w:rPr>
        <w:t xml:space="preserve"> (</w:t>
      </w:r>
      <w:r w:rsidR="00B11357" w:rsidRPr="00124F91">
        <w:rPr>
          <w:rFonts w:ascii="Times New Roman" w:hAnsi="Times New Roman"/>
          <w:sz w:val="24"/>
          <w:lang w:val="en-US"/>
        </w:rPr>
        <w:t>S</w:t>
      </w:r>
      <w:r w:rsidR="008374E3" w:rsidRPr="00124F91">
        <w:rPr>
          <w:rFonts w:ascii="Times New Roman" w:hAnsi="Times New Roman"/>
          <w:sz w:val="24"/>
          <w:lang w:val="en-US"/>
        </w:rPr>
        <w:t xml:space="preserve">ocietal </w:t>
      </w:r>
      <w:r w:rsidR="00B11357" w:rsidRPr="00124F91">
        <w:rPr>
          <w:rFonts w:ascii="Times New Roman" w:hAnsi="Times New Roman"/>
          <w:sz w:val="24"/>
          <w:lang w:val="en-US"/>
        </w:rPr>
        <w:t>C</w:t>
      </w:r>
      <w:r w:rsidR="008374E3" w:rsidRPr="00124F91">
        <w:rPr>
          <w:rFonts w:ascii="Times New Roman" w:hAnsi="Times New Roman"/>
          <w:sz w:val="24"/>
          <w:lang w:val="en-US"/>
        </w:rPr>
        <w:t>hallenges</w:t>
      </w:r>
      <w:r w:rsidR="00F440EB">
        <w:rPr>
          <w:rFonts w:ascii="Times New Roman" w:hAnsi="Times New Roman"/>
          <w:sz w:val="24"/>
          <w:lang w:val="en-US"/>
        </w:rPr>
        <w:t>, Industrial leadership, Joint programming</w:t>
      </w:r>
      <w:r w:rsidR="00B371C8" w:rsidRPr="00124F91">
        <w:rPr>
          <w:rFonts w:ascii="Times New Roman" w:hAnsi="Times New Roman"/>
          <w:sz w:val="24"/>
          <w:lang w:val="en-US"/>
        </w:rPr>
        <w:t xml:space="preserve"> </w:t>
      </w:r>
      <w:r w:rsidR="006C250F" w:rsidRPr="00124F91">
        <w:rPr>
          <w:rFonts w:ascii="Times New Roman" w:hAnsi="Times New Roman"/>
          <w:sz w:val="24"/>
          <w:lang w:val="en-US"/>
        </w:rPr>
        <w:t xml:space="preserve">(mapping frequency follows the rhythm of the biannual work </w:t>
      </w:r>
      <w:proofErr w:type="spellStart"/>
      <w:r w:rsidR="006C250F" w:rsidRPr="00124F91">
        <w:rPr>
          <w:rFonts w:ascii="Times New Roman" w:hAnsi="Times New Roman"/>
          <w:sz w:val="24"/>
          <w:lang w:val="en-US"/>
        </w:rPr>
        <w:t>programmes</w:t>
      </w:r>
      <w:proofErr w:type="spellEnd"/>
      <w:r w:rsidR="006C250F" w:rsidRPr="00124F91">
        <w:rPr>
          <w:rFonts w:ascii="Times New Roman" w:hAnsi="Times New Roman"/>
          <w:sz w:val="24"/>
          <w:lang w:val="en-US"/>
        </w:rPr>
        <w:t>)</w:t>
      </w:r>
      <w:r w:rsidR="003B4D59" w:rsidRPr="00124F91">
        <w:rPr>
          <w:rFonts w:ascii="Times New Roman" w:hAnsi="Times New Roman"/>
          <w:sz w:val="24"/>
          <w:lang w:val="en-US"/>
        </w:rPr>
        <w:t>;</w:t>
      </w:r>
    </w:p>
    <w:p w:rsidR="003B4D59" w:rsidRPr="00124F91" w:rsidRDefault="001C28AA" w:rsidP="003B4D59">
      <w:pPr>
        <w:pStyle w:val="Normal-Numbering"/>
        <w:numPr>
          <w:ilvl w:val="0"/>
          <w:numId w:val="25"/>
        </w:numPr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>t</w:t>
      </w:r>
      <w:r w:rsidR="00B371C8" w:rsidRPr="00124F91">
        <w:rPr>
          <w:rFonts w:ascii="Times New Roman" w:hAnsi="Times New Roman"/>
          <w:sz w:val="24"/>
          <w:lang w:val="en-US"/>
        </w:rPr>
        <w:t xml:space="preserve">o </w:t>
      </w:r>
      <w:r w:rsidR="00F440EB">
        <w:rPr>
          <w:rFonts w:ascii="Times New Roman" w:hAnsi="Times New Roman"/>
          <w:sz w:val="24"/>
          <w:lang w:val="en-US"/>
        </w:rPr>
        <w:t>provide input to</w:t>
      </w:r>
      <w:r w:rsidR="006C250F" w:rsidRPr="00124F91">
        <w:rPr>
          <w:rFonts w:ascii="Times New Roman" w:hAnsi="Times New Roman"/>
          <w:sz w:val="24"/>
          <w:lang w:val="en-US"/>
        </w:rPr>
        <w:t xml:space="preserve"> reference groups, </w:t>
      </w:r>
      <w:proofErr w:type="spellStart"/>
      <w:r w:rsidR="006C250F" w:rsidRPr="00124F91">
        <w:rPr>
          <w:rFonts w:ascii="Times New Roman" w:hAnsi="Times New Roman"/>
          <w:sz w:val="24"/>
          <w:lang w:val="en-US"/>
        </w:rPr>
        <w:t>programme</w:t>
      </w:r>
      <w:proofErr w:type="spellEnd"/>
      <w:r w:rsidR="006C250F" w:rsidRPr="00124F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6C250F" w:rsidRPr="00124F91">
        <w:rPr>
          <w:rFonts w:ascii="Times New Roman" w:hAnsi="Times New Roman"/>
          <w:sz w:val="24"/>
          <w:lang w:val="en-US"/>
        </w:rPr>
        <w:t>commitees</w:t>
      </w:r>
      <w:proofErr w:type="spellEnd"/>
      <w:r w:rsidR="006C250F" w:rsidRPr="00124F91">
        <w:rPr>
          <w:rFonts w:ascii="Times New Roman" w:hAnsi="Times New Roman"/>
          <w:sz w:val="24"/>
          <w:lang w:val="en-US"/>
        </w:rPr>
        <w:t>, advisory groups</w:t>
      </w:r>
      <w:r w:rsidR="00ED3BB8" w:rsidRPr="00124F91">
        <w:rPr>
          <w:rFonts w:ascii="Times New Roman" w:hAnsi="Times New Roman"/>
          <w:sz w:val="24"/>
          <w:lang w:val="en-US"/>
        </w:rPr>
        <w:t>, etc. who work</w:t>
      </w:r>
      <w:r w:rsidR="00F60E99" w:rsidRPr="00124F91">
        <w:rPr>
          <w:rFonts w:ascii="Times New Roman" w:hAnsi="Times New Roman"/>
          <w:sz w:val="24"/>
          <w:lang w:val="en-US"/>
        </w:rPr>
        <w:t xml:space="preserve"> for including priorities in Horizon 2020 </w:t>
      </w:r>
      <w:r w:rsidR="006C250F" w:rsidRPr="00124F91">
        <w:rPr>
          <w:rFonts w:ascii="Times New Roman" w:hAnsi="Times New Roman"/>
          <w:sz w:val="24"/>
          <w:lang w:val="en-US"/>
        </w:rPr>
        <w:t xml:space="preserve">work </w:t>
      </w:r>
      <w:proofErr w:type="spellStart"/>
      <w:r w:rsidR="006C250F" w:rsidRPr="00124F91">
        <w:rPr>
          <w:rFonts w:ascii="Times New Roman" w:hAnsi="Times New Roman"/>
          <w:sz w:val="24"/>
          <w:lang w:val="en-US"/>
        </w:rPr>
        <w:t>programmes</w:t>
      </w:r>
      <w:proofErr w:type="spellEnd"/>
      <w:r w:rsidR="003B4D59" w:rsidRPr="00124F91">
        <w:rPr>
          <w:rFonts w:ascii="Times New Roman" w:hAnsi="Times New Roman"/>
          <w:sz w:val="24"/>
          <w:lang w:val="en-US"/>
        </w:rPr>
        <w:t>;</w:t>
      </w:r>
      <w:r w:rsidR="00B371C8" w:rsidRPr="00124F91">
        <w:rPr>
          <w:rFonts w:ascii="Times New Roman" w:hAnsi="Times New Roman"/>
          <w:sz w:val="24"/>
          <w:lang w:val="en-US"/>
        </w:rPr>
        <w:t xml:space="preserve"> </w:t>
      </w:r>
    </w:p>
    <w:p w:rsidR="003B4D59" w:rsidRPr="00124F91" w:rsidRDefault="00917014" w:rsidP="003B4D59">
      <w:pPr>
        <w:pStyle w:val="Normal-Numbering"/>
        <w:numPr>
          <w:ilvl w:val="0"/>
          <w:numId w:val="25"/>
        </w:numPr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  <w:lang w:val="en-US"/>
        </w:rPr>
        <w:t xml:space="preserve">to provide input to research policy work related to other topics and funding </w:t>
      </w:r>
      <w:proofErr w:type="spellStart"/>
      <w:r w:rsidRPr="00124F91">
        <w:rPr>
          <w:rFonts w:ascii="Times New Roman" w:hAnsi="Times New Roman"/>
          <w:sz w:val="24"/>
          <w:lang w:val="en-US"/>
        </w:rPr>
        <w:t>programmes</w:t>
      </w:r>
      <w:proofErr w:type="spellEnd"/>
      <w:r w:rsidRPr="00124F91">
        <w:rPr>
          <w:rFonts w:ascii="Times New Roman" w:hAnsi="Times New Roman"/>
          <w:sz w:val="24"/>
          <w:lang w:val="en-US"/>
        </w:rPr>
        <w:t xml:space="preserve">, e.g. </w:t>
      </w:r>
      <w:proofErr w:type="spellStart"/>
      <w:r w:rsidRPr="00124F91">
        <w:rPr>
          <w:rFonts w:ascii="Times New Roman" w:hAnsi="Times New Roman"/>
          <w:sz w:val="24"/>
          <w:lang w:val="en-US"/>
        </w:rPr>
        <w:t>Inno</w:t>
      </w:r>
      <w:proofErr w:type="spellEnd"/>
      <w:r w:rsidRPr="00124F91">
        <w:rPr>
          <w:rFonts w:ascii="Times New Roman" w:hAnsi="Times New Roman"/>
          <w:sz w:val="24"/>
          <w:lang w:val="en-US"/>
        </w:rPr>
        <w:t xml:space="preserve"> + PPP</w:t>
      </w:r>
      <w:r w:rsidR="0037747D" w:rsidRPr="00124F91">
        <w:rPr>
          <w:rFonts w:ascii="Times New Roman" w:hAnsi="Times New Roman"/>
          <w:sz w:val="24"/>
          <w:lang w:val="en-US"/>
        </w:rPr>
        <w:t>s</w:t>
      </w:r>
      <w:r w:rsidRPr="00124F91">
        <w:rPr>
          <w:rFonts w:ascii="Times New Roman" w:hAnsi="Times New Roman"/>
          <w:sz w:val="24"/>
          <w:lang w:val="en-US"/>
        </w:rPr>
        <w:t xml:space="preserve">, Joint </w:t>
      </w:r>
      <w:proofErr w:type="spellStart"/>
      <w:r w:rsidRPr="00124F91">
        <w:rPr>
          <w:rFonts w:ascii="Times New Roman" w:hAnsi="Times New Roman"/>
          <w:sz w:val="24"/>
          <w:lang w:val="en-US"/>
        </w:rPr>
        <w:t>Programme</w:t>
      </w:r>
      <w:proofErr w:type="spellEnd"/>
      <w:r w:rsidRPr="00124F91">
        <w:rPr>
          <w:rFonts w:ascii="Times New Roman" w:hAnsi="Times New Roman"/>
          <w:sz w:val="24"/>
          <w:lang w:val="en-US"/>
        </w:rPr>
        <w:t xml:space="preserve"> Initiatives, Joint Technolo</w:t>
      </w:r>
      <w:r w:rsidRPr="00124F91">
        <w:rPr>
          <w:rFonts w:ascii="Times New Roman" w:hAnsi="Times New Roman"/>
          <w:sz w:val="24"/>
          <w:lang w:val="en-US"/>
        </w:rPr>
        <w:t>g</w:t>
      </w:r>
      <w:r w:rsidRPr="00124F91">
        <w:rPr>
          <w:rFonts w:ascii="Times New Roman" w:hAnsi="Times New Roman"/>
          <w:sz w:val="24"/>
          <w:lang w:val="en-US"/>
        </w:rPr>
        <w:t>ical Initiatives, etc., if relevant for the group</w:t>
      </w:r>
      <w:r w:rsidR="003B4D59" w:rsidRPr="00124F91">
        <w:rPr>
          <w:rFonts w:ascii="Times New Roman" w:hAnsi="Times New Roman"/>
          <w:sz w:val="24"/>
          <w:lang w:val="en-US"/>
        </w:rPr>
        <w:t xml:space="preserve"> </w:t>
      </w:r>
    </w:p>
    <w:p w:rsidR="003B4D59" w:rsidRPr="00124F91" w:rsidRDefault="003B4D59" w:rsidP="003B4D59">
      <w:pPr>
        <w:pStyle w:val="Normal-Numbering"/>
        <w:numPr>
          <w:ilvl w:val="0"/>
          <w:numId w:val="0"/>
        </w:numPr>
        <w:rPr>
          <w:rFonts w:ascii="Times New Roman" w:hAnsi="Times New Roman"/>
          <w:sz w:val="24"/>
          <w:lang w:val="en-US"/>
        </w:rPr>
      </w:pPr>
    </w:p>
    <w:p w:rsidR="00743BEA" w:rsidRPr="00124F91" w:rsidRDefault="00743BEA" w:rsidP="00C01394">
      <w:pPr>
        <w:spacing w:line="276" w:lineRule="auto"/>
        <w:rPr>
          <w:rFonts w:ascii="Times New Roman" w:hAnsi="Times New Roman"/>
          <w:b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t xml:space="preserve">Composition </w:t>
      </w:r>
      <w:r w:rsidR="00022516" w:rsidRPr="00124F91">
        <w:rPr>
          <w:rFonts w:ascii="Times New Roman" w:hAnsi="Times New Roman"/>
          <w:b/>
          <w:sz w:val="24"/>
          <w:lang w:val="en-US"/>
        </w:rPr>
        <w:t>o</w:t>
      </w:r>
      <w:r w:rsidRPr="00124F91">
        <w:rPr>
          <w:rFonts w:ascii="Times New Roman" w:hAnsi="Times New Roman"/>
          <w:b/>
          <w:sz w:val="24"/>
          <w:lang w:val="en-US"/>
        </w:rPr>
        <w:t>f the expert groups</w:t>
      </w:r>
      <w:r w:rsidR="00022516" w:rsidRPr="00124F91">
        <w:rPr>
          <w:rFonts w:ascii="Times New Roman" w:hAnsi="Times New Roman"/>
          <w:b/>
          <w:sz w:val="24"/>
          <w:lang w:val="en-US"/>
        </w:rPr>
        <w:t xml:space="preserve"> and commitment</w:t>
      </w:r>
    </w:p>
    <w:p w:rsidR="00DC0E11" w:rsidRPr="00124F91" w:rsidRDefault="007C6E62" w:rsidP="006E4A6A">
      <w:pPr>
        <w:pStyle w:val="Normal-Bullet"/>
        <w:numPr>
          <w:ilvl w:val="0"/>
          <w:numId w:val="23"/>
        </w:numPr>
        <w:rPr>
          <w:rFonts w:ascii="Times New Roman" w:hAnsi="Times New Roman"/>
          <w:sz w:val="24"/>
        </w:rPr>
      </w:pPr>
      <w:r w:rsidRPr="00124F91">
        <w:rPr>
          <w:rFonts w:ascii="Times New Roman" w:hAnsi="Times New Roman"/>
          <w:sz w:val="24"/>
        </w:rPr>
        <w:t>The</w:t>
      </w:r>
      <w:r w:rsidR="00743BEA" w:rsidRPr="00124F91">
        <w:rPr>
          <w:rFonts w:ascii="Times New Roman" w:hAnsi="Times New Roman"/>
          <w:sz w:val="24"/>
        </w:rPr>
        <w:t xml:space="preserve"> expert groups </w:t>
      </w:r>
      <w:r w:rsidR="001C28AA" w:rsidRPr="00124F91">
        <w:rPr>
          <w:rFonts w:ascii="Times New Roman" w:hAnsi="Times New Roman"/>
          <w:sz w:val="24"/>
        </w:rPr>
        <w:t xml:space="preserve">should be representative for </w:t>
      </w:r>
      <w:r w:rsidR="00B11357" w:rsidRPr="00124F91">
        <w:rPr>
          <w:rFonts w:ascii="Times New Roman" w:hAnsi="Times New Roman"/>
          <w:sz w:val="24"/>
        </w:rPr>
        <w:t>AU’s</w:t>
      </w:r>
      <w:r w:rsidR="00F60E99" w:rsidRPr="00124F91">
        <w:rPr>
          <w:rFonts w:ascii="Times New Roman" w:hAnsi="Times New Roman"/>
          <w:sz w:val="24"/>
        </w:rPr>
        <w:t xml:space="preserve"> resea</w:t>
      </w:r>
      <w:r w:rsidR="00B11357" w:rsidRPr="00124F91">
        <w:rPr>
          <w:rFonts w:ascii="Times New Roman" w:hAnsi="Times New Roman"/>
          <w:sz w:val="24"/>
        </w:rPr>
        <w:t>rc</w:t>
      </w:r>
      <w:r w:rsidR="00F60E99" w:rsidRPr="00124F91">
        <w:rPr>
          <w:rFonts w:ascii="Times New Roman" w:hAnsi="Times New Roman"/>
          <w:sz w:val="24"/>
        </w:rPr>
        <w:t>h communi</w:t>
      </w:r>
      <w:r w:rsidR="00B11357" w:rsidRPr="00124F91">
        <w:rPr>
          <w:rFonts w:ascii="Times New Roman" w:hAnsi="Times New Roman"/>
          <w:sz w:val="24"/>
        </w:rPr>
        <w:t>t</w:t>
      </w:r>
      <w:r w:rsidR="00F60E99" w:rsidRPr="00124F91">
        <w:rPr>
          <w:rFonts w:ascii="Times New Roman" w:hAnsi="Times New Roman"/>
          <w:sz w:val="24"/>
        </w:rPr>
        <w:t xml:space="preserve">ies </w:t>
      </w:r>
      <w:r w:rsidR="00B11357" w:rsidRPr="00124F91">
        <w:rPr>
          <w:rFonts w:ascii="Times New Roman" w:hAnsi="Times New Roman"/>
          <w:sz w:val="24"/>
        </w:rPr>
        <w:t xml:space="preserve">who work on issues that are relevant for </w:t>
      </w:r>
      <w:r w:rsidR="00022516" w:rsidRPr="00124F91">
        <w:rPr>
          <w:rFonts w:ascii="Times New Roman" w:hAnsi="Times New Roman"/>
          <w:sz w:val="24"/>
        </w:rPr>
        <w:t xml:space="preserve">the </w:t>
      </w:r>
      <w:r w:rsidR="00B11357" w:rsidRPr="00124F91">
        <w:rPr>
          <w:rFonts w:ascii="Times New Roman" w:hAnsi="Times New Roman"/>
          <w:sz w:val="24"/>
        </w:rPr>
        <w:t>Societal Challenges</w:t>
      </w:r>
      <w:r w:rsidR="00436297" w:rsidRPr="00124F91">
        <w:rPr>
          <w:rFonts w:ascii="Times New Roman" w:hAnsi="Times New Roman"/>
          <w:sz w:val="24"/>
        </w:rPr>
        <w:t>;</w:t>
      </w:r>
      <w:r w:rsidR="00473432">
        <w:rPr>
          <w:rFonts w:ascii="Times New Roman" w:hAnsi="Times New Roman"/>
          <w:sz w:val="24"/>
        </w:rPr>
        <w:t xml:space="preserve"> Industrial Leadership and Joint Programmes </w:t>
      </w:r>
    </w:p>
    <w:p w:rsidR="00B11357" w:rsidRPr="00124F91" w:rsidRDefault="00B11357" w:rsidP="006E4A6A">
      <w:pPr>
        <w:pStyle w:val="Normal-Bullet"/>
        <w:numPr>
          <w:ilvl w:val="0"/>
          <w:numId w:val="23"/>
        </w:numPr>
        <w:rPr>
          <w:rFonts w:ascii="Times New Roman" w:hAnsi="Times New Roman"/>
          <w:sz w:val="24"/>
        </w:rPr>
      </w:pPr>
      <w:r w:rsidRPr="00124F91">
        <w:rPr>
          <w:rFonts w:ascii="Times New Roman" w:hAnsi="Times New Roman"/>
          <w:sz w:val="24"/>
        </w:rPr>
        <w:t xml:space="preserve">Members </w:t>
      </w:r>
      <w:r w:rsidR="006E4A6A" w:rsidRPr="00124F91">
        <w:rPr>
          <w:rFonts w:ascii="Times New Roman" w:hAnsi="Times New Roman"/>
          <w:sz w:val="24"/>
        </w:rPr>
        <w:t xml:space="preserve">should feel committed to disseminate information on </w:t>
      </w:r>
      <w:proofErr w:type="spellStart"/>
      <w:r w:rsidR="006E4A6A" w:rsidRPr="00124F91">
        <w:rPr>
          <w:rFonts w:ascii="Times New Roman" w:hAnsi="Times New Roman"/>
          <w:sz w:val="24"/>
        </w:rPr>
        <w:t>workpr</w:t>
      </w:r>
      <w:r w:rsidR="006E4A6A" w:rsidRPr="00124F91">
        <w:rPr>
          <w:rFonts w:ascii="Times New Roman" w:hAnsi="Times New Roman"/>
          <w:sz w:val="24"/>
        </w:rPr>
        <w:t>o</w:t>
      </w:r>
      <w:r w:rsidR="006E4A6A" w:rsidRPr="00124F91">
        <w:rPr>
          <w:rFonts w:ascii="Times New Roman" w:hAnsi="Times New Roman"/>
          <w:sz w:val="24"/>
        </w:rPr>
        <w:t>grammes</w:t>
      </w:r>
      <w:proofErr w:type="spellEnd"/>
      <w:r w:rsidR="006E4A6A" w:rsidRPr="00124F91">
        <w:rPr>
          <w:rFonts w:ascii="Times New Roman" w:hAnsi="Times New Roman"/>
          <w:sz w:val="24"/>
        </w:rPr>
        <w:t xml:space="preserve">, </w:t>
      </w:r>
      <w:r w:rsidR="00022516" w:rsidRPr="00124F91">
        <w:rPr>
          <w:rFonts w:ascii="Times New Roman" w:hAnsi="Times New Roman"/>
          <w:sz w:val="24"/>
        </w:rPr>
        <w:t>relevant conferences and seminars, as well as other</w:t>
      </w:r>
      <w:r w:rsidR="006E4A6A" w:rsidRPr="00124F91">
        <w:rPr>
          <w:rFonts w:ascii="Times New Roman" w:hAnsi="Times New Roman"/>
          <w:sz w:val="24"/>
        </w:rPr>
        <w:t xml:space="preserve"> opportun</w:t>
      </w:r>
      <w:r w:rsidR="006E4A6A" w:rsidRPr="00124F91">
        <w:rPr>
          <w:rFonts w:ascii="Times New Roman" w:hAnsi="Times New Roman"/>
          <w:sz w:val="24"/>
        </w:rPr>
        <w:t>i</w:t>
      </w:r>
      <w:r w:rsidR="006E4A6A" w:rsidRPr="00124F91">
        <w:rPr>
          <w:rFonts w:ascii="Times New Roman" w:hAnsi="Times New Roman"/>
          <w:sz w:val="24"/>
        </w:rPr>
        <w:t>ties to their colleagues and to bring the interests of their colleagues to the expert</w:t>
      </w:r>
      <w:r w:rsidR="00436297" w:rsidRPr="00124F91">
        <w:rPr>
          <w:rFonts w:ascii="Times New Roman" w:hAnsi="Times New Roman"/>
          <w:sz w:val="24"/>
        </w:rPr>
        <w:t xml:space="preserve"> </w:t>
      </w:r>
      <w:r w:rsidR="006E4A6A" w:rsidRPr="00124F91">
        <w:rPr>
          <w:rFonts w:ascii="Times New Roman" w:hAnsi="Times New Roman"/>
          <w:sz w:val="24"/>
        </w:rPr>
        <w:t xml:space="preserve">groups. </w:t>
      </w:r>
      <w:r w:rsidR="00022516" w:rsidRPr="00124F91">
        <w:rPr>
          <w:rFonts w:ascii="Times New Roman" w:hAnsi="Times New Roman"/>
          <w:sz w:val="24"/>
        </w:rPr>
        <w:t xml:space="preserve"> </w:t>
      </w:r>
    </w:p>
    <w:p w:rsidR="006E4A6A" w:rsidRPr="00124F91" w:rsidRDefault="006E4A6A" w:rsidP="006E4A6A">
      <w:pPr>
        <w:pStyle w:val="Normal-Bullet"/>
        <w:numPr>
          <w:ilvl w:val="0"/>
          <w:numId w:val="23"/>
        </w:numPr>
        <w:rPr>
          <w:rFonts w:ascii="Times New Roman" w:hAnsi="Times New Roman"/>
          <w:sz w:val="24"/>
        </w:rPr>
      </w:pPr>
      <w:r w:rsidRPr="00124F91">
        <w:rPr>
          <w:rFonts w:ascii="Times New Roman" w:hAnsi="Times New Roman"/>
          <w:sz w:val="24"/>
        </w:rPr>
        <w:t xml:space="preserve">Members are expected to have an interest in interdisciplinary collaboration and research policy issues.  </w:t>
      </w:r>
    </w:p>
    <w:p w:rsidR="003B4D59" w:rsidRPr="00124F91" w:rsidRDefault="003B4D59" w:rsidP="003B4D59">
      <w:pPr>
        <w:pStyle w:val="Normal-Bullet"/>
        <w:numPr>
          <w:ilvl w:val="0"/>
          <w:numId w:val="0"/>
        </w:numPr>
        <w:ind w:left="360"/>
        <w:rPr>
          <w:rFonts w:ascii="Times New Roman" w:hAnsi="Times New Roman"/>
          <w:sz w:val="24"/>
        </w:rPr>
      </w:pPr>
      <w:r w:rsidRPr="00124F91">
        <w:rPr>
          <w:rFonts w:ascii="Times New Roman" w:hAnsi="Times New Roman"/>
          <w:sz w:val="24"/>
        </w:rPr>
        <w:t xml:space="preserve"> </w:t>
      </w:r>
    </w:p>
    <w:p w:rsidR="00DC0E11" w:rsidRPr="00124F91" w:rsidRDefault="00C429BA" w:rsidP="00B11357">
      <w:pPr>
        <w:pStyle w:val="Normal-Bullet"/>
        <w:numPr>
          <w:ilvl w:val="0"/>
          <w:numId w:val="0"/>
        </w:numPr>
        <w:rPr>
          <w:rFonts w:ascii="Times New Roman" w:hAnsi="Times New Roman"/>
          <w:b/>
          <w:sz w:val="24"/>
        </w:rPr>
      </w:pPr>
      <w:r w:rsidRPr="00124F91">
        <w:rPr>
          <w:rFonts w:ascii="Times New Roman" w:hAnsi="Times New Roman"/>
          <w:b/>
          <w:sz w:val="24"/>
        </w:rPr>
        <w:t>Working form</w:t>
      </w:r>
    </w:p>
    <w:p w:rsidR="00DC0E11" w:rsidRPr="00124F91" w:rsidRDefault="00C429BA" w:rsidP="00B11357">
      <w:pPr>
        <w:pStyle w:val="Normal-Bullet"/>
        <w:numPr>
          <w:ilvl w:val="0"/>
          <w:numId w:val="0"/>
        </w:numPr>
        <w:rPr>
          <w:rFonts w:ascii="Times New Roman" w:hAnsi="Times New Roman"/>
          <w:sz w:val="24"/>
        </w:rPr>
      </w:pPr>
      <w:r w:rsidRPr="00124F91">
        <w:rPr>
          <w:rFonts w:ascii="Times New Roman" w:hAnsi="Times New Roman"/>
          <w:sz w:val="24"/>
        </w:rPr>
        <w:t>The</w:t>
      </w:r>
      <w:r w:rsidR="006E4A6A" w:rsidRPr="00124F91">
        <w:rPr>
          <w:rFonts w:ascii="Times New Roman" w:hAnsi="Times New Roman"/>
          <w:sz w:val="24"/>
        </w:rPr>
        <w:t xml:space="preserve"> frequency of meetings will be decided upon in each expert group</w:t>
      </w:r>
      <w:r w:rsidR="001E7AC8" w:rsidRPr="00124F91">
        <w:rPr>
          <w:rFonts w:ascii="Times New Roman" w:hAnsi="Times New Roman"/>
          <w:sz w:val="24"/>
        </w:rPr>
        <w:t>.</w:t>
      </w:r>
    </w:p>
    <w:p w:rsidR="00DC0E11" w:rsidRPr="00124F91" w:rsidRDefault="007C6E62" w:rsidP="00B11357">
      <w:pPr>
        <w:pStyle w:val="Normal-Bullet"/>
        <w:numPr>
          <w:ilvl w:val="0"/>
          <w:numId w:val="0"/>
        </w:numPr>
        <w:rPr>
          <w:rFonts w:ascii="Times New Roman" w:hAnsi="Times New Roman"/>
          <w:sz w:val="24"/>
          <w:lang w:val="en-US"/>
        </w:rPr>
      </w:pPr>
      <w:r w:rsidRPr="00124F91">
        <w:rPr>
          <w:rFonts w:ascii="Times New Roman" w:hAnsi="Times New Roman"/>
          <w:sz w:val="24"/>
        </w:rPr>
        <w:t>The c</w:t>
      </w:r>
      <w:r w:rsidR="00473432">
        <w:rPr>
          <w:rFonts w:ascii="Times New Roman" w:hAnsi="Times New Roman"/>
          <w:sz w:val="24"/>
        </w:rPr>
        <w:t>hair</w:t>
      </w:r>
      <w:r w:rsidRPr="00124F91">
        <w:rPr>
          <w:rFonts w:ascii="Times New Roman" w:hAnsi="Times New Roman"/>
          <w:sz w:val="24"/>
        </w:rPr>
        <w:t xml:space="preserve"> of the group </w:t>
      </w:r>
      <w:r w:rsidR="00C709DF" w:rsidRPr="00124F91">
        <w:rPr>
          <w:rFonts w:ascii="Times New Roman" w:hAnsi="Times New Roman"/>
          <w:sz w:val="24"/>
        </w:rPr>
        <w:t>defines</w:t>
      </w:r>
      <w:r w:rsidRPr="00124F91">
        <w:rPr>
          <w:rFonts w:ascii="Times New Roman" w:hAnsi="Times New Roman"/>
          <w:sz w:val="24"/>
        </w:rPr>
        <w:t xml:space="preserve"> the agenda</w:t>
      </w:r>
      <w:r w:rsidR="00547525" w:rsidRPr="00124F91">
        <w:rPr>
          <w:rFonts w:ascii="Times New Roman" w:hAnsi="Times New Roman"/>
          <w:sz w:val="24"/>
        </w:rPr>
        <w:t xml:space="preserve"> with</w:t>
      </w:r>
      <w:r w:rsidR="00C709DF" w:rsidRPr="00124F91">
        <w:rPr>
          <w:rFonts w:ascii="Times New Roman" w:hAnsi="Times New Roman"/>
          <w:sz w:val="24"/>
        </w:rPr>
        <w:t xml:space="preserve"> </w:t>
      </w:r>
      <w:r w:rsidR="00547525" w:rsidRPr="00124F91">
        <w:rPr>
          <w:rFonts w:ascii="Times New Roman" w:hAnsi="Times New Roman"/>
          <w:sz w:val="24"/>
        </w:rPr>
        <w:t>i</w:t>
      </w:r>
      <w:r w:rsidR="00C709DF" w:rsidRPr="00124F91">
        <w:rPr>
          <w:rFonts w:ascii="Times New Roman" w:hAnsi="Times New Roman"/>
          <w:sz w:val="24"/>
        </w:rPr>
        <w:t>nput from</w:t>
      </w:r>
      <w:r w:rsidR="00A051C4" w:rsidRPr="00124F91">
        <w:rPr>
          <w:rFonts w:ascii="Times New Roman" w:hAnsi="Times New Roman"/>
          <w:sz w:val="24"/>
        </w:rPr>
        <w:t xml:space="preserve"> members and other re</w:t>
      </w:r>
      <w:r w:rsidR="00C709DF" w:rsidRPr="00124F91">
        <w:rPr>
          <w:rFonts w:ascii="Times New Roman" w:hAnsi="Times New Roman"/>
          <w:sz w:val="24"/>
        </w:rPr>
        <w:t>l</w:t>
      </w:r>
      <w:r w:rsidR="00C709DF" w:rsidRPr="00124F91">
        <w:rPr>
          <w:rFonts w:ascii="Times New Roman" w:hAnsi="Times New Roman"/>
          <w:sz w:val="24"/>
        </w:rPr>
        <w:t xml:space="preserve">evant </w:t>
      </w:r>
      <w:r w:rsidR="00A051C4" w:rsidRPr="00124F91">
        <w:rPr>
          <w:rFonts w:ascii="Times New Roman" w:hAnsi="Times New Roman"/>
          <w:sz w:val="24"/>
        </w:rPr>
        <w:t>stakeholders</w:t>
      </w:r>
      <w:r w:rsidR="00C709DF" w:rsidRPr="00124F91">
        <w:rPr>
          <w:rFonts w:ascii="Times New Roman" w:hAnsi="Times New Roman"/>
          <w:sz w:val="24"/>
        </w:rPr>
        <w:t>.</w:t>
      </w:r>
    </w:p>
    <w:p w:rsidR="00DC0E11" w:rsidRPr="00124F91" w:rsidRDefault="007C6E62" w:rsidP="00B11357">
      <w:pPr>
        <w:pStyle w:val="Normal-Bullet"/>
        <w:numPr>
          <w:ilvl w:val="0"/>
          <w:numId w:val="0"/>
        </w:numPr>
        <w:rPr>
          <w:rFonts w:ascii="Times New Roman" w:hAnsi="Times New Roman"/>
          <w:sz w:val="24"/>
        </w:rPr>
      </w:pPr>
      <w:r w:rsidRPr="00124F91">
        <w:rPr>
          <w:rFonts w:ascii="Times New Roman" w:hAnsi="Times New Roman"/>
          <w:sz w:val="24"/>
        </w:rPr>
        <w:t xml:space="preserve">The working language is </w:t>
      </w:r>
      <w:r w:rsidR="006373DB" w:rsidRPr="00124F91">
        <w:rPr>
          <w:rFonts w:ascii="Times New Roman" w:hAnsi="Times New Roman"/>
          <w:sz w:val="24"/>
        </w:rPr>
        <w:t>English</w:t>
      </w:r>
      <w:r w:rsidRPr="00124F91">
        <w:rPr>
          <w:rFonts w:ascii="Times New Roman" w:hAnsi="Times New Roman"/>
          <w:sz w:val="24"/>
        </w:rPr>
        <w:t>, if not all in the group speak and read Danish</w:t>
      </w:r>
      <w:r w:rsidR="00DC0E11" w:rsidRPr="00124F91">
        <w:rPr>
          <w:rFonts w:ascii="Times New Roman" w:hAnsi="Times New Roman"/>
          <w:sz w:val="24"/>
        </w:rPr>
        <w:t>.</w:t>
      </w:r>
    </w:p>
    <w:p w:rsidR="007C6E62" w:rsidRPr="00124F91" w:rsidRDefault="007C6E62" w:rsidP="00B11357">
      <w:pPr>
        <w:pStyle w:val="Normal-Bullet"/>
        <w:numPr>
          <w:ilvl w:val="0"/>
          <w:numId w:val="0"/>
        </w:numPr>
        <w:ind w:left="397"/>
        <w:rPr>
          <w:rFonts w:ascii="Times New Roman" w:hAnsi="Times New Roman"/>
          <w:sz w:val="24"/>
          <w:lang w:val="en-US"/>
        </w:rPr>
      </w:pPr>
    </w:p>
    <w:p w:rsidR="00436297" w:rsidRPr="00124F91" w:rsidRDefault="00436297" w:rsidP="00436297">
      <w:pPr>
        <w:spacing w:line="276" w:lineRule="auto"/>
        <w:rPr>
          <w:rFonts w:ascii="Times New Roman" w:hAnsi="Times New Roman"/>
          <w:b/>
          <w:sz w:val="24"/>
          <w:lang w:val="en-US"/>
        </w:rPr>
      </w:pPr>
      <w:r w:rsidRPr="00124F91">
        <w:rPr>
          <w:rFonts w:ascii="Times New Roman" w:hAnsi="Times New Roman"/>
          <w:b/>
          <w:sz w:val="24"/>
          <w:lang w:val="en-US"/>
        </w:rPr>
        <w:t>Support and secretariat</w:t>
      </w:r>
    </w:p>
    <w:p w:rsidR="00436297" w:rsidRPr="00124F91" w:rsidRDefault="00473432" w:rsidP="00436297">
      <w:pPr>
        <w:spacing w:line="276" w:lineRule="auto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The strategy</w:t>
      </w:r>
      <w:r w:rsidR="00436297" w:rsidRPr="00124F91">
        <w:rPr>
          <w:rFonts w:ascii="Times New Roman" w:hAnsi="Times New Roman"/>
          <w:sz w:val="24"/>
          <w:lang w:val="en-US"/>
        </w:rPr>
        <w:t xml:space="preserve"> team</w:t>
      </w:r>
      <w:r>
        <w:rPr>
          <w:rFonts w:ascii="Times New Roman" w:hAnsi="Times New Roman"/>
          <w:sz w:val="24"/>
          <w:lang w:val="en-US"/>
        </w:rPr>
        <w:t>, AU Research Support Office,</w:t>
      </w:r>
      <w:r w:rsidR="00436297" w:rsidRPr="00124F91">
        <w:rPr>
          <w:rFonts w:ascii="Times New Roman" w:hAnsi="Times New Roman"/>
          <w:sz w:val="24"/>
          <w:lang w:val="en-US"/>
        </w:rPr>
        <w:t xml:space="preserve"> provides the secretariat for the expert groups.</w:t>
      </w:r>
    </w:p>
    <w:sectPr w:rsidR="00436297" w:rsidRPr="00124F91" w:rsidSect="0068128D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BB5" w:rsidRDefault="00636BB5">
      <w:r>
        <w:separator/>
      </w:r>
    </w:p>
  </w:endnote>
  <w:endnote w:type="continuationSeparator" w:id="0">
    <w:p w:rsidR="00636BB5" w:rsidRDefault="00636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B3B9BE7-F3FA-47E3-BEB3-E4B83063A65B}"/>
    <w:embedBold r:id="rId2" w:fontKey="{2D902C79-EE79-4547-88F3-3543C98D0874}"/>
    <w:embedItalic r:id="rId3" w:fontKey="{9DC22988-66D6-4F43-8DF1-4B270B3D39F4}"/>
    <w:embedBoldItalic r:id="rId4" w:fontKey="{13BD7862-938E-48D0-81EF-323EAB98A8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DB035A2-7C45-432A-88A4-F9FFB5209412}"/>
    <w:embedBold r:id="rId6" w:fontKey="{91702EE1-65E7-4E9F-B923-A4AA448687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40ADEEC0-E497-4057-8916-762C2761D336}"/>
    <w:embedBold r:id="rId8" w:fontKey="{4EF18D60-A1B5-4D12-9C33-81345045CD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7725B14-02E6-4FBB-AF98-0B08E6E63FA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CFCBE81C-87D0-47AA-A5E8-DF05CB6961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89993D5-F840-4C79-A5A4-666D2F43462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B3B" w:rsidRDefault="00372B3B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5F7BB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5F7BB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F7BB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B3B" w:rsidRDefault="00372B3B" w:rsidP="00C4409C"/>
  <w:p w:rsidR="00372B3B" w:rsidRDefault="00372B3B" w:rsidP="00C4409C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372B3B" w:rsidRPr="00615E0B" w:rsidTr="00DC0E11">
      <w:tc>
        <w:tcPr>
          <w:tcW w:w="2410" w:type="dxa"/>
        </w:tcPr>
        <w:p w:rsidR="00372B3B" w:rsidRPr="00615E0B" w:rsidRDefault="00372B3B" w:rsidP="00524347">
          <w:pPr>
            <w:pStyle w:val="Template-Address"/>
            <w:rPr>
              <w:lang w:val="en-GB"/>
            </w:rPr>
          </w:pPr>
          <w:bookmarkStart w:id="45" w:name="bmkSecundaryLogo"/>
          <w:bookmarkEnd w:id="45"/>
        </w:p>
      </w:tc>
      <w:tc>
        <w:tcPr>
          <w:tcW w:w="2410" w:type="dxa"/>
        </w:tcPr>
        <w:p w:rsidR="00372B3B" w:rsidRPr="00615E0B" w:rsidRDefault="00372B3B" w:rsidP="00AF5AAD">
          <w:pPr>
            <w:pStyle w:val="Template-Address"/>
            <w:rPr>
              <w:lang w:val="en-GB"/>
            </w:rPr>
          </w:pPr>
        </w:p>
      </w:tc>
    </w:tr>
  </w:tbl>
  <w:p w:rsidR="00372B3B" w:rsidRPr="006C3A1B" w:rsidRDefault="00372B3B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BB5" w:rsidRDefault="00636BB5">
      <w:r>
        <w:separator/>
      </w:r>
    </w:p>
  </w:footnote>
  <w:footnote w:type="continuationSeparator" w:id="0">
    <w:p w:rsidR="00636BB5" w:rsidRDefault="00636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B3B" w:rsidRDefault="00FF4E33" w:rsidP="00524347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48014D" wp14:editId="0266AF8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1" name="Group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09600" cy="304800"/>
                        <a:chOff x="3544" y="573"/>
                        <a:chExt cx="960" cy="480"/>
                      </a:xfrm>
                    </wpg:grpSpPr>
                    <wps:wsp>
                      <wps:cNvPr id="12" name="AutoShape 33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3544" y="573"/>
                          <a:ext cx="960" cy="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34"/>
                      <wps:cNvSpPr>
                        <a:spLocks/>
                      </wps:cNvSpPr>
                      <wps:spPr bwMode="auto">
                        <a:xfrm>
                          <a:off x="4024" y="813"/>
                          <a:ext cx="480" cy="24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5"/>
                      <wps:cNvSpPr>
                        <a:spLocks/>
                      </wps:cNvSpPr>
                      <wps:spPr bwMode="auto">
                        <a:xfrm>
                          <a:off x="3544" y="573"/>
                          <a:ext cx="480" cy="48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2" o:spid="_x0000_s1026" style="position:absolute;margin-left:56.7pt;margin-top:28.35pt;width:48pt;height:24pt;z-index:251661312;mso-position-horizontal-relative:page;mso-position-vertical-relative:page" coordorigin="3544,573" coordsize="960,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">
              <o:lock v:ext="edit" aspectratio="t"/>
              <v:rect id="AutoShape 33" o:spid="_x0000_s1027" style="position:absolute;left:3544;top:573;width:960;height: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szzwQAA&#10;ANsAAAAPAAAAZHJzL2Rvd25yZXYueG1sRE9Li8IwEL4L+x/CLHiRNdWDSNcoi7BYFkGsj/PQjG2x&#10;mdQm29Z/bwTB23x8z1mselOJlhpXWlYwGUcgiDOrS84VHA+/X3MQziNrrCyTgjs5WC0/BguMte14&#10;T23qcxFC2MWooPC+jqV0WUEG3djWxIG72MagD7DJpW6wC+GmktMomkmDJYeGAmtaF5Rd03+joMt2&#10;7fmw3cjd6JxYviW3dXr6U2r42f98g/DU+7f45U50mD+F5y/h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JLM88EAAADbAAAADwAAAAAAAAAAAAAAAACXAgAAZHJzL2Rvd25y&#10;ZXYueG1sUEsFBgAAAAAEAAQA9QAAAIUDAAAAAA==&#10;" filled="f" stroked="f">
                <o:lock v:ext="edit" aspectratio="t" text="t"/>
              </v:rect>
              <v:shape id="Freeform 34" o:spid="_x0000_s1028" style="position:absolute;left:4024;top:813;width:480;height:240;visibility:visible;mso-wrap-style:square;v-text-anchor:top" coordsize="816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9NXvwAA&#10;ANsAAAAPAAAAZHJzL2Rvd25yZXYueG1sRE/LqsIwEN0L/kMYwZ2mil6kGqUIiri44OMDxmZsi82k&#10;JlHr398Iwt3N4TxnsWpNLZ7kfGVZwWiYgCDOra64UHA+bQYzED4ga6wtk4I3eVgtu50Fptq++EDP&#10;YyhEDGGfooIyhCaV0uclGfRD2xBH7mqdwRChK6R2+IrhppbjJPmRBiuODSU2tC4pvx0fRkF2sfeb&#10;248uj2SXjafrSdgWv1qpfq/N5iACteFf/HXvdJw/gc8v8QC5/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lb01e/AAAA2wAAAA8AAAAAAAAAAAAAAAAAlwIAAGRycy9kb3ducmV2&#10;LnhtbFBLBQYAAAAABAAEAPUAAACDAwAAAAA=&#10;" path="m8160,0l8155,209,8139,416,8113,620,8077,821,8033,1019,7977,1212,7913,1401,7841,1587,7759,1768,7669,1943,7571,2114,7465,2280,7352,2440,7231,2594,7103,2742,6968,2884,6827,3019,6679,3148,6525,3268,6365,3382,6200,3488,6028,3586,5853,3677,5671,3759,5487,3832,5297,3896,5103,3951,4905,3997,4703,4033,4499,4059,4291,4075,4080,4080,3871,4075,3664,4059,3460,4033,3259,3997,3062,3951,2868,3896,2679,3832,2494,3759,2313,3677,2137,3586,1967,3488,1800,3382,1640,3268,1486,3148,1338,3019,1196,2884,1061,2742,933,2594,812,2440,698,2280,592,2114,493,1943,403,1768,321,1587,248,1401,184,1212,129,1019,83,821,47,620,21,416,5,209,,,2040,,2043,104,2051,207,2064,309,2082,409,2105,507,2133,604,2164,699,2201,791,2243,881,2288,969,2337,1055,2391,1137,2448,1217,2508,1294,2572,1369,2641,1439,2711,1508,2786,1572,2863,1632,2943,1689,3025,1743,3111,1792,3199,1838,3290,1879,3381,1916,3476,1948,3573,1976,3671,1998,3771,2017,3873,2030,3976,2037,4080,2040,4186,2037,4289,2030,4392,2017,4492,1998,4591,1976,4688,1948,4784,1916,4876,1879,4966,1838,5054,1792,5140,1743,5222,1689,5303,1632,5379,1572,5454,1508,5524,1439,5592,1369,5656,1294,5716,1217,5773,1137,5826,1055,5875,969,5920,881,5961,791,5997,699,6029,604,6057,507,6079,409,6097,309,6110,207,6118,104,6120,,8160,0xe" fillcolor="#03428e" stroked="f">
                <v:path arrowok="t" o:connecttype="custom" o:connectlocs="479,24;473,60;461,93;445,124;425,153;402,178;374,199;344,216;312,229;277,237;240,240;204,237;169,229;136,216;106,199;79,178;55,153;35,124;19,93;8,60;1,24;120,0;121,18;125,36;132,52;141,67;151,81;164,92;178,103;194,111;210,116;228,119;246,120;264,118;281,113;297,105;312,96;325,85;336,72;346,57;353,41;358,24;360,6" o:connectangles="0,0,0,0,0,0,0,0,0,0,0,0,0,0,0,0,0,0,0,0,0,0,0,0,0,0,0,0,0,0,0,0,0,0,0,0,0,0,0,0,0,0,0"/>
              </v:shape>
              <v:shape id="Freeform 35" o:spid="_x0000_s1029" style="position:absolute;left:3544;top:573;width:480;height:480;visibility:visible;mso-wrap-style:square;v-text-anchor:top" coordsize="8160,8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nrNKvQAA&#10;ANsAAAAPAAAAZHJzL2Rvd25yZXYueG1sRE9LawIxEL4X/A9hBG81aw9WVqOIIPSq7aW3YTPurm4m&#10;azLu498bodDbfHzP2ewG16iOQqw9G1jMM1DEhbc1lwZ+vo/vK1BRkC02nsnASBF228nbBnPrez5R&#10;d5ZSpRCOORqoRNpc61hU5DDOfUucuIsPDiXBUGobsE/hrtEfWbbUDmtODRW2dKiouJ0fzgBFf3Qn&#10;CSM5PV6L7vcun/3dmNl02K9BCQ3yL/5zf9k0fwmvX9IBevsE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/nrNKvQAAANsAAAAPAAAAAAAAAAAAAAAAAJcCAABkcnMvZG93bnJldi54&#10;bWxQSwUGAAAAAAQABAD1AAAAgQMAAAAA&#10;" path="m2878,8160l0,8160,8160,,8160,2892,2878,8160xe" fillcolor="#03428e" stroked="f">
                <v:path arrowok="t" o:connecttype="custom" o:connectlocs="169,480;0,480;480,0;480,170;169,48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67BB1C" wp14:editId="7E81F37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22860"/>
              <wp:wrapNone/>
              <wp:docPr id="10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B3B" w:rsidRDefault="00372B3B" w:rsidP="00524347">
                          <w:pPr>
                            <w:pStyle w:val="Template-Parentlogoname"/>
                          </w:pPr>
                          <w:bookmarkStart w:id="3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3"/>
                        </w:p>
                        <w:p w:rsidR="00372B3B" w:rsidRDefault="00372B3B" w:rsidP="00524347">
                          <w:pPr>
                            <w:pStyle w:val="Template-Unitnamelogoname"/>
                          </w:pPr>
                          <w:bookmarkStart w:id="4" w:name="SD_OFF_Unitname_N2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w3rwIAAKw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N+/nDevAgAArA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372B3B" w:rsidRDefault="00372B3B" w:rsidP="00524347">
                    <w:pPr>
                      <w:pStyle w:val="Template-Parentlogoname"/>
                    </w:pPr>
                    <w:bookmarkStart w:id="5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5"/>
                  </w:p>
                  <w:p w:rsidR="00372B3B" w:rsidRDefault="00372B3B" w:rsidP="00524347">
                    <w:pPr>
                      <w:pStyle w:val="Template-Unitnamelogoname"/>
                    </w:pPr>
                    <w:bookmarkStart w:id="6" w:name="SD_OFF_Unitname_N2"/>
                    <w:bookmarkEnd w:id="6"/>
                  </w:p>
                </w:txbxContent>
              </v:textbox>
              <w10:wrap anchorx="page" anchory="page"/>
            </v:shape>
          </w:pict>
        </mc:Fallback>
      </mc:AlternateContent>
    </w:r>
  </w:p>
  <w:p w:rsidR="00372B3B" w:rsidRDefault="00372B3B">
    <w:pPr>
      <w:pStyle w:val="Sidehoved"/>
    </w:pPr>
  </w:p>
  <w:p w:rsidR="00372B3B" w:rsidRDefault="00372B3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5A6537D3" wp14:editId="781B8A9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4E33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39FD29D" wp14:editId="355FA72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24130" b="2286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B3B" w:rsidRDefault="00372B3B" w:rsidP="00B65055">
                          <w:pPr>
                            <w:rPr>
                              <w:rStyle w:val="Sidetal"/>
                            </w:rPr>
                          </w:pPr>
                          <w:bookmarkStart w:id="7" w:name="SD_LAN_Page_N2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5F7BB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5F7BB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72B3B" w:rsidRPr="00192812" w:rsidRDefault="00372B3B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50AAB22D" wp14:editId="3F82446F">
                                <wp:extent cx="352425" cy="152400"/>
                                <wp:effectExtent l="19050" t="0" r="0" b="0"/>
                                <wp:docPr id="2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M2sQ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Cl1QzaxAgAAsQ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372B3B" w:rsidRDefault="00372B3B" w:rsidP="00B65055">
                    <w:pPr>
                      <w:rPr>
                        <w:rStyle w:val="Sidetal"/>
                      </w:rPr>
                    </w:pPr>
                    <w:bookmarkStart w:id="8" w:name="SD_LAN_Page_N2"/>
                    <w:r w:rsidRPr="009224E3">
                      <w:rPr>
                        <w:rStyle w:val="Sidetal"/>
                      </w:rPr>
                      <w:t>Side</w:t>
                    </w:r>
                    <w:bookmarkEnd w:id="8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5F7BBF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5F7BBF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372B3B" w:rsidRPr="00192812" w:rsidRDefault="00372B3B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50AAB22D" wp14:editId="3F82446F">
                          <wp:extent cx="352425" cy="152400"/>
                          <wp:effectExtent l="19050" t="0" r="0" b="0"/>
                          <wp:docPr id="2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B3B" w:rsidRDefault="00FF4E33" w:rsidP="00524347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9B6B84" wp14:editId="3278683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09600" cy="304800"/>
                        <a:chOff x="3544" y="573"/>
                        <a:chExt cx="960" cy="480"/>
                      </a:xfrm>
                    </wpg:grpSpPr>
                    <wps:wsp>
                      <wps:cNvPr id="6" name="AutoShape 28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3544" y="573"/>
                          <a:ext cx="960" cy="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9"/>
                      <wps:cNvSpPr>
                        <a:spLocks/>
                      </wps:cNvSpPr>
                      <wps:spPr bwMode="auto">
                        <a:xfrm>
                          <a:off x="4024" y="813"/>
                          <a:ext cx="480" cy="24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0"/>
                      <wps:cNvSpPr>
                        <a:spLocks/>
                      </wps:cNvSpPr>
                      <wps:spPr bwMode="auto">
                        <a:xfrm>
                          <a:off x="3544" y="573"/>
                          <a:ext cx="480" cy="48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LogoCanvasHide01" o:spid="_x0000_s1026" style="position:absolute;margin-left:56.7pt;margin-top:28.35pt;width:48pt;height:24pt;z-index:251659264;mso-position-horizontal-relative:page;mso-position-vertical-relative:page" coordorigin="3544,573" coordsize="960,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">
              <o:lock v:ext="edit" aspectratio="t"/>
              <v:rect id="AutoShape 28" o:spid="_x0000_s1027" style="position:absolute;left:3544;top:573;width:960;height: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ntqwwAA&#10;ANoAAAAPAAAAZHJzL2Rvd25yZXYueG1sRI9Pi8IwFMTvC36H8AQvi6brQaQaRQTZsiyI9c/50Tzb&#10;YvNSm2zb/fZGEDwOM/MbZrnuTSVaalxpWcHXJAJBnFldcq7gdNyN5yCcR9ZYWSYF/+RgvRp8LDHW&#10;tuMDtanPRYCwi1FB4X0dS+myggy6ia2Jg3e1jUEfZJNL3WAX4KaS0yiaSYMlh4UCa9oWlN3SP6Og&#10;y/bt5fj7Lfefl8TyPblv0/OPUqNhv1mA8NT7d/jVTrSCGTyvhBs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+ntqwwAAANoAAAAPAAAAAAAAAAAAAAAAAJcCAABkcnMvZG93&#10;bnJldi54bWxQSwUGAAAAAAQABAD1AAAAhwMAAAAA&#10;" filled="f" stroked="f">
                <o:lock v:ext="edit" aspectratio="t" text="t"/>
              </v:rect>
              <v:shape id="Freeform 29" o:spid="_x0000_s1028" style="position:absolute;left:4024;top:813;width:480;height:240;visibility:visible;mso-wrap-style:square;v-text-anchor:top" coordsize="816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GbXwQAA&#10;ANoAAAAPAAAAZHJzL2Rvd25yZXYueG1sRI/RisIwFETfF/yHcAXf1lTRVapRirCL+CCs+gHX5toW&#10;m5uaRK1/bwTBx2FmzjDzZWtqcSPnK8sKBv0EBHFudcWFgsP+93sKwgdkjbVlUvAgD8tF52uOqbZ3&#10;/qfbLhQiQtinqKAMoUml9HlJBn3fNsTRO1lnMETpCqkd3iPc1HKYJD/SYMVxocSGViXl593VKMiO&#10;9nJ2m8Hxmqyz4Xg1Cn/FVivV67bZDESgNnzC7/ZaK5jA60q8AXLx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Mhm18EAAADaAAAADwAAAAAAAAAAAAAAAACXAgAAZHJzL2Rvd25y&#10;ZXYueG1sUEsFBgAAAAAEAAQA9QAAAIUDAAAAAA==&#10;" path="m8160,0l8155,209,8139,416,8113,620,8077,821,8033,1019,7977,1212,7913,1401,7841,1587,7759,1768,7669,1943,7571,2114,7465,2280,7352,2440,7231,2594,7103,2742,6968,2884,6827,3019,6679,3148,6525,3268,6365,3382,6200,3488,6028,3586,5853,3677,5671,3759,5487,3832,5297,3896,5103,3951,4905,3997,4703,4033,4499,4059,4291,4075,4080,4080,3871,4075,3664,4059,3460,4033,3259,3997,3062,3951,2868,3896,2679,3832,2494,3759,2313,3677,2137,3586,1967,3488,1800,3382,1640,3268,1486,3148,1338,3019,1196,2884,1061,2742,933,2594,812,2440,698,2280,592,2114,493,1943,403,1768,321,1587,248,1401,184,1212,129,1019,83,821,47,620,21,416,5,209,,,2040,,2043,104,2051,207,2064,309,2082,409,2105,507,2133,604,2164,699,2201,791,2243,881,2288,969,2337,1055,2391,1137,2448,1217,2508,1294,2572,1369,2641,1439,2711,1508,2786,1572,2863,1632,2943,1689,3025,1743,3111,1792,3199,1838,3290,1879,3381,1916,3476,1948,3573,1976,3671,1998,3771,2017,3873,2030,3976,2037,4080,2040,4186,2037,4289,2030,4392,2017,4492,1998,4591,1976,4688,1948,4784,1916,4876,1879,4966,1838,5054,1792,5140,1743,5222,1689,5303,1632,5379,1572,5454,1508,5524,1439,5592,1369,5656,1294,5716,1217,5773,1137,5826,1055,5875,969,5920,881,5961,791,5997,699,6029,604,6057,507,6079,409,6097,309,6110,207,6118,104,6120,,8160,0xe" fillcolor="#03428e" stroked="f">
                <v:path arrowok="t" o:connecttype="custom" o:connectlocs="479,24;473,60;461,93;445,124;425,153;402,178;374,199;344,216;312,229;277,237;240,240;204,237;169,229;136,216;106,199;79,178;55,153;35,124;19,93;8,60;1,24;120,0;121,18;125,36;132,52;141,67;151,81;164,92;178,103;194,111;210,116;228,119;246,120;264,118;281,113;297,105;312,96;325,85;336,72;346,57;353,41;358,24;360,6" o:connectangles="0,0,0,0,0,0,0,0,0,0,0,0,0,0,0,0,0,0,0,0,0,0,0,0,0,0,0,0,0,0,0,0,0,0,0,0,0,0,0,0,0,0,0"/>
              </v:shape>
              <v:shape id="Freeform 30" o:spid="_x0000_s1029" style="position:absolute;left:3544;top:573;width:480;height:480;visibility:visible;mso-wrap-style:square;v-text-anchor:top" coordsize="8160,8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/EsqvAAA&#10;ANoAAAAPAAAAZHJzL2Rvd25yZXYueG1sRE87b8IwEN4r8R+sQ2IDhw6AAgZVlZC68ljYTvGRpI3P&#10;wT7y+Pd4QOr46XvvDoNrVEch1p4NLBcZKOLC25pLA9fLcb4BFQXZYuOZDIwU4bCffOwwt77nE3Vn&#10;KVUK4ZijgUqkzbWORUUO48K3xIm7++BQEgyltgH7FO4a/ZllK+2w5tRQYUvfFRV/56czQNEf3UnC&#10;SE6Pv0V3e8i6fxgzmw5fW1BCg/yL3+4fayBtTVfSDdD7F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OD8Syq8AAAA2gAAAA8AAAAAAAAAAAAAAAAAlwIAAGRycy9kb3ducmV2Lnht&#10;bFBLBQYAAAAABAAEAPUAAACAAwAAAAA=&#10;" path="m2878,8160l0,8160,8160,,8160,2892,2878,8160xe" fillcolor="#03428e" stroked="f">
                <v:path arrowok="t" o:connecttype="custom" o:connectlocs="169,480;0,480;480,0;480,170;169,48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42E7D6" wp14:editId="31C4DF20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2286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B3B" w:rsidRDefault="00372B3B" w:rsidP="00524347">
                          <w:pPr>
                            <w:pStyle w:val="Template-Parentlogoname"/>
                          </w:pPr>
                          <w:bookmarkStart w:id="9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9"/>
                        </w:p>
                        <w:p w:rsidR="00372B3B" w:rsidRDefault="00372B3B" w:rsidP="00524347">
                          <w:pPr>
                            <w:pStyle w:val="Template-Unitnamelogoname"/>
                          </w:pPr>
                          <w:bookmarkStart w:id="10" w:name="SD_OFF_UnitName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dR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67KzKy&#10;0a2Y11A+oIIVoMBQizj/0KhBPVLS4yxJqf6+ZYpT0nyQeAvs4Dka6misjwaTBR5NqaFkMBdmGFDb&#10;TolNjcjDPZNwgzelEk7ET1kc7hfOB8flMMvsADr/d15PE3f+Cw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k0zHU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372B3B" w:rsidRDefault="00372B3B" w:rsidP="00524347">
                    <w:pPr>
                      <w:pStyle w:val="Template-Parentlogoname"/>
                    </w:pPr>
                    <w:bookmarkStart w:id="11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1"/>
                  </w:p>
                  <w:p w:rsidR="00372B3B" w:rsidRDefault="00372B3B" w:rsidP="00524347">
                    <w:pPr>
                      <w:pStyle w:val="Template-Unitnamelogoname"/>
                    </w:pPr>
                    <w:bookmarkStart w:id="12" w:name="SD_OFF_UnitName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</w:p>
  <w:p w:rsidR="00372B3B" w:rsidRDefault="00372B3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68B0950E" wp14:editId="5953306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1905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4E33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7748BA0" wp14:editId="7D1D596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1590" b="1270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B3B" w:rsidRPr="00DC0E11" w:rsidRDefault="00372B3B" w:rsidP="00CB4FA5">
                          <w:pPr>
                            <w:pStyle w:val="Template-Afdeling"/>
                            <w:rPr>
                              <w:vanish/>
                            </w:rPr>
                          </w:pPr>
                          <w:bookmarkStart w:id="13" w:name="SD_USR_Afdeling"/>
                          <w:bookmarkStart w:id="14" w:name="SD_OFF_Afdeling"/>
                          <w:bookmarkStart w:id="15" w:name="SD_FLD_Oplysningsfelt"/>
                          <w:bookmarkStart w:id="16" w:name="HIF_SD_FLD_Oplysningsfelt"/>
                          <w:bookmarkEnd w:id="13"/>
                          <w:bookmarkEnd w:id="14"/>
                          <w:bookmarkEnd w:id="15"/>
                        </w:p>
                        <w:p w:rsidR="00372B3B" w:rsidRPr="00DC0E11" w:rsidRDefault="00372B3B" w:rsidP="00CB4FA5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372B3B" w:rsidRPr="00DC0E11" w:rsidRDefault="00372B3B" w:rsidP="003563A2">
                          <w:pPr>
                            <w:pStyle w:val="Template-NavnMellemnavn"/>
                            <w:rPr>
                              <w:lang w:val="en-US"/>
                            </w:rPr>
                          </w:pPr>
                          <w:bookmarkStart w:id="17" w:name="SD_USR_Name"/>
                          <w:bookmarkStart w:id="18" w:name="HIF_SD_USR_Name"/>
                          <w:bookmarkEnd w:id="16"/>
                          <w:r w:rsidRPr="00DC0E11">
                            <w:rPr>
                              <w:lang w:val="en-US"/>
                            </w:rPr>
                            <w:t>Adriënne Heijnen</w:t>
                          </w:r>
                          <w:bookmarkEnd w:id="17"/>
                        </w:p>
                        <w:bookmarkEnd w:id="18"/>
                        <w:p w:rsidR="00372B3B" w:rsidRPr="00DC0E11" w:rsidRDefault="00372B3B" w:rsidP="00CB4FA5">
                          <w:pPr>
                            <w:pStyle w:val="Template-Brugerinfo"/>
                            <w:rPr>
                              <w:lang w:val="en-US"/>
                            </w:rPr>
                          </w:pPr>
                        </w:p>
                        <w:p w:rsidR="00372B3B" w:rsidRPr="00DC0E11" w:rsidRDefault="00372B3B" w:rsidP="00CB4FA5">
                          <w:pPr>
                            <w:pStyle w:val="Template-Brugerinfo"/>
                            <w:rPr>
                              <w:lang w:val="en-US"/>
                            </w:rPr>
                          </w:pPr>
                          <w:bookmarkStart w:id="19" w:name="SD_USR_Title"/>
                          <w:bookmarkStart w:id="20" w:name="HIF_SD_USR_Title"/>
                          <w:r w:rsidRPr="00DC0E11">
                            <w:rPr>
                              <w:lang w:val="en-US"/>
                            </w:rPr>
                            <w:t>Senior Research Policy Adviser</w:t>
                          </w:r>
                          <w:bookmarkEnd w:id="19"/>
                        </w:p>
                        <w:p w:rsidR="00372B3B" w:rsidRPr="00DC0E11" w:rsidRDefault="00372B3B" w:rsidP="00CB4FA5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:rsidR="00372B3B" w:rsidRPr="00307E90" w:rsidRDefault="00372B3B" w:rsidP="005E70F5">
                          <w:pPr>
                            <w:pStyle w:val="Template"/>
                          </w:pPr>
                          <w:bookmarkStart w:id="21" w:name="SD_LAN_Date"/>
                          <w:bookmarkEnd w:id="20"/>
                          <w:r>
                            <w:t>Dato</w:t>
                          </w:r>
                          <w:bookmarkEnd w:id="21"/>
                          <w:r>
                            <w:t xml:space="preserve">: 1 </w:t>
                          </w:r>
                          <w:r w:rsidR="006C6387">
                            <w:t>April</w:t>
                          </w:r>
                          <w:r>
                            <w:t xml:space="preserve"> 201</w:t>
                          </w:r>
                          <w:r w:rsidR="006C6387">
                            <w:t>4</w:t>
                          </w:r>
                        </w:p>
                        <w:p w:rsidR="00372B3B" w:rsidRPr="00DC0E11" w:rsidRDefault="00372B3B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SD_LAN_Sagsnr"/>
                          <w:bookmarkStart w:id="23" w:name="HIF_SD_FLD_Sagsnummer"/>
                          <w:r w:rsidRPr="00DC0E11">
                            <w:rPr>
                              <w:vanish/>
                            </w:rPr>
                            <w:t>Sagsnr</w:t>
                          </w:r>
                          <w:bookmarkEnd w:id="22"/>
                          <w:r w:rsidRPr="00DC0E11">
                            <w:rPr>
                              <w:vanish/>
                            </w:rPr>
                            <w:t xml:space="preserve">.: </w:t>
                          </w:r>
                          <w:bookmarkStart w:id="24" w:name="SD_FLD_Sagsnummer"/>
                          <w:bookmarkEnd w:id="24"/>
                        </w:p>
                        <w:p w:rsidR="00372B3B" w:rsidRPr="00DC0E11" w:rsidRDefault="00372B3B" w:rsidP="005E70F5">
                          <w:pPr>
                            <w:pStyle w:val="Template"/>
                          </w:pPr>
                          <w:bookmarkStart w:id="25" w:name="SD_LAN_Ref"/>
                          <w:bookmarkStart w:id="26" w:name="HIF_SD_FLD_Reference"/>
                          <w:bookmarkEnd w:id="23"/>
                          <w:r w:rsidRPr="00DC0E11">
                            <w:t>Ref</w:t>
                          </w:r>
                          <w:bookmarkEnd w:id="25"/>
                          <w:r w:rsidRPr="00DC0E11">
                            <w:t xml:space="preserve">: </w:t>
                          </w:r>
                          <w:bookmarkStart w:id="27" w:name="SD_FLD_Reference"/>
                          <w:r w:rsidRPr="00DC0E11">
                            <w:t>ahe</w:t>
                          </w:r>
                          <w:bookmarkEnd w:id="27"/>
                        </w:p>
                        <w:bookmarkEnd w:id="26"/>
                        <w:p w:rsidR="00372B3B" w:rsidRPr="00C96CED" w:rsidRDefault="00372B3B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67A4D33" wp14:editId="6CF04E74">
                                <wp:extent cx="352425" cy="152400"/>
                                <wp:effectExtent l="19050" t="0" r="0" b="0"/>
                                <wp:docPr id="1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72B3B" w:rsidRDefault="00372B3B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372B3B" w:rsidRPr="005E70F5" w:rsidRDefault="00372B3B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SD_LAN_Page"/>
                          <w:r>
                            <w:t>Side</w:t>
                          </w:r>
                          <w:bookmarkEnd w:id="2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F7BBF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F7BBF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dVwZDL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72B3B" w:rsidRPr="00DC0E11" w:rsidRDefault="00372B3B" w:rsidP="00CB4FA5">
                    <w:pPr>
                      <w:pStyle w:val="Template-Afdeling"/>
                      <w:rPr>
                        <w:vanish/>
                      </w:rPr>
                    </w:pPr>
                    <w:bookmarkStart w:id="29" w:name="SD_USR_Afdeling"/>
                    <w:bookmarkStart w:id="30" w:name="SD_OFF_Afdeling"/>
                    <w:bookmarkStart w:id="31" w:name="SD_FLD_Oplysningsfelt"/>
                    <w:bookmarkStart w:id="32" w:name="HIF_SD_FLD_Oplysningsfelt"/>
                    <w:bookmarkEnd w:id="29"/>
                    <w:bookmarkEnd w:id="30"/>
                    <w:bookmarkEnd w:id="31"/>
                  </w:p>
                  <w:p w:rsidR="00372B3B" w:rsidRPr="00DC0E11" w:rsidRDefault="00372B3B" w:rsidP="00CB4FA5">
                    <w:pPr>
                      <w:pStyle w:val="Template"/>
                      <w:rPr>
                        <w:vanish/>
                      </w:rPr>
                    </w:pPr>
                  </w:p>
                  <w:p w:rsidR="00372B3B" w:rsidRPr="00DC0E11" w:rsidRDefault="00372B3B" w:rsidP="003563A2">
                    <w:pPr>
                      <w:pStyle w:val="Template-NavnMellemnavn"/>
                      <w:rPr>
                        <w:lang w:val="en-US"/>
                      </w:rPr>
                    </w:pPr>
                    <w:bookmarkStart w:id="33" w:name="SD_USR_Name"/>
                    <w:bookmarkStart w:id="34" w:name="HIF_SD_USR_Name"/>
                    <w:bookmarkEnd w:id="32"/>
                    <w:r w:rsidRPr="00DC0E11">
                      <w:rPr>
                        <w:lang w:val="en-US"/>
                      </w:rPr>
                      <w:t>Adriënne Heijnen</w:t>
                    </w:r>
                    <w:bookmarkEnd w:id="33"/>
                  </w:p>
                  <w:bookmarkEnd w:id="34"/>
                  <w:p w:rsidR="00372B3B" w:rsidRPr="00DC0E11" w:rsidRDefault="00372B3B" w:rsidP="00CB4FA5">
                    <w:pPr>
                      <w:pStyle w:val="Template-Brugerinfo"/>
                      <w:rPr>
                        <w:lang w:val="en-US"/>
                      </w:rPr>
                    </w:pPr>
                  </w:p>
                  <w:p w:rsidR="00372B3B" w:rsidRPr="00DC0E11" w:rsidRDefault="00372B3B" w:rsidP="00CB4FA5">
                    <w:pPr>
                      <w:pStyle w:val="Template-Brugerinfo"/>
                      <w:rPr>
                        <w:lang w:val="en-US"/>
                      </w:rPr>
                    </w:pPr>
                    <w:bookmarkStart w:id="35" w:name="SD_USR_Title"/>
                    <w:bookmarkStart w:id="36" w:name="HIF_SD_USR_Title"/>
                    <w:r w:rsidRPr="00DC0E11">
                      <w:rPr>
                        <w:lang w:val="en-US"/>
                      </w:rPr>
                      <w:t>Senior Research Policy Adviser</w:t>
                    </w:r>
                    <w:bookmarkEnd w:id="35"/>
                  </w:p>
                  <w:p w:rsidR="00372B3B" w:rsidRPr="00DC0E11" w:rsidRDefault="00372B3B" w:rsidP="00CB4FA5">
                    <w:pPr>
                      <w:pStyle w:val="Template"/>
                      <w:rPr>
                        <w:lang w:val="en-US"/>
                      </w:rPr>
                    </w:pPr>
                  </w:p>
                  <w:p w:rsidR="00372B3B" w:rsidRPr="00307E90" w:rsidRDefault="00372B3B" w:rsidP="005E70F5">
                    <w:pPr>
                      <w:pStyle w:val="Template"/>
                    </w:pPr>
                    <w:bookmarkStart w:id="37" w:name="SD_LAN_Date"/>
                    <w:bookmarkEnd w:id="36"/>
                    <w:r>
                      <w:t>Dato</w:t>
                    </w:r>
                    <w:bookmarkEnd w:id="37"/>
                    <w:r>
                      <w:t xml:space="preserve">: 1 </w:t>
                    </w:r>
                    <w:r w:rsidR="006C6387">
                      <w:t>April</w:t>
                    </w:r>
                    <w:r>
                      <w:t xml:space="preserve"> 201</w:t>
                    </w:r>
                    <w:r w:rsidR="006C6387">
                      <w:t>4</w:t>
                    </w:r>
                  </w:p>
                  <w:p w:rsidR="00372B3B" w:rsidRPr="00DC0E11" w:rsidRDefault="00372B3B" w:rsidP="005E70F5">
                    <w:pPr>
                      <w:pStyle w:val="Template"/>
                      <w:rPr>
                        <w:vanish/>
                      </w:rPr>
                    </w:pPr>
                    <w:bookmarkStart w:id="38" w:name="SD_LAN_Sagsnr"/>
                    <w:bookmarkStart w:id="39" w:name="HIF_SD_FLD_Sagsnummer"/>
                    <w:r w:rsidRPr="00DC0E11">
                      <w:rPr>
                        <w:vanish/>
                      </w:rPr>
                      <w:t>Sagsnr</w:t>
                    </w:r>
                    <w:bookmarkEnd w:id="38"/>
                    <w:r w:rsidRPr="00DC0E11">
                      <w:rPr>
                        <w:vanish/>
                      </w:rPr>
                      <w:t xml:space="preserve">.: </w:t>
                    </w:r>
                    <w:bookmarkStart w:id="40" w:name="SD_FLD_Sagsnummer"/>
                    <w:bookmarkEnd w:id="40"/>
                  </w:p>
                  <w:p w:rsidR="00372B3B" w:rsidRPr="00DC0E11" w:rsidRDefault="00372B3B" w:rsidP="005E70F5">
                    <w:pPr>
                      <w:pStyle w:val="Template"/>
                    </w:pPr>
                    <w:bookmarkStart w:id="41" w:name="SD_LAN_Ref"/>
                    <w:bookmarkStart w:id="42" w:name="HIF_SD_FLD_Reference"/>
                    <w:bookmarkEnd w:id="39"/>
                    <w:r w:rsidRPr="00DC0E11">
                      <w:t>Ref</w:t>
                    </w:r>
                    <w:bookmarkEnd w:id="41"/>
                    <w:r w:rsidRPr="00DC0E11">
                      <w:t xml:space="preserve">: </w:t>
                    </w:r>
                    <w:bookmarkStart w:id="43" w:name="SD_FLD_Reference"/>
                    <w:r w:rsidRPr="00DC0E11">
                      <w:t>ahe</w:t>
                    </w:r>
                    <w:bookmarkEnd w:id="43"/>
                  </w:p>
                  <w:bookmarkEnd w:id="42"/>
                  <w:p w:rsidR="00372B3B" w:rsidRPr="00C96CED" w:rsidRDefault="00372B3B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167A4D33" wp14:editId="6CF04E74">
                          <wp:extent cx="352425" cy="152400"/>
                          <wp:effectExtent l="19050" t="0" r="0" b="0"/>
                          <wp:docPr id="1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72B3B" w:rsidRDefault="00372B3B" w:rsidP="005E70F5">
                    <w:pPr>
                      <w:pStyle w:val="Template-Date"/>
                      <w:spacing w:line="120" w:lineRule="exact"/>
                    </w:pPr>
                  </w:p>
                  <w:p w:rsidR="00372B3B" w:rsidRPr="005E70F5" w:rsidRDefault="00372B3B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4" w:name="SD_LAN_Page"/>
                    <w:r>
                      <w:t>Side</w:t>
                    </w:r>
                    <w:bookmarkEnd w:id="4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F7BBF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F7BBF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F27CCE"/>
    <w:multiLevelType w:val="hybridMultilevel"/>
    <w:tmpl w:val="5A5E34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D611D6A"/>
    <w:multiLevelType w:val="hybridMultilevel"/>
    <w:tmpl w:val="500064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F69C3"/>
    <w:multiLevelType w:val="hybridMultilevel"/>
    <w:tmpl w:val="FE709F5C"/>
    <w:lvl w:ilvl="0" w:tplc="74C8A7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5E650CE"/>
    <w:multiLevelType w:val="multilevel"/>
    <w:tmpl w:val="6D1AF6A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6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>
    <w:nsid w:val="53675613"/>
    <w:multiLevelType w:val="hybridMultilevel"/>
    <w:tmpl w:val="AAA86F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E62669"/>
    <w:multiLevelType w:val="hybridMultilevel"/>
    <w:tmpl w:val="4D5C442A"/>
    <w:lvl w:ilvl="0" w:tplc="6882CE7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1F4EF66">
      <w:numFmt w:val="bullet"/>
      <w:lvlText w:val=""/>
      <w:legacy w:legacy="1" w:legacySpace="360" w:legacyIndent="360"/>
      <w:lvlJc w:val="left"/>
      <w:rPr>
        <w:rFonts w:ascii="Symbol" w:hAnsi="Symbol" w:hint="default"/>
      </w:rPr>
    </w:lvl>
    <w:lvl w:ilvl="2" w:tplc="8034BC0C">
      <w:start w:val="1"/>
      <w:numFmt w:val="bullet"/>
      <w:lvlText w:val=""/>
      <w:lvlJc w:val="left"/>
      <w:pPr>
        <w:tabs>
          <w:tab w:val="num" w:pos="540"/>
        </w:tabs>
        <w:ind w:left="1980" w:hanging="360"/>
      </w:pPr>
      <w:rPr>
        <w:rFonts w:ascii="Wingdings" w:hAnsi="Wingdings" w:hint="default"/>
        <w:color w:val="auto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0A851D6"/>
    <w:multiLevelType w:val="hybridMultilevel"/>
    <w:tmpl w:val="86A877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>
    <w:nsid w:val="6C460AB0"/>
    <w:multiLevelType w:val="hybridMultilevel"/>
    <w:tmpl w:val="B83C8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B04FF2"/>
    <w:multiLevelType w:val="hybridMultilevel"/>
    <w:tmpl w:val="9D3A429E"/>
    <w:lvl w:ilvl="0" w:tplc="3D4AAD4E">
      <w:start w:val="4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1"/>
  </w:num>
  <w:num w:numId="2">
    <w:abstractNumId w:val="1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0"/>
  </w:num>
  <w:num w:numId="14">
    <w:abstractNumId w:val="23"/>
  </w:num>
  <w:num w:numId="15">
    <w:abstractNumId w:val="16"/>
  </w:num>
  <w:num w:numId="16">
    <w:abstractNumId w:val="12"/>
  </w:num>
  <w:num w:numId="17">
    <w:abstractNumId w:val="10"/>
  </w:num>
  <w:num w:numId="18">
    <w:abstractNumId w:val="17"/>
  </w:num>
  <w:num w:numId="19">
    <w:abstractNumId w:val="18"/>
  </w:num>
  <w:num w:numId="20">
    <w:abstractNumId w:val="20"/>
  </w:num>
  <w:num w:numId="21">
    <w:abstractNumId w:val="13"/>
  </w:num>
  <w:num w:numId="22">
    <w:abstractNumId w:val="19"/>
  </w:num>
  <w:num w:numId="23">
    <w:abstractNumId w:val="22"/>
  </w:num>
  <w:num w:numId="24">
    <w:abstractNumId w:val="21"/>
  </w:num>
  <w:num w:numId="25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CF"/>
    <w:rsid w:val="00001C5B"/>
    <w:rsid w:val="00003B6C"/>
    <w:rsid w:val="00007510"/>
    <w:rsid w:val="00013F0B"/>
    <w:rsid w:val="00020295"/>
    <w:rsid w:val="00022516"/>
    <w:rsid w:val="00026EA7"/>
    <w:rsid w:val="00051A09"/>
    <w:rsid w:val="0005386A"/>
    <w:rsid w:val="00055BE3"/>
    <w:rsid w:val="00071E36"/>
    <w:rsid w:val="000824DA"/>
    <w:rsid w:val="00087773"/>
    <w:rsid w:val="00094D54"/>
    <w:rsid w:val="000A1051"/>
    <w:rsid w:val="000A50C4"/>
    <w:rsid w:val="000A69A7"/>
    <w:rsid w:val="000A762F"/>
    <w:rsid w:val="000B45C3"/>
    <w:rsid w:val="000C00D6"/>
    <w:rsid w:val="000C2DE6"/>
    <w:rsid w:val="000D2892"/>
    <w:rsid w:val="0010077A"/>
    <w:rsid w:val="001043F7"/>
    <w:rsid w:val="00107822"/>
    <w:rsid w:val="00124F91"/>
    <w:rsid w:val="00130EC0"/>
    <w:rsid w:val="00130ED7"/>
    <w:rsid w:val="0013303E"/>
    <w:rsid w:val="001366F0"/>
    <w:rsid w:val="001373A9"/>
    <w:rsid w:val="0014499C"/>
    <w:rsid w:val="00153477"/>
    <w:rsid w:val="001638CC"/>
    <w:rsid w:val="001707CA"/>
    <w:rsid w:val="00171452"/>
    <w:rsid w:val="0017345F"/>
    <w:rsid w:val="00185F45"/>
    <w:rsid w:val="00192812"/>
    <w:rsid w:val="00197FE2"/>
    <w:rsid w:val="001A3DEC"/>
    <w:rsid w:val="001B5836"/>
    <w:rsid w:val="001C28AA"/>
    <w:rsid w:val="001D44BE"/>
    <w:rsid w:val="001E7AC8"/>
    <w:rsid w:val="001F22FB"/>
    <w:rsid w:val="001F2EA7"/>
    <w:rsid w:val="00212D3F"/>
    <w:rsid w:val="0021485D"/>
    <w:rsid w:val="002171DE"/>
    <w:rsid w:val="002278B7"/>
    <w:rsid w:val="00227E7F"/>
    <w:rsid w:val="002312BD"/>
    <w:rsid w:val="00241DFE"/>
    <w:rsid w:val="002575A8"/>
    <w:rsid w:val="00265873"/>
    <w:rsid w:val="00275F22"/>
    <w:rsid w:val="00287815"/>
    <w:rsid w:val="002930F4"/>
    <w:rsid w:val="002A14E7"/>
    <w:rsid w:val="002D26AE"/>
    <w:rsid w:val="002D3171"/>
    <w:rsid w:val="002E1F13"/>
    <w:rsid w:val="002E326D"/>
    <w:rsid w:val="003064B1"/>
    <w:rsid w:val="00315841"/>
    <w:rsid w:val="003173C4"/>
    <w:rsid w:val="003258C9"/>
    <w:rsid w:val="00341896"/>
    <w:rsid w:val="00342E76"/>
    <w:rsid w:val="0034710C"/>
    <w:rsid w:val="003536C8"/>
    <w:rsid w:val="003563A2"/>
    <w:rsid w:val="00361F20"/>
    <w:rsid w:val="00364F55"/>
    <w:rsid w:val="00372B3B"/>
    <w:rsid w:val="0037747D"/>
    <w:rsid w:val="00377C17"/>
    <w:rsid w:val="003A5E3F"/>
    <w:rsid w:val="003B4D59"/>
    <w:rsid w:val="003D5C25"/>
    <w:rsid w:val="003E6170"/>
    <w:rsid w:val="003F15E1"/>
    <w:rsid w:val="003F24A9"/>
    <w:rsid w:val="003F24CF"/>
    <w:rsid w:val="003F33BA"/>
    <w:rsid w:val="003F7193"/>
    <w:rsid w:val="00407A4F"/>
    <w:rsid w:val="00425019"/>
    <w:rsid w:val="004255EC"/>
    <w:rsid w:val="00436297"/>
    <w:rsid w:val="00443D5B"/>
    <w:rsid w:val="004451EB"/>
    <w:rsid w:val="004469E8"/>
    <w:rsid w:val="00450E2A"/>
    <w:rsid w:val="0045356B"/>
    <w:rsid w:val="00456317"/>
    <w:rsid w:val="00465565"/>
    <w:rsid w:val="00473432"/>
    <w:rsid w:val="0047684D"/>
    <w:rsid w:val="0048777D"/>
    <w:rsid w:val="004A66E6"/>
    <w:rsid w:val="004C208C"/>
    <w:rsid w:val="00504494"/>
    <w:rsid w:val="00522D69"/>
    <w:rsid w:val="00524347"/>
    <w:rsid w:val="00524DD1"/>
    <w:rsid w:val="005274FB"/>
    <w:rsid w:val="005425FF"/>
    <w:rsid w:val="00547525"/>
    <w:rsid w:val="00547ACA"/>
    <w:rsid w:val="005549B1"/>
    <w:rsid w:val="005600FC"/>
    <w:rsid w:val="00562043"/>
    <w:rsid w:val="00570149"/>
    <w:rsid w:val="005802EE"/>
    <w:rsid w:val="005B310D"/>
    <w:rsid w:val="005B7FC3"/>
    <w:rsid w:val="005D2E7C"/>
    <w:rsid w:val="005E29B1"/>
    <w:rsid w:val="005E37C7"/>
    <w:rsid w:val="005E6080"/>
    <w:rsid w:val="005E6CB9"/>
    <w:rsid w:val="005E70F5"/>
    <w:rsid w:val="005F7BBF"/>
    <w:rsid w:val="0060440F"/>
    <w:rsid w:val="00604BF1"/>
    <w:rsid w:val="00615E0B"/>
    <w:rsid w:val="006247DF"/>
    <w:rsid w:val="00636BB5"/>
    <w:rsid w:val="006373DB"/>
    <w:rsid w:val="00641B24"/>
    <w:rsid w:val="006424C3"/>
    <w:rsid w:val="00644D0F"/>
    <w:rsid w:val="00666E10"/>
    <w:rsid w:val="00677838"/>
    <w:rsid w:val="0068128D"/>
    <w:rsid w:val="006948B4"/>
    <w:rsid w:val="006B2F25"/>
    <w:rsid w:val="006C250F"/>
    <w:rsid w:val="006C3A1B"/>
    <w:rsid w:val="006C40FD"/>
    <w:rsid w:val="006C6387"/>
    <w:rsid w:val="006D49BB"/>
    <w:rsid w:val="006D615D"/>
    <w:rsid w:val="006E4A6A"/>
    <w:rsid w:val="006E605A"/>
    <w:rsid w:val="007131E6"/>
    <w:rsid w:val="00721FA9"/>
    <w:rsid w:val="00731229"/>
    <w:rsid w:val="007342B2"/>
    <w:rsid w:val="00736658"/>
    <w:rsid w:val="00743BEA"/>
    <w:rsid w:val="007466C8"/>
    <w:rsid w:val="00757BDC"/>
    <w:rsid w:val="007625E9"/>
    <w:rsid w:val="007676E3"/>
    <w:rsid w:val="007740F4"/>
    <w:rsid w:val="007744E7"/>
    <w:rsid w:val="0077529C"/>
    <w:rsid w:val="00775CC8"/>
    <w:rsid w:val="007871B3"/>
    <w:rsid w:val="00795523"/>
    <w:rsid w:val="007955B4"/>
    <w:rsid w:val="007A2F49"/>
    <w:rsid w:val="007A3A73"/>
    <w:rsid w:val="007A5146"/>
    <w:rsid w:val="007A557C"/>
    <w:rsid w:val="007C65AC"/>
    <w:rsid w:val="007C6E62"/>
    <w:rsid w:val="007E130F"/>
    <w:rsid w:val="007E26DA"/>
    <w:rsid w:val="007E436C"/>
    <w:rsid w:val="007F0C24"/>
    <w:rsid w:val="007F2FAC"/>
    <w:rsid w:val="007F554A"/>
    <w:rsid w:val="00802343"/>
    <w:rsid w:val="00803E04"/>
    <w:rsid w:val="00826D87"/>
    <w:rsid w:val="008270BF"/>
    <w:rsid w:val="00835697"/>
    <w:rsid w:val="008374E3"/>
    <w:rsid w:val="00840955"/>
    <w:rsid w:val="008411A6"/>
    <w:rsid w:val="00863559"/>
    <w:rsid w:val="00866915"/>
    <w:rsid w:val="00881B57"/>
    <w:rsid w:val="00885361"/>
    <w:rsid w:val="00891137"/>
    <w:rsid w:val="008C546C"/>
    <w:rsid w:val="008E00A4"/>
    <w:rsid w:val="008E1B6F"/>
    <w:rsid w:val="008E4310"/>
    <w:rsid w:val="008F5313"/>
    <w:rsid w:val="008F652C"/>
    <w:rsid w:val="00903AB7"/>
    <w:rsid w:val="00917014"/>
    <w:rsid w:val="009205BC"/>
    <w:rsid w:val="00922D48"/>
    <w:rsid w:val="00925D50"/>
    <w:rsid w:val="00930E78"/>
    <w:rsid w:val="009328D2"/>
    <w:rsid w:val="00933E8B"/>
    <w:rsid w:val="0095045C"/>
    <w:rsid w:val="00961B44"/>
    <w:rsid w:val="00974B76"/>
    <w:rsid w:val="00994029"/>
    <w:rsid w:val="009942B0"/>
    <w:rsid w:val="009A316E"/>
    <w:rsid w:val="009B0298"/>
    <w:rsid w:val="009C1E1F"/>
    <w:rsid w:val="009C3A4A"/>
    <w:rsid w:val="009C542D"/>
    <w:rsid w:val="009D0762"/>
    <w:rsid w:val="009E4ABE"/>
    <w:rsid w:val="00A051C4"/>
    <w:rsid w:val="00A11327"/>
    <w:rsid w:val="00A22ABB"/>
    <w:rsid w:val="00A278F8"/>
    <w:rsid w:val="00A3624A"/>
    <w:rsid w:val="00A44A05"/>
    <w:rsid w:val="00A46886"/>
    <w:rsid w:val="00A47A4E"/>
    <w:rsid w:val="00A65DD7"/>
    <w:rsid w:val="00A66FAB"/>
    <w:rsid w:val="00A91CB9"/>
    <w:rsid w:val="00AA0EF9"/>
    <w:rsid w:val="00AB2E5C"/>
    <w:rsid w:val="00AB378D"/>
    <w:rsid w:val="00AB4E1D"/>
    <w:rsid w:val="00AB6263"/>
    <w:rsid w:val="00AC6B30"/>
    <w:rsid w:val="00AD02B4"/>
    <w:rsid w:val="00AF5AAD"/>
    <w:rsid w:val="00B00EF8"/>
    <w:rsid w:val="00B06529"/>
    <w:rsid w:val="00B11357"/>
    <w:rsid w:val="00B14184"/>
    <w:rsid w:val="00B15221"/>
    <w:rsid w:val="00B33FA5"/>
    <w:rsid w:val="00B371C8"/>
    <w:rsid w:val="00B555C1"/>
    <w:rsid w:val="00B65055"/>
    <w:rsid w:val="00B7258F"/>
    <w:rsid w:val="00BA56DF"/>
    <w:rsid w:val="00BB1FEC"/>
    <w:rsid w:val="00BB53DC"/>
    <w:rsid w:val="00BC77EE"/>
    <w:rsid w:val="00BD6460"/>
    <w:rsid w:val="00BE7FBE"/>
    <w:rsid w:val="00BF3805"/>
    <w:rsid w:val="00C01394"/>
    <w:rsid w:val="00C0187F"/>
    <w:rsid w:val="00C26A00"/>
    <w:rsid w:val="00C329C8"/>
    <w:rsid w:val="00C356B7"/>
    <w:rsid w:val="00C407F0"/>
    <w:rsid w:val="00C429BA"/>
    <w:rsid w:val="00C4409C"/>
    <w:rsid w:val="00C44390"/>
    <w:rsid w:val="00C45E73"/>
    <w:rsid w:val="00C62763"/>
    <w:rsid w:val="00C67689"/>
    <w:rsid w:val="00C709DF"/>
    <w:rsid w:val="00C800B1"/>
    <w:rsid w:val="00C96CED"/>
    <w:rsid w:val="00CA1CCC"/>
    <w:rsid w:val="00CB2ECE"/>
    <w:rsid w:val="00CB4FA5"/>
    <w:rsid w:val="00CD3B9A"/>
    <w:rsid w:val="00CD6422"/>
    <w:rsid w:val="00CE479A"/>
    <w:rsid w:val="00CE53D3"/>
    <w:rsid w:val="00CE6B07"/>
    <w:rsid w:val="00CF616A"/>
    <w:rsid w:val="00D32FB6"/>
    <w:rsid w:val="00D37E23"/>
    <w:rsid w:val="00D41FA0"/>
    <w:rsid w:val="00D546CE"/>
    <w:rsid w:val="00D7181D"/>
    <w:rsid w:val="00D739D1"/>
    <w:rsid w:val="00D76066"/>
    <w:rsid w:val="00D85610"/>
    <w:rsid w:val="00D8728F"/>
    <w:rsid w:val="00D878D0"/>
    <w:rsid w:val="00DA4D91"/>
    <w:rsid w:val="00DB21A7"/>
    <w:rsid w:val="00DB4ED9"/>
    <w:rsid w:val="00DB6740"/>
    <w:rsid w:val="00DC02DD"/>
    <w:rsid w:val="00DC0E11"/>
    <w:rsid w:val="00DC51DD"/>
    <w:rsid w:val="00DE3C16"/>
    <w:rsid w:val="00DE42FB"/>
    <w:rsid w:val="00DE5977"/>
    <w:rsid w:val="00E026C1"/>
    <w:rsid w:val="00E32A2A"/>
    <w:rsid w:val="00E44979"/>
    <w:rsid w:val="00E65482"/>
    <w:rsid w:val="00E66BD9"/>
    <w:rsid w:val="00E70052"/>
    <w:rsid w:val="00E751CC"/>
    <w:rsid w:val="00E814F9"/>
    <w:rsid w:val="00E86469"/>
    <w:rsid w:val="00EA31FA"/>
    <w:rsid w:val="00EA5199"/>
    <w:rsid w:val="00EA6633"/>
    <w:rsid w:val="00ED0D75"/>
    <w:rsid w:val="00ED3BB8"/>
    <w:rsid w:val="00ED60D8"/>
    <w:rsid w:val="00EE0773"/>
    <w:rsid w:val="00F05149"/>
    <w:rsid w:val="00F0727F"/>
    <w:rsid w:val="00F13598"/>
    <w:rsid w:val="00F354CF"/>
    <w:rsid w:val="00F3591B"/>
    <w:rsid w:val="00F440EB"/>
    <w:rsid w:val="00F4463E"/>
    <w:rsid w:val="00F45004"/>
    <w:rsid w:val="00F60E99"/>
    <w:rsid w:val="00F625EE"/>
    <w:rsid w:val="00F66241"/>
    <w:rsid w:val="00F71B17"/>
    <w:rsid w:val="00F76D16"/>
    <w:rsid w:val="00F81B7C"/>
    <w:rsid w:val="00FA0D28"/>
    <w:rsid w:val="00FA31F3"/>
    <w:rsid w:val="00FB2538"/>
    <w:rsid w:val="00FB2A0F"/>
    <w:rsid w:val="00FB46C2"/>
    <w:rsid w:val="00FC1FCF"/>
    <w:rsid w:val="00FE0DAB"/>
    <w:rsid w:val="00FF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22D69"/>
    <w:pPr>
      <w:outlineLvl w:val="6"/>
    </w:pPr>
  </w:style>
  <w:style w:type="paragraph" w:styleId="Overskrift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5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semiHidden/>
    <w:rsid w:val="00522D69"/>
    <w:pPr>
      <w:spacing w:after="120"/>
    </w:pPr>
  </w:style>
  <w:style w:type="paragraph" w:styleId="Brdtekst2">
    <w:name w:val="Body Text 2"/>
    <w:basedOn w:val="Normal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22D69"/>
    <w:pPr>
      <w:ind w:firstLine="210"/>
    </w:pPr>
  </w:style>
  <w:style w:type="paragraph" w:styleId="Brdtekstindrykning">
    <w:name w:val="Body Text Indent"/>
    <w:basedOn w:val="Normal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22D69"/>
    <w:pPr>
      <w:ind w:firstLine="210"/>
    </w:pPr>
  </w:style>
  <w:style w:type="paragraph" w:styleId="Brdtekstindrykning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22D69"/>
    <w:pPr>
      <w:ind w:left="4252"/>
    </w:pPr>
  </w:style>
  <w:style w:type="paragraph" w:styleId="Dato">
    <w:name w:val="Date"/>
    <w:basedOn w:val="Normal"/>
    <w:next w:val="Normal"/>
    <w:semiHidden/>
    <w:rsid w:val="00522D69"/>
  </w:style>
  <w:style w:type="paragraph" w:styleId="E-mail-signatur">
    <w:name w:val="E-mail Signature"/>
    <w:basedOn w:val="Normal"/>
    <w:semiHidden/>
    <w:rsid w:val="00522D69"/>
  </w:style>
  <w:style w:type="character" w:styleId="Fremhv">
    <w:name w:val="Emphasis"/>
    <w:basedOn w:val="Standardskrifttypeiafsnit"/>
    <w:uiPriority w:val="20"/>
    <w:qFormat/>
    <w:rsid w:val="00522D69"/>
    <w:rPr>
      <w:i/>
      <w:iCs/>
    </w:rPr>
  </w:style>
  <w:style w:type="character" w:styleId="Slutnotehenvisning">
    <w:name w:val="end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22D69"/>
  </w:style>
  <w:style w:type="paragraph" w:styleId="HTML-adresse">
    <w:name w:val="HTML Address"/>
    <w:basedOn w:val="Normal"/>
    <w:semiHidden/>
    <w:rsid w:val="00522D69"/>
    <w:rPr>
      <w:i/>
      <w:iCs/>
    </w:rPr>
  </w:style>
  <w:style w:type="character" w:styleId="HTML-citat">
    <w:name w:val="HTML Cite"/>
    <w:basedOn w:val="Standardskrifttypeiafsnit"/>
    <w:semiHidden/>
    <w:rsid w:val="00522D69"/>
    <w:rPr>
      <w:i/>
      <w:iCs/>
    </w:rPr>
  </w:style>
  <w:style w:type="character" w:styleId="HTML-kode">
    <w:name w:val="HTML Code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22D69"/>
    <w:rPr>
      <w:i/>
      <w:iCs/>
    </w:rPr>
  </w:style>
  <w:style w:type="character" w:styleId="HTML-tastatur">
    <w:name w:val="HTML Keyboard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22D69"/>
    <w:rPr>
      <w:i/>
      <w:iCs/>
    </w:rPr>
  </w:style>
  <w:style w:type="character" w:styleId="Linjenummer">
    <w:name w:val="line number"/>
    <w:basedOn w:val="Standardskrifttypeiafsnit"/>
    <w:semiHidden/>
    <w:rsid w:val="00522D69"/>
  </w:style>
  <w:style w:type="paragraph" w:styleId="Opstilling">
    <w:name w:val="List"/>
    <w:basedOn w:val="Normal"/>
    <w:semiHidden/>
    <w:rsid w:val="00522D69"/>
    <w:pPr>
      <w:ind w:left="283" w:hanging="283"/>
    </w:pPr>
  </w:style>
  <w:style w:type="paragraph" w:styleId="Opstilling2">
    <w:name w:val="List 2"/>
    <w:basedOn w:val="Normal"/>
    <w:semiHidden/>
    <w:rsid w:val="00522D69"/>
    <w:pPr>
      <w:ind w:left="566" w:hanging="283"/>
    </w:pPr>
  </w:style>
  <w:style w:type="paragraph" w:styleId="Opstilling3">
    <w:name w:val="List 3"/>
    <w:basedOn w:val="Normal"/>
    <w:semiHidden/>
    <w:rsid w:val="00522D69"/>
    <w:pPr>
      <w:ind w:left="849" w:hanging="283"/>
    </w:pPr>
  </w:style>
  <w:style w:type="paragraph" w:styleId="Opstilling4">
    <w:name w:val="List 4"/>
    <w:basedOn w:val="Normal"/>
    <w:semiHidden/>
    <w:rsid w:val="00522D69"/>
    <w:pPr>
      <w:ind w:left="1132" w:hanging="283"/>
    </w:pPr>
  </w:style>
  <w:style w:type="paragraph" w:styleId="Opstilling5">
    <w:name w:val="List 5"/>
    <w:basedOn w:val="Normal"/>
    <w:semiHidden/>
    <w:rsid w:val="00522D69"/>
    <w:pPr>
      <w:ind w:left="1415" w:hanging="283"/>
    </w:pPr>
  </w:style>
  <w:style w:type="paragraph" w:styleId="Opstilling-punkttegn">
    <w:name w:val="List Bullet"/>
    <w:basedOn w:val="Normal"/>
    <w:semiHidden/>
    <w:rsid w:val="00522D69"/>
    <w:pPr>
      <w:numPr>
        <w:numId w:val="3"/>
      </w:numPr>
    </w:pPr>
  </w:style>
  <w:style w:type="paragraph" w:styleId="Opstilling-punkttegn2">
    <w:name w:val="List Bullet 2"/>
    <w:basedOn w:val="Normal"/>
    <w:semiHidden/>
    <w:rsid w:val="00522D69"/>
    <w:pPr>
      <w:numPr>
        <w:numId w:val="4"/>
      </w:numPr>
    </w:pPr>
  </w:style>
  <w:style w:type="paragraph" w:styleId="Opstilling-punkttegn3">
    <w:name w:val="List Bullet 3"/>
    <w:basedOn w:val="Normal"/>
    <w:semiHidden/>
    <w:rsid w:val="00522D69"/>
    <w:pPr>
      <w:numPr>
        <w:numId w:val="5"/>
      </w:numPr>
    </w:pPr>
  </w:style>
  <w:style w:type="paragraph" w:styleId="Opstilling-punkttegn4">
    <w:name w:val="List Bullet 4"/>
    <w:basedOn w:val="Normal"/>
    <w:semiHidden/>
    <w:rsid w:val="00522D69"/>
    <w:pPr>
      <w:numPr>
        <w:numId w:val="6"/>
      </w:numPr>
    </w:pPr>
  </w:style>
  <w:style w:type="paragraph" w:styleId="Opstilling-punkttegn5">
    <w:name w:val="List Bullet 5"/>
    <w:basedOn w:val="Normal"/>
    <w:semiHidden/>
    <w:rsid w:val="00522D69"/>
    <w:pPr>
      <w:numPr>
        <w:numId w:val="7"/>
      </w:numPr>
    </w:pPr>
  </w:style>
  <w:style w:type="paragraph" w:styleId="Opstilling-forts">
    <w:name w:val="List Continue"/>
    <w:basedOn w:val="Normal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22D69"/>
    <w:pPr>
      <w:numPr>
        <w:numId w:val="8"/>
      </w:numPr>
    </w:pPr>
  </w:style>
  <w:style w:type="paragraph" w:styleId="Opstilling-talellerbogst2">
    <w:name w:val="List Number 2"/>
    <w:basedOn w:val="Normal"/>
    <w:semiHidden/>
    <w:rsid w:val="00522D69"/>
    <w:pPr>
      <w:numPr>
        <w:numId w:val="9"/>
      </w:numPr>
    </w:pPr>
  </w:style>
  <w:style w:type="paragraph" w:styleId="Opstilling-talellerbogst3">
    <w:name w:val="List Number 3"/>
    <w:basedOn w:val="Normal"/>
    <w:semiHidden/>
    <w:rsid w:val="00522D69"/>
    <w:pPr>
      <w:numPr>
        <w:numId w:val="10"/>
      </w:numPr>
    </w:pPr>
  </w:style>
  <w:style w:type="paragraph" w:styleId="Opstilling-talellerbogst4">
    <w:name w:val="List Number 4"/>
    <w:basedOn w:val="Normal"/>
    <w:semiHidden/>
    <w:rsid w:val="00522D69"/>
    <w:pPr>
      <w:numPr>
        <w:numId w:val="11"/>
      </w:numPr>
    </w:pPr>
  </w:style>
  <w:style w:type="paragraph" w:styleId="Opstilling-talellerbogst5">
    <w:name w:val="List Number 5"/>
    <w:basedOn w:val="Normal"/>
    <w:semiHidden/>
    <w:rsid w:val="00522D69"/>
    <w:pPr>
      <w:numPr>
        <w:numId w:val="12"/>
      </w:numPr>
    </w:pPr>
  </w:style>
  <w:style w:type="paragraph" w:styleId="Brevhoved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semiHidden/>
    <w:rsid w:val="00522D69"/>
  </w:style>
  <w:style w:type="paragraph" w:styleId="Almindeligteks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22D69"/>
  </w:style>
  <w:style w:type="paragraph" w:styleId="Underskrift">
    <w:name w:val="Signature"/>
    <w:basedOn w:val="Normal"/>
    <w:semiHidden/>
    <w:rsid w:val="00522D69"/>
    <w:pPr>
      <w:ind w:left="4252"/>
    </w:pPr>
  </w:style>
  <w:style w:type="character" w:styleId="Strk">
    <w:name w:val="Strong"/>
    <w:basedOn w:val="Standardskrifttypeiafsnit"/>
    <w:qFormat/>
    <w:rsid w:val="00522D69"/>
    <w:rPr>
      <w:b/>
      <w:bCs/>
    </w:rPr>
  </w:style>
  <w:style w:type="paragraph" w:styleId="Undertitel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99"/>
    <w:rsid w:val="00522D69"/>
    <w:pPr>
      <w:numPr>
        <w:numId w:val="13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14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522D69"/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Listeoverfigurer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semiHidden/>
    <w:rsid w:val="00456317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B7258F"/>
    <w:rPr>
      <w:b/>
      <w:bCs/>
    </w:rPr>
  </w:style>
  <w:style w:type="paragraph" w:styleId="Dokumentoversigt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B7258F"/>
    <w:rPr>
      <w:rFonts w:ascii="Arial" w:hAnsi="Arial" w:cs="Arial"/>
      <w:b/>
      <w:bCs/>
    </w:rPr>
  </w:style>
  <w:style w:type="paragraph" w:styleId="Makroteks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DC0E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Char2">
    <w:name w:val="Char2"/>
    <w:basedOn w:val="Normal"/>
    <w:next w:val="Normal"/>
    <w:rsid w:val="005E29B1"/>
    <w:pPr>
      <w:spacing w:before="120" w:after="120" w:line="240" w:lineRule="auto"/>
      <w:jc w:val="center"/>
    </w:pPr>
    <w:rPr>
      <w:rFonts w:ascii="Times New Roman" w:hAnsi="Times New Roman"/>
      <w:b/>
      <w:bCs/>
      <w:snapToGrid w:val="0"/>
      <w:sz w:val="24"/>
      <w:u w:val="single"/>
      <w:lang w:val="fr-FR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22D69"/>
    <w:pPr>
      <w:outlineLvl w:val="6"/>
    </w:pPr>
  </w:style>
  <w:style w:type="paragraph" w:styleId="Overskrift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5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semiHidden/>
    <w:rsid w:val="00522D69"/>
    <w:pPr>
      <w:spacing w:after="120"/>
    </w:pPr>
  </w:style>
  <w:style w:type="paragraph" w:styleId="Brdtekst2">
    <w:name w:val="Body Text 2"/>
    <w:basedOn w:val="Normal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22D69"/>
    <w:pPr>
      <w:ind w:firstLine="210"/>
    </w:pPr>
  </w:style>
  <w:style w:type="paragraph" w:styleId="Brdtekstindrykning">
    <w:name w:val="Body Text Indent"/>
    <w:basedOn w:val="Normal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22D69"/>
    <w:pPr>
      <w:ind w:firstLine="210"/>
    </w:pPr>
  </w:style>
  <w:style w:type="paragraph" w:styleId="Brdtekstindrykning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22D69"/>
    <w:pPr>
      <w:ind w:left="4252"/>
    </w:pPr>
  </w:style>
  <w:style w:type="paragraph" w:styleId="Dato">
    <w:name w:val="Date"/>
    <w:basedOn w:val="Normal"/>
    <w:next w:val="Normal"/>
    <w:semiHidden/>
    <w:rsid w:val="00522D69"/>
  </w:style>
  <w:style w:type="paragraph" w:styleId="E-mail-signatur">
    <w:name w:val="E-mail Signature"/>
    <w:basedOn w:val="Normal"/>
    <w:semiHidden/>
    <w:rsid w:val="00522D69"/>
  </w:style>
  <w:style w:type="character" w:styleId="Fremhv">
    <w:name w:val="Emphasis"/>
    <w:basedOn w:val="Standardskrifttypeiafsnit"/>
    <w:uiPriority w:val="20"/>
    <w:qFormat/>
    <w:rsid w:val="00522D69"/>
    <w:rPr>
      <w:i/>
      <w:iCs/>
    </w:rPr>
  </w:style>
  <w:style w:type="character" w:styleId="Slutnotehenvisning">
    <w:name w:val="end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22D69"/>
  </w:style>
  <w:style w:type="paragraph" w:styleId="HTML-adresse">
    <w:name w:val="HTML Address"/>
    <w:basedOn w:val="Normal"/>
    <w:semiHidden/>
    <w:rsid w:val="00522D69"/>
    <w:rPr>
      <w:i/>
      <w:iCs/>
    </w:rPr>
  </w:style>
  <w:style w:type="character" w:styleId="HTML-citat">
    <w:name w:val="HTML Cite"/>
    <w:basedOn w:val="Standardskrifttypeiafsnit"/>
    <w:semiHidden/>
    <w:rsid w:val="00522D69"/>
    <w:rPr>
      <w:i/>
      <w:iCs/>
    </w:rPr>
  </w:style>
  <w:style w:type="character" w:styleId="HTML-kode">
    <w:name w:val="HTML Code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22D69"/>
    <w:rPr>
      <w:i/>
      <w:iCs/>
    </w:rPr>
  </w:style>
  <w:style w:type="character" w:styleId="HTML-tastatur">
    <w:name w:val="HTML Keyboard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22D69"/>
    <w:rPr>
      <w:i/>
      <w:iCs/>
    </w:rPr>
  </w:style>
  <w:style w:type="character" w:styleId="Linjenummer">
    <w:name w:val="line number"/>
    <w:basedOn w:val="Standardskrifttypeiafsnit"/>
    <w:semiHidden/>
    <w:rsid w:val="00522D69"/>
  </w:style>
  <w:style w:type="paragraph" w:styleId="Opstilling">
    <w:name w:val="List"/>
    <w:basedOn w:val="Normal"/>
    <w:semiHidden/>
    <w:rsid w:val="00522D69"/>
    <w:pPr>
      <w:ind w:left="283" w:hanging="283"/>
    </w:pPr>
  </w:style>
  <w:style w:type="paragraph" w:styleId="Opstilling2">
    <w:name w:val="List 2"/>
    <w:basedOn w:val="Normal"/>
    <w:semiHidden/>
    <w:rsid w:val="00522D69"/>
    <w:pPr>
      <w:ind w:left="566" w:hanging="283"/>
    </w:pPr>
  </w:style>
  <w:style w:type="paragraph" w:styleId="Opstilling3">
    <w:name w:val="List 3"/>
    <w:basedOn w:val="Normal"/>
    <w:semiHidden/>
    <w:rsid w:val="00522D69"/>
    <w:pPr>
      <w:ind w:left="849" w:hanging="283"/>
    </w:pPr>
  </w:style>
  <w:style w:type="paragraph" w:styleId="Opstilling4">
    <w:name w:val="List 4"/>
    <w:basedOn w:val="Normal"/>
    <w:semiHidden/>
    <w:rsid w:val="00522D69"/>
    <w:pPr>
      <w:ind w:left="1132" w:hanging="283"/>
    </w:pPr>
  </w:style>
  <w:style w:type="paragraph" w:styleId="Opstilling5">
    <w:name w:val="List 5"/>
    <w:basedOn w:val="Normal"/>
    <w:semiHidden/>
    <w:rsid w:val="00522D69"/>
    <w:pPr>
      <w:ind w:left="1415" w:hanging="283"/>
    </w:pPr>
  </w:style>
  <w:style w:type="paragraph" w:styleId="Opstilling-punkttegn">
    <w:name w:val="List Bullet"/>
    <w:basedOn w:val="Normal"/>
    <w:semiHidden/>
    <w:rsid w:val="00522D69"/>
    <w:pPr>
      <w:numPr>
        <w:numId w:val="3"/>
      </w:numPr>
    </w:pPr>
  </w:style>
  <w:style w:type="paragraph" w:styleId="Opstilling-punkttegn2">
    <w:name w:val="List Bullet 2"/>
    <w:basedOn w:val="Normal"/>
    <w:semiHidden/>
    <w:rsid w:val="00522D69"/>
    <w:pPr>
      <w:numPr>
        <w:numId w:val="4"/>
      </w:numPr>
    </w:pPr>
  </w:style>
  <w:style w:type="paragraph" w:styleId="Opstilling-punkttegn3">
    <w:name w:val="List Bullet 3"/>
    <w:basedOn w:val="Normal"/>
    <w:semiHidden/>
    <w:rsid w:val="00522D69"/>
    <w:pPr>
      <w:numPr>
        <w:numId w:val="5"/>
      </w:numPr>
    </w:pPr>
  </w:style>
  <w:style w:type="paragraph" w:styleId="Opstilling-punkttegn4">
    <w:name w:val="List Bullet 4"/>
    <w:basedOn w:val="Normal"/>
    <w:semiHidden/>
    <w:rsid w:val="00522D69"/>
    <w:pPr>
      <w:numPr>
        <w:numId w:val="6"/>
      </w:numPr>
    </w:pPr>
  </w:style>
  <w:style w:type="paragraph" w:styleId="Opstilling-punkttegn5">
    <w:name w:val="List Bullet 5"/>
    <w:basedOn w:val="Normal"/>
    <w:semiHidden/>
    <w:rsid w:val="00522D69"/>
    <w:pPr>
      <w:numPr>
        <w:numId w:val="7"/>
      </w:numPr>
    </w:pPr>
  </w:style>
  <w:style w:type="paragraph" w:styleId="Opstilling-forts">
    <w:name w:val="List Continue"/>
    <w:basedOn w:val="Normal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22D69"/>
    <w:pPr>
      <w:numPr>
        <w:numId w:val="8"/>
      </w:numPr>
    </w:pPr>
  </w:style>
  <w:style w:type="paragraph" w:styleId="Opstilling-talellerbogst2">
    <w:name w:val="List Number 2"/>
    <w:basedOn w:val="Normal"/>
    <w:semiHidden/>
    <w:rsid w:val="00522D69"/>
    <w:pPr>
      <w:numPr>
        <w:numId w:val="9"/>
      </w:numPr>
    </w:pPr>
  </w:style>
  <w:style w:type="paragraph" w:styleId="Opstilling-talellerbogst3">
    <w:name w:val="List Number 3"/>
    <w:basedOn w:val="Normal"/>
    <w:semiHidden/>
    <w:rsid w:val="00522D69"/>
    <w:pPr>
      <w:numPr>
        <w:numId w:val="10"/>
      </w:numPr>
    </w:pPr>
  </w:style>
  <w:style w:type="paragraph" w:styleId="Opstilling-talellerbogst4">
    <w:name w:val="List Number 4"/>
    <w:basedOn w:val="Normal"/>
    <w:semiHidden/>
    <w:rsid w:val="00522D69"/>
    <w:pPr>
      <w:numPr>
        <w:numId w:val="11"/>
      </w:numPr>
    </w:pPr>
  </w:style>
  <w:style w:type="paragraph" w:styleId="Opstilling-talellerbogst5">
    <w:name w:val="List Number 5"/>
    <w:basedOn w:val="Normal"/>
    <w:semiHidden/>
    <w:rsid w:val="00522D69"/>
    <w:pPr>
      <w:numPr>
        <w:numId w:val="12"/>
      </w:numPr>
    </w:pPr>
  </w:style>
  <w:style w:type="paragraph" w:styleId="Brevhoved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semiHidden/>
    <w:rsid w:val="00522D69"/>
  </w:style>
  <w:style w:type="paragraph" w:styleId="Almindeligteks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22D69"/>
  </w:style>
  <w:style w:type="paragraph" w:styleId="Underskrift">
    <w:name w:val="Signature"/>
    <w:basedOn w:val="Normal"/>
    <w:semiHidden/>
    <w:rsid w:val="00522D69"/>
    <w:pPr>
      <w:ind w:left="4252"/>
    </w:pPr>
  </w:style>
  <w:style w:type="character" w:styleId="Strk">
    <w:name w:val="Strong"/>
    <w:basedOn w:val="Standardskrifttypeiafsnit"/>
    <w:qFormat/>
    <w:rsid w:val="00522D69"/>
    <w:rPr>
      <w:b/>
      <w:bCs/>
    </w:rPr>
  </w:style>
  <w:style w:type="paragraph" w:styleId="Undertitel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99"/>
    <w:rsid w:val="00522D69"/>
    <w:pPr>
      <w:numPr>
        <w:numId w:val="13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14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522D69"/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Listeoverfigurer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semiHidden/>
    <w:rsid w:val="00456317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B7258F"/>
    <w:rPr>
      <w:b/>
      <w:bCs/>
    </w:rPr>
  </w:style>
  <w:style w:type="paragraph" w:styleId="Dokumentoversigt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B7258F"/>
    <w:rPr>
      <w:rFonts w:ascii="Arial" w:hAnsi="Arial" w:cs="Arial"/>
      <w:b/>
      <w:bCs/>
    </w:rPr>
  </w:style>
  <w:style w:type="paragraph" w:styleId="Makroteks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DC0E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Char2">
    <w:name w:val="Char2"/>
    <w:basedOn w:val="Normal"/>
    <w:next w:val="Normal"/>
    <w:rsid w:val="005E29B1"/>
    <w:pPr>
      <w:spacing w:before="120" w:after="120" w:line="240" w:lineRule="auto"/>
      <w:jc w:val="center"/>
    </w:pPr>
    <w:rPr>
      <w:rFonts w:ascii="Times New Roman" w:hAnsi="Times New Roman"/>
      <w:b/>
      <w:bCs/>
      <w:snapToGrid w:val="0"/>
      <w:sz w:val="24"/>
      <w:u w:val="single"/>
      <w:lang w:val="fr-FR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SKL\AppData\Roaming\Microsoft\Skabeloner\Not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0</TotalTime>
  <Pages>2</Pages>
  <Words>433</Words>
  <Characters>2638</Characters>
  <Application>Microsoft Office Word</Application>
  <DocSecurity>4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Adriënne Heijnen</dc:creator>
  <cp:lastModifiedBy>Karen Sandahl Matthisson</cp:lastModifiedBy>
  <cp:revision>2</cp:revision>
  <cp:lastPrinted>2014-09-04T09:02:00Z</cp:lastPrinted>
  <dcterms:created xsi:type="dcterms:W3CDTF">2014-09-04T09:03:00Z</dcterms:created>
  <dcterms:modified xsi:type="dcterms:W3CDTF">2014-09-04T09:03:00Z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1854</vt:lpwstr>
  </property>
  <property fmtid="{D5CDD505-2E9C-101B-9397-08002B2CF9AE}" pid="5" name="LogoFarve">
    <vt:lpwstr>blue</vt:lpwstr>
  </property>
</Properties>
</file>