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6A2" w:rsidRPr="00D00F40" w:rsidRDefault="00C46EB4" w:rsidP="002171DE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Ansøgning om </w:t>
      </w:r>
      <w:r w:rsidR="00B54325">
        <w:rPr>
          <w:b/>
          <w:sz w:val="22"/>
          <w:szCs w:val="22"/>
        </w:rPr>
        <w:t>[</w:t>
      </w:r>
      <w:r w:rsidR="00D00F40" w:rsidRPr="00D00F40">
        <w:rPr>
          <w:b/>
          <w:sz w:val="22"/>
          <w:szCs w:val="22"/>
        </w:rPr>
        <w:t>uddannelsesinitiativets navn]</w:t>
      </w:r>
    </w:p>
    <w:p w:rsidR="00DB4ED9" w:rsidRPr="00FE2003" w:rsidRDefault="00DB4ED9" w:rsidP="002171DE"/>
    <w:p w:rsidR="000C3864" w:rsidRDefault="00BE02EC" w:rsidP="002171DE">
      <w:pPr>
        <w:rPr>
          <w:b/>
        </w:rPr>
      </w:pPr>
      <w:r>
        <w:rPr>
          <w:b/>
        </w:rPr>
        <w:t xml:space="preserve">Del 1: </w:t>
      </w:r>
      <w:r w:rsidR="000C3864">
        <w:rPr>
          <w:b/>
        </w:rPr>
        <w:t>Stamoplysninger</w:t>
      </w:r>
    </w:p>
    <w:p w:rsidR="00117598" w:rsidRPr="00FE2003" w:rsidRDefault="00117598" w:rsidP="002171DE">
      <w:pPr>
        <w:rPr>
          <w:b/>
        </w:rPr>
      </w:pPr>
      <w:r w:rsidRPr="00FE2003">
        <w:rPr>
          <w:b/>
        </w:rPr>
        <w:t>Ansøger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726"/>
        <w:gridCol w:w="7119"/>
      </w:tblGrid>
      <w:tr w:rsidR="00117598" w:rsidRPr="00FE2003" w:rsidTr="00D00F40">
        <w:tc>
          <w:tcPr>
            <w:tcW w:w="2660" w:type="dxa"/>
            <w:shd w:val="clear" w:color="auto" w:fill="D9D9D9" w:themeFill="background1" w:themeFillShade="D9"/>
          </w:tcPr>
          <w:p w:rsidR="00117598" w:rsidRPr="00FE2003" w:rsidRDefault="00117598" w:rsidP="002171DE">
            <w:pPr>
              <w:rPr>
                <w:b/>
              </w:rPr>
            </w:pPr>
            <w:r w:rsidRPr="00FE2003">
              <w:rPr>
                <w:b/>
              </w:rPr>
              <w:t>Fakultet</w:t>
            </w:r>
          </w:p>
        </w:tc>
        <w:tc>
          <w:tcPr>
            <w:tcW w:w="7119" w:type="dxa"/>
          </w:tcPr>
          <w:p w:rsidR="00117598" w:rsidRPr="00FE2003" w:rsidRDefault="00117598" w:rsidP="002171DE"/>
        </w:tc>
      </w:tr>
      <w:tr w:rsidR="00117598" w:rsidRPr="00FE2003" w:rsidTr="00D00F40">
        <w:tc>
          <w:tcPr>
            <w:tcW w:w="2660" w:type="dxa"/>
            <w:shd w:val="clear" w:color="auto" w:fill="D9D9D9" w:themeFill="background1" w:themeFillShade="D9"/>
          </w:tcPr>
          <w:p w:rsidR="00117598" w:rsidRPr="00FE2003" w:rsidRDefault="00117598" w:rsidP="002171DE">
            <w:pPr>
              <w:rPr>
                <w:b/>
              </w:rPr>
            </w:pPr>
            <w:r w:rsidRPr="00FE2003">
              <w:rPr>
                <w:b/>
              </w:rPr>
              <w:t>Studienævn</w:t>
            </w:r>
            <w:r w:rsidR="006D5A9A">
              <w:rPr>
                <w:b/>
              </w:rPr>
              <w:t>/Institutter</w:t>
            </w:r>
          </w:p>
        </w:tc>
        <w:tc>
          <w:tcPr>
            <w:tcW w:w="7119" w:type="dxa"/>
          </w:tcPr>
          <w:p w:rsidR="00117598" w:rsidRPr="00FE2003" w:rsidRDefault="00117598" w:rsidP="002171DE"/>
        </w:tc>
      </w:tr>
      <w:tr w:rsidR="00117598" w:rsidRPr="00FE2003" w:rsidTr="00D00F40">
        <w:tc>
          <w:tcPr>
            <w:tcW w:w="2660" w:type="dxa"/>
            <w:shd w:val="clear" w:color="auto" w:fill="D9D9D9" w:themeFill="background1" w:themeFillShade="D9"/>
          </w:tcPr>
          <w:p w:rsidR="00117598" w:rsidRPr="00FE2003" w:rsidRDefault="006D5A9A" w:rsidP="002171DE">
            <w:pPr>
              <w:rPr>
                <w:b/>
              </w:rPr>
            </w:pPr>
            <w:r>
              <w:rPr>
                <w:b/>
              </w:rPr>
              <w:t>Campus</w:t>
            </w:r>
          </w:p>
        </w:tc>
        <w:tc>
          <w:tcPr>
            <w:tcW w:w="7119" w:type="dxa"/>
          </w:tcPr>
          <w:p w:rsidR="00117598" w:rsidRPr="00FE2003" w:rsidRDefault="00117598" w:rsidP="002171DE"/>
        </w:tc>
      </w:tr>
    </w:tbl>
    <w:p w:rsidR="00117598" w:rsidRPr="00FE2003" w:rsidRDefault="00117598" w:rsidP="002171DE"/>
    <w:p w:rsidR="00FE2003" w:rsidRPr="00FE2003" w:rsidRDefault="00B54325" w:rsidP="002171DE">
      <w:pPr>
        <w:rPr>
          <w:b/>
        </w:rPr>
      </w:pPr>
      <w:r>
        <w:rPr>
          <w:b/>
        </w:rPr>
        <w:t>Fakta om u</w:t>
      </w:r>
      <w:r w:rsidR="00FE2003" w:rsidRPr="00FE2003">
        <w:rPr>
          <w:b/>
        </w:rPr>
        <w:t>ddannelsen</w:t>
      </w:r>
      <w:r w:rsidR="00D00F40">
        <w:rPr>
          <w:b/>
        </w:rPr>
        <w:t xml:space="preserve"> </w:t>
      </w: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7195"/>
      </w:tblGrid>
      <w:tr w:rsidR="00D00F40" w:rsidRPr="00FE2003" w:rsidTr="006D5A9A">
        <w:tc>
          <w:tcPr>
            <w:tcW w:w="2660" w:type="dxa"/>
            <w:shd w:val="clear" w:color="auto" w:fill="D9D9D9" w:themeFill="background1" w:themeFillShade="D9"/>
          </w:tcPr>
          <w:p w:rsidR="00D00F40" w:rsidRDefault="00FE2003" w:rsidP="00910C44">
            <w:r w:rsidRPr="00D00F40">
              <w:rPr>
                <w:b/>
              </w:rPr>
              <w:t>Forventet titel</w:t>
            </w:r>
            <w:r w:rsidR="00D00F40" w:rsidRPr="00FE2003">
              <w:t xml:space="preserve"> </w:t>
            </w:r>
          </w:p>
          <w:p w:rsidR="00FE2003" w:rsidRPr="00D00F40" w:rsidRDefault="00B05E0F" w:rsidP="00B05E0F">
            <w:pPr>
              <w:rPr>
                <w:b/>
              </w:rPr>
            </w:pPr>
            <w:r>
              <w:t>Dansk/engelsk j</w:t>
            </w:r>
            <w:r w:rsidR="00D00F40" w:rsidRPr="00FE2003">
              <w:t>f. Udda</w:t>
            </w:r>
            <w:r w:rsidR="00D00F40" w:rsidRPr="00FE2003">
              <w:t>n</w:t>
            </w:r>
            <w:r w:rsidR="00D00F40" w:rsidRPr="00FE2003">
              <w:t>nelsesbekendtgørelsen</w:t>
            </w:r>
          </w:p>
        </w:tc>
        <w:tc>
          <w:tcPr>
            <w:tcW w:w="7195" w:type="dxa"/>
          </w:tcPr>
          <w:p w:rsidR="00FE2003" w:rsidRPr="00FE2003" w:rsidRDefault="00FE2003" w:rsidP="00910C44"/>
        </w:tc>
      </w:tr>
      <w:tr w:rsidR="00FE2003" w:rsidRPr="00FE2003" w:rsidTr="006D5A9A">
        <w:tc>
          <w:tcPr>
            <w:tcW w:w="2660" w:type="dxa"/>
            <w:shd w:val="clear" w:color="auto" w:fill="D9D9D9" w:themeFill="background1" w:themeFillShade="D9"/>
          </w:tcPr>
          <w:p w:rsidR="00D00F40" w:rsidRDefault="00FE2003" w:rsidP="00910C44">
            <w:r w:rsidRPr="00D00F40">
              <w:rPr>
                <w:b/>
              </w:rPr>
              <w:t>Uddannelsesniveau</w:t>
            </w:r>
            <w:r w:rsidR="00D00F40" w:rsidRPr="00FE2003">
              <w:t xml:space="preserve"> </w:t>
            </w:r>
          </w:p>
          <w:p w:rsidR="00FE2003" w:rsidRPr="00D00F40" w:rsidRDefault="00D00F40" w:rsidP="00910C44">
            <w:pPr>
              <w:rPr>
                <w:b/>
              </w:rPr>
            </w:pPr>
            <w:r w:rsidRPr="00FE2003">
              <w:t>Professionsbach</w:t>
            </w:r>
            <w:r w:rsidRPr="00FE2003">
              <w:t>e</w:t>
            </w:r>
            <w:r w:rsidRPr="00FE2003">
              <w:t xml:space="preserve">lor/bachelor/kandidat/master </w:t>
            </w:r>
            <w:proofErr w:type="spellStart"/>
            <w:r w:rsidRPr="00FE2003">
              <w:t>e.a</w:t>
            </w:r>
            <w:proofErr w:type="spellEnd"/>
            <w:r w:rsidRPr="00FE2003">
              <w:t>.</w:t>
            </w:r>
          </w:p>
        </w:tc>
        <w:tc>
          <w:tcPr>
            <w:tcW w:w="7195" w:type="dxa"/>
          </w:tcPr>
          <w:p w:rsidR="00FE2003" w:rsidRPr="00FE2003" w:rsidRDefault="00FE2003" w:rsidP="00910C44"/>
        </w:tc>
      </w:tr>
      <w:tr w:rsidR="00D00F40" w:rsidRPr="00FE2003" w:rsidTr="006D5A9A">
        <w:tc>
          <w:tcPr>
            <w:tcW w:w="2660" w:type="dxa"/>
            <w:shd w:val="clear" w:color="auto" w:fill="D9D9D9" w:themeFill="background1" w:themeFillShade="D9"/>
          </w:tcPr>
          <w:p w:rsidR="00FE2003" w:rsidRDefault="00FE2003" w:rsidP="00910C44">
            <w:pPr>
              <w:rPr>
                <w:b/>
              </w:rPr>
            </w:pPr>
            <w:r w:rsidRPr="00D00F40">
              <w:rPr>
                <w:b/>
              </w:rPr>
              <w:t>Fagligt hovedområde</w:t>
            </w:r>
          </w:p>
          <w:p w:rsidR="00D00F40" w:rsidRPr="00D00F40" w:rsidRDefault="00D00F40" w:rsidP="00910C44">
            <w:pPr>
              <w:rPr>
                <w:b/>
              </w:rPr>
            </w:pPr>
            <w:r w:rsidRPr="00FE2003">
              <w:t>Jf. Uddannelsesbekend</w:t>
            </w:r>
            <w:r w:rsidRPr="00FE2003">
              <w:t>t</w:t>
            </w:r>
            <w:r w:rsidRPr="00FE2003">
              <w:t>gørelsen</w:t>
            </w:r>
          </w:p>
        </w:tc>
        <w:tc>
          <w:tcPr>
            <w:tcW w:w="7195" w:type="dxa"/>
          </w:tcPr>
          <w:p w:rsidR="00FE2003" w:rsidRPr="00FE2003" w:rsidRDefault="00FE2003" w:rsidP="00910C44"/>
        </w:tc>
      </w:tr>
      <w:tr w:rsidR="00FE2003" w:rsidRPr="00FE2003" w:rsidTr="006D5A9A">
        <w:tc>
          <w:tcPr>
            <w:tcW w:w="2660" w:type="dxa"/>
            <w:shd w:val="clear" w:color="auto" w:fill="D9D9D9" w:themeFill="background1" w:themeFillShade="D9"/>
          </w:tcPr>
          <w:p w:rsidR="006D5A9A" w:rsidRPr="00D00F40" w:rsidRDefault="00494208" w:rsidP="00910C44">
            <w:pPr>
              <w:rPr>
                <w:b/>
              </w:rPr>
            </w:pPr>
            <w:r>
              <w:rPr>
                <w:b/>
              </w:rPr>
              <w:t>Forventet optag</w:t>
            </w:r>
          </w:p>
        </w:tc>
        <w:tc>
          <w:tcPr>
            <w:tcW w:w="7195" w:type="dxa"/>
          </w:tcPr>
          <w:p w:rsidR="006D5A9A" w:rsidRPr="00FE2003" w:rsidRDefault="006D5A9A" w:rsidP="00910C44"/>
        </w:tc>
      </w:tr>
      <w:tr w:rsidR="00FE2003" w:rsidRPr="00FE2003" w:rsidTr="006D5A9A">
        <w:tc>
          <w:tcPr>
            <w:tcW w:w="2660" w:type="dxa"/>
            <w:shd w:val="clear" w:color="auto" w:fill="D9D9D9" w:themeFill="background1" w:themeFillShade="D9"/>
          </w:tcPr>
          <w:p w:rsidR="00FE2003" w:rsidRPr="00D00F40" w:rsidRDefault="00BA4DAA" w:rsidP="00910C44">
            <w:pPr>
              <w:rPr>
                <w:b/>
              </w:rPr>
            </w:pPr>
            <w:r>
              <w:rPr>
                <w:b/>
              </w:rPr>
              <w:t>Studiestartsår</w:t>
            </w:r>
          </w:p>
        </w:tc>
        <w:tc>
          <w:tcPr>
            <w:tcW w:w="7195" w:type="dxa"/>
          </w:tcPr>
          <w:p w:rsidR="00FE2003" w:rsidRPr="00FE2003" w:rsidRDefault="00FE2003" w:rsidP="00910C44"/>
        </w:tc>
      </w:tr>
    </w:tbl>
    <w:p w:rsidR="00FE2003" w:rsidRDefault="00FE2003" w:rsidP="002171DE"/>
    <w:p w:rsidR="00594A34" w:rsidRPr="00B54325" w:rsidRDefault="00594A34" w:rsidP="00594A34">
      <w:pPr>
        <w:rPr>
          <w:b/>
        </w:rPr>
      </w:pPr>
      <w:r>
        <w:rPr>
          <w:b/>
        </w:rPr>
        <w:t>Del 2:U</w:t>
      </w:r>
      <w:r w:rsidRPr="00B54325">
        <w:rPr>
          <w:b/>
        </w:rPr>
        <w:t>ddannelsen</w:t>
      </w:r>
      <w:r>
        <w:rPr>
          <w:b/>
        </w:rPr>
        <w:t>s strategiske sigte til Universitetsledelsen (max 2 sider)</w:t>
      </w: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7195"/>
      </w:tblGrid>
      <w:tr w:rsidR="00594A34" w:rsidRPr="00FE2003" w:rsidTr="005B545E">
        <w:tc>
          <w:tcPr>
            <w:tcW w:w="2660" w:type="dxa"/>
            <w:shd w:val="clear" w:color="auto" w:fill="D9D9D9" w:themeFill="background1" w:themeFillShade="D9"/>
          </w:tcPr>
          <w:p w:rsidR="00594A34" w:rsidRDefault="00594A34" w:rsidP="005B545E">
            <w:pPr>
              <w:rPr>
                <w:b/>
              </w:rPr>
            </w:pPr>
            <w:r>
              <w:rPr>
                <w:b/>
              </w:rPr>
              <w:t>Strategiske perspekt</w:t>
            </w:r>
            <w:r>
              <w:rPr>
                <w:b/>
              </w:rPr>
              <w:t>i</w:t>
            </w:r>
            <w:r>
              <w:rPr>
                <w:b/>
              </w:rPr>
              <w:t>ver</w:t>
            </w:r>
          </w:p>
          <w:p w:rsidR="00594A34" w:rsidRPr="00F71DA0" w:rsidRDefault="00594A34" w:rsidP="005B545E">
            <w:r w:rsidRPr="00F71DA0">
              <w:t>Skal indeholde en kort r</w:t>
            </w:r>
            <w:r w:rsidRPr="00F71DA0">
              <w:t>e</w:t>
            </w:r>
            <w:r w:rsidRPr="00F71DA0">
              <w:t>degørelse om de strateg</w:t>
            </w:r>
            <w:r w:rsidRPr="00F71DA0">
              <w:t>i</w:t>
            </w:r>
            <w:r w:rsidRPr="00F71DA0">
              <w:t>ske perspektiver for faku</w:t>
            </w:r>
            <w:r w:rsidRPr="00F71DA0">
              <w:t>l</w:t>
            </w:r>
            <w:r w:rsidRPr="00F71DA0">
              <w:t>tetet og AU omkring u</w:t>
            </w:r>
            <w:r w:rsidRPr="00F71DA0">
              <w:t>d</w:t>
            </w:r>
            <w:r w:rsidRPr="00F71DA0">
              <w:t>dannelsesinitiativet, he</w:t>
            </w:r>
            <w:r w:rsidRPr="00F71DA0">
              <w:t>r</w:t>
            </w:r>
            <w:r w:rsidRPr="00F71DA0">
              <w:t xml:space="preserve">under </w:t>
            </w:r>
            <w:r>
              <w:t xml:space="preserve">kendte </w:t>
            </w:r>
            <w:r w:rsidRPr="00F71DA0">
              <w:t>planer om øvrige ændringer af u</w:t>
            </w:r>
            <w:r w:rsidRPr="00F71DA0">
              <w:t>d</w:t>
            </w:r>
            <w:r w:rsidRPr="00F71DA0">
              <w:t>dannelsesporteføljen som følg</w:t>
            </w:r>
            <w:r>
              <w:t>e heraf, fx lukninger. Desuden skal der indgå overvejelser om udda</w:t>
            </w:r>
            <w:r>
              <w:t>n</w:t>
            </w:r>
            <w:r>
              <w:t>nelsens s</w:t>
            </w:r>
            <w:r w:rsidRPr="006D5A9A">
              <w:t xml:space="preserve">ammenhæng med </w:t>
            </w:r>
            <w:r>
              <w:t xml:space="preserve">eksisterende </w:t>
            </w:r>
            <w:r w:rsidRPr="006D5A9A">
              <w:t>udda</w:t>
            </w:r>
            <w:r w:rsidRPr="006D5A9A">
              <w:t>n</w:t>
            </w:r>
            <w:r w:rsidRPr="006D5A9A">
              <w:t>nelser</w:t>
            </w:r>
            <w:r>
              <w:t xml:space="preserve"> (AU/DK).</w:t>
            </w:r>
          </w:p>
        </w:tc>
        <w:tc>
          <w:tcPr>
            <w:tcW w:w="7195" w:type="dxa"/>
          </w:tcPr>
          <w:p w:rsidR="00594A34" w:rsidRDefault="00594A34" w:rsidP="005B545E"/>
        </w:tc>
      </w:tr>
      <w:tr w:rsidR="00594A34" w:rsidRPr="00FE2003" w:rsidTr="005B545E">
        <w:tc>
          <w:tcPr>
            <w:tcW w:w="2660" w:type="dxa"/>
            <w:shd w:val="clear" w:color="auto" w:fill="D9D9D9" w:themeFill="background1" w:themeFillShade="D9"/>
          </w:tcPr>
          <w:p w:rsidR="00594A34" w:rsidRDefault="00594A34" w:rsidP="005B545E">
            <w:pPr>
              <w:rPr>
                <w:b/>
              </w:rPr>
            </w:pPr>
            <w:r w:rsidRPr="00D00F40">
              <w:rPr>
                <w:b/>
              </w:rPr>
              <w:t xml:space="preserve">Formål </w:t>
            </w:r>
          </w:p>
          <w:p w:rsidR="00594A34" w:rsidRDefault="00594A34" w:rsidP="005B545E">
            <w:r>
              <w:t>Skal indeholde en k</w:t>
            </w:r>
            <w:r w:rsidRPr="006D5A9A">
              <w:t>ortfa</w:t>
            </w:r>
            <w:r w:rsidRPr="006D5A9A">
              <w:t>t</w:t>
            </w:r>
            <w:r w:rsidRPr="006D5A9A">
              <w:t xml:space="preserve">tet redegørelse </w:t>
            </w:r>
            <w:r>
              <w:t>om form</w:t>
            </w:r>
            <w:r>
              <w:t>å</w:t>
            </w:r>
            <w:r>
              <w:t>let med</w:t>
            </w:r>
            <w:r w:rsidRPr="006D5A9A">
              <w:t xml:space="preserve"> uddannelsesinit</w:t>
            </w:r>
            <w:r w:rsidRPr="006D5A9A">
              <w:t>i</w:t>
            </w:r>
            <w:r w:rsidRPr="006D5A9A">
              <w:t>ativet</w:t>
            </w:r>
            <w:r>
              <w:t>, herunder kort om e</w:t>
            </w:r>
            <w:r w:rsidRPr="006D5A9A">
              <w:t>rhvervssigtet</w:t>
            </w:r>
            <w:r>
              <w:t xml:space="preserve"> og primære aftagere samt m</w:t>
            </w:r>
            <w:r w:rsidRPr="006D5A9A">
              <w:t>ålgru</w:t>
            </w:r>
            <w:r w:rsidRPr="006D5A9A">
              <w:t>p</w:t>
            </w:r>
            <w:r w:rsidRPr="006D5A9A">
              <w:t>pe/rekrutteringsgrundlag</w:t>
            </w:r>
            <w:r>
              <w:t xml:space="preserve">. </w:t>
            </w:r>
          </w:p>
          <w:p w:rsidR="00B05E0F" w:rsidRDefault="00B05E0F" w:rsidP="00B05E0F">
            <w:pPr>
              <w:rPr>
                <w:i/>
              </w:rPr>
            </w:pPr>
          </w:p>
          <w:p w:rsidR="00B05E0F" w:rsidRPr="00B05E0F" w:rsidRDefault="00F66D81" w:rsidP="00B05E0F">
            <w:pPr>
              <w:autoSpaceDE w:val="0"/>
              <w:autoSpaceDN w:val="0"/>
              <w:adjustRightInd w:val="0"/>
              <w:spacing w:line="240" w:lineRule="auto"/>
              <w:rPr>
                <w:i/>
              </w:rPr>
            </w:pPr>
            <w:r>
              <w:rPr>
                <w:b/>
                <w:i/>
              </w:rPr>
              <w:t>*</w:t>
            </w:r>
            <w:r w:rsidR="00B05E0F" w:rsidRPr="00B05E0F">
              <w:rPr>
                <w:b/>
                <w:i/>
              </w:rPr>
              <w:t>Beskrivelse af u</w:t>
            </w:r>
            <w:r w:rsidR="00B05E0F" w:rsidRPr="00B05E0F">
              <w:rPr>
                <w:b/>
                <w:i/>
              </w:rPr>
              <w:t>d</w:t>
            </w:r>
            <w:r w:rsidR="00B05E0F" w:rsidRPr="00B05E0F">
              <w:rPr>
                <w:b/>
                <w:i/>
              </w:rPr>
              <w:t>dannelsen</w:t>
            </w:r>
            <w:r w:rsidR="00B05E0F" w:rsidRPr="00B05E0F">
              <w:rPr>
                <w:i/>
              </w:rPr>
              <w:t>: Her beskr</w:t>
            </w:r>
            <w:r w:rsidR="00B05E0F" w:rsidRPr="00B05E0F">
              <w:rPr>
                <w:i/>
              </w:rPr>
              <w:t>i</w:t>
            </w:r>
            <w:r w:rsidR="00B05E0F" w:rsidRPr="00B05E0F">
              <w:rPr>
                <w:i/>
              </w:rPr>
              <w:t>ves uddannelsens formål og erhvervssigte. Beskr</w:t>
            </w:r>
            <w:r w:rsidR="00B05E0F" w:rsidRPr="00B05E0F">
              <w:rPr>
                <w:i/>
              </w:rPr>
              <w:t>i</w:t>
            </w:r>
            <w:r w:rsidR="00B05E0F" w:rsidRPr="00B05E0F">
              <w:rPr>
                <w:i/>
              </w:rPr>
              <w:t xml:space="preserve">velsen af uddannelsen </w:t>
            </w:r>
            <w:r w:rsidR="00B05E0F" w:rsidRPr="00B05E0F">
              <w:rPr>
                <w:i/>
              </w:rPr>
              <w:lastRenderedPageBreak/>
              <w:t>skal være tilstrækkelig til, at der kan foretages vu</w:t>
            </w:r>
            <w:r w:rsidR="00B05E0F" w:rsidRPr="00B05E0F">
              <w:rPr>
                <w:i/>
              </w:rPr>
              <w:t>r</w:t>
            </w:r>
            <w:r w:rsidR="00B05E0F" w:rsidRPr="00B05E0F">
              <w:rPr>
                <w:i/>
              </w:rPr>
              <w:t>dering af uddannelsens relevans for arbejdsma</w:t>
            </w:r>
            <w:r w:rsidR="00B05E0F" w:rsidRPr="00B05E0F">
              <w:rPr>
                <w:i/>
              </w:rPr>
              <w:t>r</w:t>
            </w:r>
            <w:r w:rsidR="00B05E0F" w:rsidRPr="00B05E0F">
              <w:rPr>
                <w:i/>
              </w:rPr>
              <w:t>kedet og vedrørende sammenhængen til det eksisterende uddanne</w:t>
            </w:r>
            <w:r w:rsidR="00B05E0F" w:rsidRPr="00B05E0F">
              <w:rPr>
                <w:i/>
              </w:rPr>
              <w:t>l</w:t>
            </w:r>
            <w:r w:rsidR="00B05E0F" w:rsidRPr="00B05E0F">
              <w:rPr>
                <w:i/>
              </w:rPr>
              <w:t>sesudbud.</w:t>
            </w:r>
          </w:p>
          <w:p w:rsidR="00B05E0F" w:rsidRPr="006D5A9A" w:rsidRDefault="00B05E0F" w:rsidP="005B545E"/>
        </w:tc>
        <w:tc>
          <w:tcPr>
            <w:tcW w:w="7195" w:type="dxa"/>
          </w:tcPr>
          <w:p w:rsidR="00594A34" w:rsidRDefault="00594A34" w:rsidP="005B545E"/>
          <w:p w:rsidR="00594A34" w:rsidRDefault="00594A34" w:rsidP="005B545E"/>
          <w:p w:rsidR="00594A34" w:rsidRDefault="00594A34" w:rsidP="005B545E"/>
          <w:p w:rsidR="00594A34" w:rsidRDefault="00594A34" w:rsidP="005B545E"/>
          <w:p w:rsidR="00594A34" w:rsidRDefault="00594A34" w:rsidP="005B545E"/>
          <w:p w:rsidR="00594A34" w:rsidRDefault="00594A34" w:rsidP="005B545E"/>
          <w:p w:rsidR="00594A34" w:rsidRDefault="00594A34" w:rsidP="005B545E"/>
          <w:p w:rsidR="00594A34" w:rsidRPr="00FE2003" w:rsidRDefault="00594A34" w:rsidP="005B545E"/>
        </w:tc>
      </w:tr>
      <w:tr w:rsidR="00594A34" w:rsidRPr="00FE2003" w:rsidTr="005B545E">
        <w:tc>
          <w:tcPr>
            <w:tcW w:w="2660" w:type="dxa"/>
            <w:shd w:val="clear" w:color="auto" w:fill="D9D9D9" w:themeFill="background1" w:themeFillShade="D9"/>
          </w:tcPr>
          <w:p w:rsidR="00594A34" w:rsidRDefault="00594A34" w:rsidP="005B545E">
            <w:pPr>
              <w:rPr>
                <w:b/>
              </w:rPr>
            </w:pPr>
            <w:r>
              <w:rPr>
                <w:b/>
              </w:rPr>
              <w:lastRenderedPageBreak/>
              <w:t>Fagligt in</w:t>
            </w:r>
            <w:r>
              <w:rPr>
                <w:b/>
              </w:rPr>
              <w:t>d</w:t>
            </w:r>
            <w:r>
              <w:rPr>
                <w:b/>
              </w:rPr>
              <w:t>hold/fagområder</w:t>
            </w:r>
          </w:p>
          <w:p w:rsidR="0096412A" w:rsidRPr="00E76823" w:rsidRDefault="00594A34" w:rsidP="005B545E">
            <w:r w:rsidRPr="00E76823">
              <w:t>Kort beskrivelse af u</w:t>
            </w:r>
            <w:r w:rsidRPr="00E76823">
              <w:t>d</w:t>
            </w:r>
            <w:r w:rsidRPr="00E76823">
              <w:t>dannelse</w:t>
            </w:r>
            <w:r>
              <w:t>ns indhold og fagområde samt skitse over uddannelsesstruktur med primære fagomr</w:t>
            </w:r>
            <w:r>
              <w:t>å</w:t>
            </w:r>
            <w:r>
              <w:t>der(</w:t>
            </w:r>
            <w:proofErr w:type="spellStart"/>
            <w:r>
              <w:t>kassogram</w:t>
            </w:r>
            <w:proofErr w:type="spellEnd"/>
            <w:r>
              <w:t>)</w:t>
            </w:r>
          </w:p>
        </w:tc>
        <w:tc>
          <w:tcPr>
            <w:tcW w:w="7195" w:type="dxa"/>
          </w:tcPr>
          <w:p w:rsidR="00594A34" w:rsidRDefault="00594A34" w:rsidP="005B545E"/>
          <w:p w:rsidR="00594A34" w:rsidRDefault="00594A34" w:rsidP="005B545E"/>
          <w:p w:rsidR="00594A34" w:rsidRDefault="00594A34" w:rsidP="005B545E"/>
          <w:p w:rsidR="00594A34" w:rsidRDefault="00594A34" w:rsidP="005B545E"/>
          <w:p w:rsidR="00594A34" w:rsidRDefault="00594A34" w:rsidP="005B545E"/>
          <w:p w:rsidR="00594A34" w:rsidRDefault="00594A34" w:rsidP="005B545E"/>
          <w:p w:rsidR="00594A34" w:rsidRPr="00FE2003" w:rsidRDefault="00594A34" w:rsidP="005B545E"/>
        </w:tc>
      </w:tr>
      <w:tr w:rsidR="00594A34" w:rsidRPr="00FE2003" w:rsidTr="005B545E">
        <w:tc>
          <w:tcPr>
            <w:tcW w:w="2660" w:type="dxa"/>
            <w:shd w:val="clear" w:color="auto" w:fill="D9D9D9" w:themeFill="background1" w:themeFillShade="D9"/>
          </w:tcPr>
          <w:p w:rsidR="00594A34" w:rsidRPr="00E76823" w:rsidRDefault="00594A34" w:rsidP="005B545E">
            <w:pPr>
              <w:rPr>
                <w:b/>
              </w:rPr>
            </w:pPr>
            <w:r w:rsidRPr="00E76823">
              <w:rPr>
                <w:b/>
              </w:rPr>
              <w:t>Forsknings-/</w:t>
            </w:r>
            <w:proofErr w:type="spellStart"/>
            <w:r w:rsidRPr="00E76823">
              <w:rPr>
                <w:b/>
              </w:rPr>
              <w:t>vidensmiljø</w:t>
            </w:r>
            <w:proofErr w:type="spellEnd"/>
          </w:p>
          <w:p w:rsidR="00594A34" w:rsidRPr="00E76823" w:rsidRDefault="00594A34" w:rsidP="005B545E">
            <w:r w:rsidRPr="00E76823">
              <w:t>Kortfattet beskrivelse af forsknings</w:t>
            </w:r>
            <w:r>
              <w:t>-</w:t>
            </w:r>
            <w:r w:rsidRPr="00E76823">
              <w:t>/</w:t>
            </w:r>
            <w:proofErr w:type="spellStart"/>
            <w:r w:rsidRPr="00E76823">
              <w:t>vidensmiljøet</w:t>
            </w:r>
            <w:proofErr w:type="spellEnd"/>
            <w:r w:rsidRPr="00E76823">
              <w:t xml:space="preserve"> bag uddannelsen</w:t>
            </w:r>
            <w:r>
              <w:t>, heru</w:t>
            </w:r>
            <w:r>
              <w:t>n</w:t>
            </w:r>
            <w:r>
              <w:t>der eventuelle rekrutt</w:t>
            </w:r>
            <w:r>
              <w:t>e</w:t>
            </w:r>
            <w:r>
              <w:t>ringsbehov eller ønsker om samarbejde på tværs af AU.</w:t>
            </w:r>
          </w:p>
        </w:tc>
        <w:tc>
          <w:tcPr>
            <w:tcW w:w="7195" w:type="dxa"/>
          </w:tcPr>
          <w:p w:rsidR="00594A34" w:rsidRPr="00FE2003" w:rsidRDefault="00594A34" w:rsidP="005B545E"/>
        </w:tc>
      </w:tr>
    </w:tbl>
    <w:p w:rsidR="00F66D81" w:rsidRDefault="00F66D81" w:rsidP="00F66D81">
      <w:r>
        <w:t>*spørgsmål fra prækvalifikationsansøgning til Styrelsen</w:t>
      </w:r>
    </w:p>
    <w:p w:rsidR="00BE02EC" w:rsidRDefault="00BE02EC" w:rsidP="002171DE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660"/>
        <w:gridCol w:w="7185"/>
      </w:tblGrid>
      <w:tr w:rsidR="000C5D60" w:rsidRPr="00FE2003" w:rsidTr="000C5D60">
        <w:tc>
          <w:tcPr>
            <w:tcW w:w="2660" w:type="dxa"/>
            <w:shd w:val="clear" w:color="auto" w:fill="D9D9D9" w:themeFill="background1" w:themeFillShade="D9"/>
          </w:tcPr>
          <w:p w:rsidR="000C5D60" w:rsidRPr="000C5D60" w:rsidRDefault="000C5D60" w:rsidP="00C60C1A">
            <w:r w:rsidRPr="000C5D60">
              <w:t>Bemærkninger fra Un</w:t>
            </w:r>
            <w:r w:rsidRPr="000C5D60">
              <w:t>i</w:t>
            </w:r>
            <w:r w:rsidRPr="000C5D60">
              <w:t>versitetsledelsens strat</w:t>
            </w:r>
            <w:r w:rsidRPr="000C5D60">
              <w:t>e</w:t>
            </w:r>
            <w:r w:rsidRPr="000C5D60">
              <w:t>gidrøftelse</w:t>
            </w:r>
          </w:p>
        </w:tc>
        <w:tc>
          <w:tcPr>
            <w:tcW w:w="7185" w:type="dxa"/>
          </w:tcPr>
          <w:p w:rsidR="000C5D60" w:rsidRPr="00FE2003" w:rsidRDefault="000C5D60" w:rsidP="00C60C1A"/>
        </w:tc>
      </w:tr>
    </w:tbl>
    <w:p w:rsidR="00E76823" w:rsidRDefault="00E76823" w:rsidP="002171DE"/>
    <w:p w:rsidR="0079302C" w:rsidRPr="0079302C" w:rsidRDefault="00BE02EC" w:rsidP="002171DE">
      <w:pPr>
        <w:rPr>
          <w:b/>
        </w:rPr>
      </w:pPr>
      <w:r>
        <w:rPr>
          <w:b/>
        </w:rPr>
        <w:t xml:space="preserve">Del 3: </w:t>
      </w:r>
      <w:r w:rsidR="0079302C" w:rsidRPr="0079302C">
        <w:rPr>
          <w:b/>
        </w:rPr>
        <w:t xml:space="preserve">Forhåndsansøgning til </w:t>
      </w:r>
      <w:r w:rsidR="0016413D">
        <w:rPr>
          <w:b/>
        </w:rPr>
        <w:t xml:space="preserve">1. </w:t>
      </w:r>
      <w:r w:rsidR="0079302C" w:rsidRPr="0079302C">
        <w:rPr>
          <w:b/>
        </w:rPr>
        <w:t>drøftelse</w:t>
      </w:r>
      <w:r w:rsidR="000C3864">
        <w:rPr>
          <w:b/>
        </w:rPr>
        <w:t xml:space="preserve"> i Udvalget for Uddannelse</w:t>
      </w:r>
      <w:r w:rsidR="0016413D">
        <w:rPr>
          <w:b/>
        </w:rPr>
        <w:t xml:space="preserve"> (max 3</w:t>
      </w:r>
      <w:r w:rsidR="00433529">
        <w:rPr>
          <w:b/>
        </w:rPr>
        <w:t xml:space="preserve"> sider)</w:t>
      </w: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7195"/>
      </w:tblGrid>
      <w:tr w:rsidR="0079302C" w:rsidRPr="00FE2003" w:rsidTr="00B81972">
        <w:tc>
          <w:tcPr>
            <w:tcW w:w="2660" w:type="dxa"/>
            <w:shd w:val="clear" w:color="auto" w:fill="D9D9D9" w:themeFill="background1" w:themeFillShade="D9"/>
          </w:tcPr>
          <w:p w:rsidR="0079302C" w:rsidRDefault="0079302C" w:rsidP="00B81972">
            <w:pPr>
              <w:rPr>
                <w:b/>
              </w:rPr>
            </w:pPr>
            <w:r>
              <w:rPr>
                <w:b/>
              </w:rPr>
              <w:t>Fagligt indhold</w:t>
            </w:r>
          </w:p>
          <w:p w:rsidR="0096412A" w:rsidRPr="00B05E0F" w:rsidRDefault="0079302C" w:rsidP="00B05E0F">
            <w:r>
              <w:t>Skal indeholde uddanne</w:t>
            </w:r>
            <w:r>
              <w:t>l</w:t>
            </w:r>
            <w:r>
              <w:t xml:space="preserve">sens </w:t>
            </w:r>
            <w:proofErr w:type="spellStart"/>
            <w:r>
              <w:t>kassogram</w:t>
            </w:r>
            <w:proofErr w:type="spellEnd"/>
            <w:r>
              <w:t xml:space="preserve"> med ECTS og konstituerende fag samt uddannelsens kompetenceprofil, der l</w:t>
            </w:r>
            <w:r>
              <w:t>e</w:t>
            </w:r>
            <w:r>
              <w:t>ver op til kvalifikation</w:t>
            </w:r>
            <w:r>
              <w:t>s</w:t>
            </w:r>
            <w:r>
              <w:t>rammen. Desuden skal der redegøres for sa</w:t>
            </w:r>
            <w:r>
              <w:t>m</w:t>
            </w:r>
            <w:r>
              <w:t>menhængen.</w:t>
            </w:r>
          </w:p>
        </w:tc>
        <w:tc>
          <w:tcPr>
            <w:tcW w:w="7195" w:type="dxa"/>
          </w:tcPr>
          <w:p w:rsidR="0079302C" w:rsidRDefault="0079302C" w:rsidP="00B81972"/>
          <w:p w:rsidR="0079302C" w:rsidRDefault="0079302C" w:rsidP="00B81972"/>
          <w:p w:rsidR="0079302C" w:rsidRDefault="0079302C" w:rsidP="00B81972"/>
          <w:p w:rsidR="0079302C" w:rsidRDefault="0079302C" w:rsidP="00B81972"/>
          <w:p w:rsidR="0079302C" w:rsidRDefault="0079302C" w:rsidP="00B81972"/>
          <w:p w:rsidR="0079302C" w:rsidRDefault="0079302C" w:rsidP="00B81972"/>
          <w:p w:rsidR="0079302C" w:rsidRDefault="0079302C" w:rsidP="00B81972"/>
          <w:p w:rsidR="0079302C" w:rsidRDefault="0079302C" w:rsidP="00B81972"/>
          <w:p w:rsidR="0079302C" w:rsidRDefault="0079302C" w:rsidP="00B81972"/>
          <w:p w:rsidR="0079302C" w:rsidRPr="00FE2003" w:rsidRDefault="0079302C" w:rsidP="00B81972"/>
        </w:tc>
      </w:tr>
      <w:tr w:rsidR="0079302C" w:rsidRPr="00FE2003" w:rsidTr="00B81972">
        <w:tc>
          <w:tcPr>
            <w:tcW w:w="2660" w:type="dxa"/>
            <w:shd w:val="clear" w:color="auto" w:fill="D9D9D9" w:themeFill="background1" w:themeFillShade="D9"/>
          </w:tcPr>
          <w:p w:rsidR="0079302C" w:rsidRDefault="0066467F" w:rsidP="00B81972">
            <w:pPr>
              <w:rPr>
                <w:b/>
              </w:rPr>
            </w:pPr>
            <w:r>
              <w:rPr>
                <w:b/>
              </w:rPr>
              <w:t>A</w:t>
            </w:r>
            <w:r w:rsidR="0079302C" w:rsidRPr="0079302C">
              <w:rPr>
                <w:b/>
              </w:rPr>
              <w:t>dgangskrav</w:t>
            </w:r>
          </w:p>
          <w:p w:rsidR="00433529" w:rsidRPr="0066467F" w:rsidRDefault="0079302C" w:rsidP="0066467F">
            <w:r>
              <w:t xml:space="preserve">På baggrund af tidligere skitsering af målgruppe skal </w:t>
            </w:r>
            <w:r w:rsidR="00433529">
              <w:t>der fastsættes</w:t>
            </w:r>
            <w:r>
              <w:t xml:space="preserve"> a</w:t>
            </w:r>
            <w:r>
              <w:t>d</w:t>
            </w:r>
            <w:r>
              <w:t>gangskrav</w:t>
            </w:r>
            <w:r w:rsidR="00433529">
              <w:t xml:space="preserve"> og eventuelle udvælgelseskriterier</w:t>
            </w:r>
          </w:p>
        </w:tc>
        <w:tc>
          <w:tcPr>
            <w:tcW w:w="7195" w:type="dxa"/>
          </w:tcPr>
          <w:p w:rsidR="0079302C" w:rsidRDefault="0079302C" w:rsidP="00B81972"/>
          <w:p w:rsidR="0079302C" w:rsidRDefault="0079302C" w:rsidP="00B81972"/>
          <w:p w:rsidR="0079302C" w:rsidRDefault="0079302C" w:rsidP="00B81972"/>
          <w:p w:rsidR="0079302C" w:rsidRDefault="0079302C" w:rsidP="00B81972"/>
          <w:p w:rsidR="0079302C" w:rsidRDefault="0079302C" w:rsidP="00B81972"/>
          <w:p w:rsidR="0079302C" w:rsidRDefault="0079302C" w:rsidP="00B81972"/>
          <w:p w:rsidR="0079302C" w:rsidRPr="00FE2003" w:rsidRDefault="0079302C" w:rsidP="00B81972"/>
        </w:tc>
      </w:tr>
      <w:tr w:rsidR="00433529" w:rsidRPr="00FE2003" w:rsidTr="00B81972">
        <w:tc>
          <w:tcPr>
            <w:tcW w:w="2660" w:type="dxa"/>
            <w:shd w:val="clear" w:color="auto" w:fill="D9D9D9" w:themeFill="background1" w:themeFillShade="D9"/>
          </w:tcPr>
          <w:p w:rsidR="00433529" w:rsidRDefault="00433529" w:rsidP="00B81972">
            <w:pPr>
              <w:rPr>
                <w:b/>
              </w:rPr>
            </w:pPr>
            <w:r>
              <w:rPr>
                <w:b/>
              </w:rPr>
              <w:t>Sammenhæng med øvrige uddannelser (relevans)</w:t>
            </w:r>
          </w:p>
          <w:p w:rsidR="00CC7B8B" w:rsidRDefault="00CC7B8B" w:rsidP="00B81972">
            <w:r>
              <w:t>Skal indeholde en u</w:t>
            </w:r>
            <w:r w:rsidRPr="00CC7B8B">
              <w:t>dd</w:t>
            </w:r>
            <w:r w:rsidRPr="00CC7B8B">
              <w:t>y</w:t>
            </w:r>
            <w:r w:rsidRPr="00CC7B8B">
              <w:t xml:space="preserve">bende analyse af </w:t>
            </w:r>
            <w:r>
              <w:t xml:space="preserve">tidligere </w:t>
            </w:r>
            <w:r w:rsidR="00B05E0F">
              <w:lastRenderedPageBreak/>
              <w:t xml:space="preserve">overvejelser om </w:t>
            </w:r>
            <w:r>
              <w:t>udda</w:t>
            </w:r>
            <w:r>
              <w:t>n</w:t>
            </w:r>
            <w:r>
              <w:t>nelsens s</w:t>
            </w:r>
            <w:r w:rsidRPr="006D5A9A">
              <w:t>ammenhæng med øvrige uddannelser</w:t>
            </w:r>
            <w:r>
              <w:t>. Det vil sige en analyse af ligheder og forskelle til (</w:t>
            </w:r>
            <w:proofErr w:type="spellStart"/>
            <w:r>
              <w:t>semi</w:t>
            </w:r>
            <w:proofErr w:type="spellEnd"/>
            <w:r>
              <w:t>)beslægtede udda</w:t>
            </w:r>
            <w:r>
              <w:t>n</w:t>
            </w:r>
            <w:r>
              <w:t>nelser i forhold til e</w:t>
            </w:r>
            <w:r>
              <w:t>r</w:t>
            </w:r>
            <w:r>
              <w:t>hvervssigte og indhold.</w:t>
            </w:r>
          </w:p>
          <w:p w:rsidR="00CC7B8B" w:rsidRPr="00CC7B8B" w:rsidRDefault="00CC7B8B" w:rsidP="00B81972"/>
          <w:p w:rsidR="00B05E0F" w:rsidRPr="00B05E0F" w:rsidRDefault="00F66D81" w:rsidP="00B05E0F">
            <w:pPr>
              <w:autoSpaceDE w:val="0"/>
              <w:autoSpaceDN w:val="0"/>
              <w:adjustRightInd w:val="0"/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*</w:t>
            </w:r>
            <w:r w:rsidR="00B05E0F" w:rsidRPr="00B05E0F">
              <w:rPr>
                <w:b/>
                <w:i/>
              </w:rPr>
              <w:t>Sammenhæng med eksisterende udda</w:t>
            </w:r>
            <w:r w:rsidR="00B05E0F" w:rsidRPr="00B05E0F">
              <w:rPr>
                <w:b/>
                <w:i/>
              </w:rPr>
              <w:t>n</w:t>
            </w:r>
            <w:r w:rsidR="00B05E0F" w:rsidRPr="00B05E0F">
              <w:rPr>
                <w:b/>
                <w:i/>
              </w:rPr>
              <w:t>nelser</w:t>
            </w:r>
            <w:r w:rsidR="00B05E0F" w:rsidRPr="00B05E0F">
              <w:rPr>
                <w:i/>
              </w:rPr>
              <w:t>:</w:t>
            </w:r>
            <w:r w:rsidR="00B05E0F">
              <w:rPr>
                <w:i/>
              </w:rPr>
              <w:t xml:space="preserve"> </w:t>
            </w:r>
            <w:r w:rsidR="00B05E0F" w:rsidRPr="00B05E0F">
              <w:rPr>
                <w:i/>
              </w:rPr>
              <w:t>Beskriv hvordan den nye uddannelse b</w:t>
            </w:r>
            <w:r w:rsidR="00B05E0F" w:rsidRPr="00B05E0F">
              <w:rPr>
                <w:i/>
              </w:rPr>
              <w:t>i</w:t>
            </w:r>
            <w:r w:rsidR="00B05E0F" w:rsidRPr="00B05E0F">
              <w:rPr>
                <w:i/>
              </w:rPr>
              <w:t>drager med en ny profil i forhold til lignende u</w:t>
            </w:r>
            <w:r w:rsidR="00B05E0F" w:rsidRPr="00B05E0F">
              <w:rPr>
                <w:i/>
              </w:rPr>
              <w:t>d</w:t>
            </w:r>
            <w:r w:rsidR="00B05E0F" w:rsidRPr="00B05E0F">
              <w:rPr>
                <w:i/>
              </w:rPr>
              <w:t>dannelser.</w:t>
            </w:r>
            <w:r w:rsidR="00B05E0F" w:rsidRPr="00B05E0F">
              <w:rPr>
                <w:b/>
                <w:i/>
              </w:rPr>
              <w:t xml:space="preserve"> </w:t>
            </w:r>
          </w:p>
        </w:tc>
        <w:tc>
          <w:tcPr>
            <w:tcW w:w="7195" w:type="dxa"/>
          </w:tcPr>
          <w:p w:rsidR="00433529" w:rsidRPr="00FE2003" w:rsidRDefault="00433529" w:rsidP="00B81972"/>
        </w:tc>
      </w:tr>
      <w:tr w:rsidR="00433529" w:rsidRPr="00FE2003" w:rsidTr="00B81972">
        <w:tc>
          <w:tcPr>
            <w:tcW w:w="2660" w:type="dxa"/>
            <w:shd w:val="clear" w:color="auto" w:fill="D9D9D9" w:themeFill="background1" w:themeFillShade="D9"/>
          </w:tcPr>
          <w:p w:rsidR="00433529" w:rsidRDefault="00433529" w:rsidP="00B81972">
            <w:pPr>
              <w:rPr>
                <w:b/>
              </w:rPr>
            </w:pPr>
            <w:r>
              <w:rPr>
                <w:b/>
              </w:rPr>
              <w:lastRenderedPageBreak/>
              <w:t>Forsknings-/</w:t>
            </w:r>
            <w:proofErr w:type="spellStart"/>
            <w:r>
              <w:rPr>
                <w:b/>
              </w:rPr>
              <w:t>vidensdækning</w:t>
            </w:r>
            <w:proofErr w:type="spellEnd"/>
          </w:p>
          <w:p w:rsidR="00433529" w:rsidRPr="00433529" w:rsidRDefault="00433529" w:rsidP="00B81972">
            <w:r>
              <w:t>På baggrund af den tidl</w:t>
            </w:r>
            <w:r>
              <w:t>i</w:t>
            </w:r>
            <w:r w:rsidR="00CC7B8B">
              <w:t>gere beskrivelse af for</w:t>
            </w:r>
            <w:r>
              <w:t>s</w:t>
            </w:r>
            <w:r w:rsidR="00CC7B8B">
              <w:t>k</w:t>
            </w:r>
            <w:r>
              <w:t>nings-/</w:t>
            </w:r>
            <w:proofErr w:type="spellStart"/>
            <w:r>
              <w:t>vidensmiljøet</w:t>
            </w:r>
            <w:proofErr w:type="spellEnd"/>
            <w:r>
              <w:t xml:space="preserve"> bag uddannelsen</w:t>
            </w:r>
            <w:r w:rsidR="00CC7B8B">
              <w:t xml:space="preserve"> skal der l</w:t>
            </w:r>
            <w:r w:rsidR="00CC7B8B">
              <w:t>a</w:t>
            </w:r>
            <w:r w:rsidR="00CC7B8B">
              <w:t xml:space="preserve">ves en redegørelse, der sandsynliggør, at </w:t>
            </w:r>
            <w:proofErr w:type="spellStart"/>
            <w:r w:rsidR="00CC7B8B">
              <w:t>viden</w:t>
            </w:r>
            <w:r w:rsidR="00CC7B8B">
              <w:t>s</w:t>
            </w:r>
            <w:r w:rsidR="00CC7B8B">
              <w:t>miljøet</w:t>
            </w:r>
            <w:proofErr w:type="spellEnd"/>
            <w:r w:rsidR="00CC7B8B">
              <w:t xml:space="preserve"> kan dække u</w:t>
            </w:r>
            <w:r w:rsidR="00CC7B8B">
              <w:t>d</w:t>
            </w:r>
            <w:r w:rsidR="00CC7B8B">
              <w:t>dannelsens elementer og at der sikres nærhed for de studerende.</w:t>
            </w:r>
          </w:p>
          <w:p w:rsidR="00433529" w:rsidRDefault="00433529" w:rsidP="00B81972">
            <w:pPr>
              <w:rPr>
                <w:b/>
              </w:rPr>
            </w:pPr>
          </w:p>
        </w:tc>
        <w:tc>
          <w:tcPr>
            <w:tcW w:w="7195" w:type="dxa"/>
          </w:tcPr>
          <w:p w:rsidR="00433529" w:rsidRPr="00FE2003" w:rsidRDefault="00433529" w:rsidP="00B81972"/>
        </w:tc>
      </w:tr>
      <w:tr w:rsidR="0016413D" w:rsidRPr="00FE2003" w:rsidTr="00B81972">
        <w:tc>
          <w:tcPr>
            <w:tcW w:w="2660" w:type="dxa"/>
            <w:shd w:val="clear" w:color="auto" w:fill="D9D9D9" w:themeFill="background1" w:themeFillShade="D9"/>
          </w:tcPr>
          <w:p w:rsidR="0016413D" w:rsidRDefault="00CC0F4A" w:rsidP="00B81972">
            <w:pPr>
              <w:rPr>
                <w:b/>
              </w:rPr>
            </w:pPr>
            <w:r>
              <w:rPr>
                <w:b/>
              </w:rPr>
              <w:t>Behovet for udda</w:t>
            </w:r>
            <w:r>
              <w:rPr>
                <w:b/>
              </w:rPr>
              <w:t>n</w:t>
            </w:r>
            <w:r>
              <w:rPr>
                <w:b/>
              </w:rPr>
              <w:t>nelsen</w:t>
            </w:r>
          </w:p>
          <w:p w:rsidR="00CC0F4A" w:rsidRPr="00CC0F4A" w:rsidRDefault="00CC0F4A" w:rsidP="00B81972">
            <w:r w:rsidRPr="00CC0F4A">
              <w:t xml:space="preserve">Skal indeholde foreløbige tendenser og en kort plan for processen samt status for hvornår </w:t>
            </w:r>
            <w:r>
              <w:t>analysen fo</w:t>
            </w:r>
            <w:r>
              <w:t>r</w:t>
            </w:r>
            <w:r>
              <w:t>ventes klar.</w:t>
            </w:r>
          </w:p>
        </w:tc>
        <w:tc>
          <w:tcPr>
            <w:tcW w:w="7195" w:type="dxa"/>
          </w:tcPr>
          <w:p w:rsidR="0016413D" w:rsidRPr="00FE2003" w:rsidRDefault="0016413D" w:rsidP="00B81972"/>
        </w:tc>
      </w:tr>
    </w:tbl>
    <w:p w:rsidR="0079302C" w:rsidRDefault="00F66D81" w:rsidP="002171DE">
      <w:r>
        <w:t>*spørgsmål fra prækvalifikationsansøgning til Styrelsen</w:t>
      </w:r>
    </w:p>
    <w:p w:rsidR="00F66D81" w:rsidRDefault="00F66D81" w:rsidP="002171DE"/>
    <w:p w:rsidR="0016413D" w:rsidRPr="0079302C" w:rsidRDefault="0016413D" w:rsidP="0016413D">
      <w:pPr>
        <w:rPr>
          <w:b/>
        </w:rPr>
      </w:pPr>
      <w:r>
        <w:rPr>
          <w:b/>
        </w:rPr>
        <w:t xml:space="preserve">Del 4: </w:t>
      </w:r>
      <w:r w:rsidRPr="0079302C">
        <w:rPr>
          <w:b/>
        </w:rPr>
        <w:t xml:space="preserve">Forhåndsansøgning til </w:t>
      </w:r>
      <w:r>
        <w:rPr>
          <w:b/>
        </w:rPr>
        <w:t xml:space="preserve">2. </w:t>
      </w:r>
      <w:r w:rsidRPr="0079302C">
        <w:rPr>
          <w:b/>
        </w:rPr>
        <w:t>drøftelse</w:t>
      </w:r>
      <w:r>
        <w:rPr>
          <w:b/>
        </w:rPr>
        <w:t xml:space="preserve"> i Udvalget for Uddannelse (max 1 side)</w:t>
      </w: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7195"/>
      </w:tblGrid>
      <w:tr w:rsidR="0016413D" w:rsidRPr="00FE2003" w:rsidTr="00BF05CF">
        <w:tc>
          <w:tcPr>
            <w:tcW w:w="2660" w:type="dxa"/>
            <w:shd w:val="clear" w:color="auto" w:fill="D9D9D9" w:themeFill="background1" w:themeFillShade="D9"/>
          </w:tcPr>
          <w:p w:rsidR="0016413D" w:rsidRPr="00433529" w:rsidRDefault="0016413D" w:rsidP="00BF05CF">
            <w:pPr>
              <w:rPr>
                <w:b/>
              </w:rPr>
            </w:pPr>
            <w:r>
              <w:rPr>
                <w:b/>
              </w:rPr>
              <w:t>Arbejdsmarkedsan</w:t>
            </w:r>
            <w:r>
              <w:rPr>
                <w:b/>
              </w:rPr>
              <w:t>a</w:t>
            </w:r>
            <w:r>
              <w:rPr>
                <w:b/>
              </w:rPr>
              <w:t>lyse (behov)</w:t>
            </w:r>
          </w:p>
          <w:p w:rsidR="0016413D" w:rsidRDefault="0016413D" w:rsidP="00BF05CF">
            <w:r>
              <w:t>Skal indeholde en analyse af behovet for uddanne</w:t>
            </w:r>
            <w:r>
              <w:t>l</w:t>
            </w:r>
            <w:r>
              <w:t>sen på arbejdsmarkedet ud fra relevante aftageres tilkendegivelser, analyse af ledighedsstatistik for beslægtede uddannelser samt øvrige relevante analyser og statistikker. Analysen skal sandsynli</w:t>
            </w:r>
            <w:r>
              <w:t>g</w:t>
            </w:r>
            <w:r>
              <w:t>gøre, at der er et reelt b</w:t>
            </w:r>
            <w:r>
              <w:t>e</w:t>
            </w:r>
            <w:r>
              <w:t>hov på arbejdsmarkedet.</w:t>
            </w:r>
          </w:p>
          <w:p w:rsidR="0066467F" w:rsidRDefault="0066467F" w:rsidP="00BF05CF"/>
          <w:p w:rsidR="0066467F" w:rsidRDefault="0066467F" w:rsidP="00BF05CF">
            <w:r>
              <w:t xml:space="preserve">Ved nyt udbud fokuseres </w:t>
            </w:r>
            <w:r>
              <w:lastRenderedPageBreak/>
              <w:t>der på behovet for det r</w:t>
            </w:r>
            <w:r>
              <w:t>e</w:t>
            </w:r>
            <w:r>
              <w:t>gionale udbud (se særski</w:t>
            </w:r>
            <w:r>
              <w:t>l</w:t>
            </w:r>
            <w:r>
              <w:t>te krav for udbud nede</w:t>
            </w:r>
            <w:r>
              <w:t>n</w:t>
            </w:r>
            <w:r>
              <w:t>for)</w:t>
            </w:r>
          </w:p>
          <w:p w:rsidR="0016413D" w:rsidRDefault="0016413D" w:rsidP="00BF05CF"/>
          <w:p w:rsidR="00B05E0F" w:rsidRDefault="00F66D81" w:rsidP="00B05E0F">
            <w:pPr>
              <w:rPr>
                <w:i/>
              </w:rPr>
            </w:pPr>
            <w:r>
              <w:rPr>
                <w:b/>
                <w:i/>
              </w:rPr>
              <w:t>*</w:t>
            </w:r>
            <w:r w:rsidR="009C78ED" w:rsidRPr="009C78ED">
              <w:rPr>
                <w:b/>
                <w:i/>
              </w:rPr>
              <w:t>Kort redegørelse for behovet for den nye uddannelse på a</w:t>
            </w:r>
            <w:r w:rsidR="009C78ED" w:rsidRPr="009C78ED">
              <w:rPr>
                <w:b/>
                <w:i/>
              </w:rPr>
              <w:t>r</w:t>
            </w:r>
            <w:r w:rsidR="009C78ED" w:rsidRPr="009C78ED">
              <w:rPr>
                <w:b/>
                <w:i/>
              </w:rPr>
              <w:t>bejdsmarkedet</w:t>
            </w:r>
            <w:r w:rsidR="009C78ED" w:rsidRPr="009C78ED">
              <w:rPr>
                <w:i/>
              </w:rPr>
              <w:t>: Det skal sandsynliggøres, at der er et behov for u</w:t>
            </w:r>
            <w:r w:rsidR="009C78ED" w:rsidRPr="009C78ED">
              <w:rPr>
                <w:i/>
              </w:rPr>
              <w:t>d</w:t>
            </w:r>
            <w:r w:rsidR="009C78ED" w:rsidRPr="009C78ED">
              <w:rPr>
                <w:i/>
              </w:rPr>
              <w:t>dannelsen i det danske samfund, som ikke i ti</w:t>
            </w:r>
            <w:r w:rsidR="009C78ED" w:rsidRPr="009C78ED">
              <w:rPr>
                <w:i/>
              </w:rPr>
              <w:t>l</w:t>
            </w:r>
            <w:r w:rsidR="009C78ED" w:rsidRPr="009C78ED">
              <w:rPr>
                <w:i/>
              </w:rPr>
              <w:t>strækkeligt omfang kan opfyldes af eksisterende uddannelser.</w:t>
            </w:r>
          </w:p>
          <w:p w:rsidR="0066467F" w:rsidRDefault="0066467F" w:rsidP="00B05E0F">
            <w:pPr>
              <w:rPr>
                <w:i/>
              </w:rPr>
            </w:pPr>
          </w:p>
          <w:p w:rsidR="0066467F" w:rsidRPr="00F66D81" w:rsidRDefault="00F66D81" w:rsidP="0066467F">
            <w:pPr>
              <w:autoSpaceDE w:val="0"/>
              <w:autoSpaceDN w:val="0"/>
              <w:adjustRightInd w:val="0"/>
              <w:spacing w:line="240" w:lineRule="auto"/>
              <w:rPr>
                <w:i/>
              </w:rPr>
            </w:pPr>
            <w:r>
              <w:rPr>
                <w:b/>
                <w:i/>
              </w:rPr>
              <w:t>*</w:t>
            </w:r>
            <w:r w:rsidR="0066467F" w:rsidRPr="00F66D81">
              <w:rPr>
                <w:b/>
                <w:i/>
              </w:rPr>
              <w:t>Behov for nyt udbud:</w:t>
            </w:r>
            <w:r w:rsidR="0066467F" w:rsidRPr="00F66D81">
              <w:rPr>
                <w:i/>
              </w:rPr>
              <w:t xml:space="preserve"> Det nye udbud skal b</w:t>
            </w:r>
            <w:r w:rsidR="0066467F" w:rsidRPr="00F66D81">
              <w:rPr>
                <w:i/>
              </w:rPr>
              <w:t>i</w:t>
            </w:r>
            <w:r w:rsidR="0066467F" w:rsidRPr="00F66D81">
              <w:rPr>
                <w:i/>
              </w:rPr>
              <w:t>drage til øget samme</w:t>
            </w:r>
            <w:r w:rsidR="0066467F" w:rsidRPr="00F66D81">
              <w:rPr>
                <w:i/>
              </w:rPr>
              <w:t>n</w:t>
            </w:r>
            <w:r w:rsidR="0066467F" w:rsidRPr="00F66D81">
              <w:rPr>
                <w:i/>
              </w:rPr>
              <w:t>hæng mellem uddanne</w:t>
            </w:r>
            <w:r w:rsidR="0066467F" w:rsidRPr="00F66D81">
              <w:rPr>
                <w:i/>
              </w:rPr>
              <w:t>l</w:t>
            </w:r>
            <w:r w:rsidR="0066467F" w:rsidRPr="00F66D81">
              <w:rPr>
                <w:i/>
              </w:rPr>
              <w:t>sesniveauerne nationalt og/eller regionalt og skal kunne gennemføres uden væsentlige forringelser af vilkårene for eksisterende uddannelser og udbud.</w:t>
            </w:r>
          </w:p>
          <w:p w:rsidR="00B05E0F" w:rsidRDefault="00B05E0F" w:rsidP="00B05E0F">
            <w:pPr>
              <w:rPr>
                <w:i/>
              </w:rPr>
            </w:pPr>
          </w:p>
          <w:p w:rsidR="009C78ED" w:rsidRDefault="00F66D81" w:rsidP="00B05E0F">
            <w:pPr>
              <w:rPr>
                <w:i/>
              </w:rPr>
            </w:pPr>
            <w:r>
              <w:rPr>
                <w:b/>
                <w:i/>
              </w:rPr>
              <w:t>*</w:t>
            </w:r>
            <w:r w:rsidR="009C78ED" w:rsidRPr="009C78ED">
              <w:rPr>
                <w:b/>
                <w:i/>
              </w:rPr>
              <w:t>Underbygget skøn over det samlede b</w:t>
            </w:r>
            <w:r w:rsidR="009C78ED" w:rsidRPr="009C78ED">
              <w:rPr>
                <w:b/>
                <w:i/>
              </w:rPr>
              <w:t>e</w:t>
            </w:r>
            <w:r w:rsidR="009C78ED" w:rsidRPr="009C78ED">
              <w:rPr>
                <w:b/>
                <w:i/>
              </w:rPr>
              <w:t>hov for dimittender</w:t>
            </w:r>
            <w:r w:rsidR="009C78ED" w:rsidRPr="009C78ED">
              <w:rPr>
                <w:i/>
              </w:rPr>
              <w:t>: Det skal heraf fremgå, hvor mange dimittender uddannelsen forventer at uddanne årligt, og på hvilket</w:t>
            </w:r>
            <w:r w:rsidR="00B05E0F">
              <w:rPr>
                <w:i/>
              </w:rPr>
              <w:t xml:space="preserve"> </w:t>
            </w:r>
            <w:r w:rsidR="009C78ED" w:rsidRPr="009C78ED">
              <w:rPr>
                <w:i/>
              </w:rPr>
              <w:t>grundlag man er nået frem til, at der er behov for dette. Der må gerne henvises til dok</w:t>
            </w:r>
            <w:r w:rsidR="009C78ED" w:rsidRPr="009C78ED">
              <w:rPr>
                <w:i/>
              </w:rPr>
              <w:t>u</w:t>
            </w:r>
            <w:r w:rsidR="009C78ED" w:rsidRPr="009C78ED">
              <w:rPr>
                <w:i/>
              </w:rPr>
              <w:t>mentationen for</w:t>
            </w:r>
            <w:r w:rsidR="00B05E0F">
              <w:rPr>
                <w:i/>
              </w:rPr>
              <w:t xml:space="preserve"> </w:t>
            </w:r>
            <w:r w:rsidR="009C78ED" w:rsidRPr="009C78ED">
              <w:rPr>
                <w:i/>
              </w:rPr>
              <w:t>behov.</w:t>
            </w:r>
          </w:p>
          <w:p w:rsidR="00B05E0F" w:rsidRPr="009C78ED" w:rsidRDefault="00B05E0F" w:rsidP="00B05E0F">
            <w:pPr>
              <w:rPr>
                <w:i/>
              </w:rPr>
            </w:pPr>
          </w:p>
          <w:p w:rsidR="00B05E0F" w:rsidRDefault="00F66D81" w:rsidP="00B05E0F">
            <w:pPr>
              <w:autoSpaceDE w:val="0"/>
              <w:autoSpaceDN w:val="0"/>
              <w:adjustRightInd w:val="0"/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*</w:t>
            </w:r>
            <w:r w:rsidR="009C78ED" w:rsidRPr="009C78ED">
              <w:rPr>
                <w:b/>
                <w:i/>
              </w:rPr>
              <w:t>Hvilke aftag</w:t>
            </w:r>
            <w:r w:rsidR="009C78ED" w:rsidRPr="009C78ED">
              <w:rPr>
                <w:b/>
                <w:i/>
              </w:rPr>
              <w:t>e</w:t>
            </w:r>
            <w:r w:rsidR="009C78ED" w:rsidRPr="009C78ED">
              <w:rPr>
                <w:b/>
                <w:i/>
              </w:rPr>
              <w:t>re/aftagerorganisation har været inddraget i behovsafdækni</w:t>
            </w:r>
            <w:r w:rsidR="009C78ED" w:rsidRPr="009C78ED">
              <w:rPr>
                <w:b/>
                <w:i/>
              </w:rPr>
              <w:t>n</w:t>
            </w:r>
            <w:r w:rsidR="009C78ED" w:rsidRPr="009C78ED">
              <w:rPr>
                <w:b/>
                <w:i/>
              </w:rPr>
              <w:t>gen</w:t>
            </w:r>
            <w:r w:rsidR="009C78ED">
              <w:rPr>
                <w:b/>
                <w:i/>
              </w:rPr>
              <w:t>?</w:t>
            </w:r>
          </w:p>
          <w:p w:rsidR="00B05E0F" w:rsidRDefault="00B05E0F" w:rsidP="00B05E0F">
            <w:pPr>
              <w:autoSpaceDE w:val="0"/>
              <w:autoSpaceDN w:val="0"/>
              <w:adjustRightInd w:val="0"/>
              <w:spacing w:line="240" w:lineRule="auto"/>
              <w:rPr>
                <w:b/>
                <w:i/>
              </w:rPr>
            </w:pPr>
          </w:p>
          <w:p w:rsidR="0016413D" w:rsidRPr="00E76823" w:rsidRDefault="00F66D81" w:rsidP="00B05E0F">
            <w:pPr>
              <w:autoSpaceDE w:val="0"/>
              <w:autoSpaceDN w:val="0"/>
              <w:adjustRightInd w:val="0"/>
              <w:spacing w:line="240" w:lineRule="auto"/>
            </w:pPr>
            <w:r>
              <w:rPr>
                <w:b/>
                <w:i/>
              </w:rPr>
              <w:t>*</w:t>
            </w:r>
            <w:r w:rsidR="009C78ED" w:rsidRPr="009C78ED">
              <w:rPr>
                <w:b/>
                <w:i/>
              </w:rPr>
              <w:t>Hvordan er det si</w:t>
            </w:r>
            <w:r w:rsidR="009C78ED" w:rsidRPr="009C78ED">
              <w:rPr>
                <w:b/>
                <w:i/>
              </w:rPr>
              <w:t>k</w:t>
            </w:r>
            <w:r w:rsidR="009C78ED" w:rsidRPr="009C78ED">
              <w:rPr>
                <w:b/>
                <w:i/>
              </w:rPr>
              <w:t>ret at den nye udda</w:t>
            </w:r>
            <w:r w:rsidR="009C78ED" w:rsidRPr="009C78ED">
              <w:rPr>
                <w:b/>
                <w:i/>
              </w:rPr>
              <w:t>n</w:t>
            </w:r>
            <w:r w:rsidR="009C78ED" w:rsidRPr="009C78ED">
              <w:rPr>
                <w:b/>
                <w:i/>
              </w:rPr>
              <w:t>nelse matcher det p</w:t>
            </w:r>
            <w:r w:rsidR="009C78ED" w:rsidRPr="009C78ED">
              <w:rPr>
                <w:b/>
                <w:i/>
              </w:rPr>
              <w:t>å</w:t>
            </w:r>
            <w:r w:rsidR="009C78ED" w:rsidRPr="009C78ED">
              <w:rPr>
                <w:b/>
                <w:i/>
              </w:rPr>
              <w:t>viste behov</w:t>
            </w:r>
            <w:r w:rsidR="009C78ED" w:rsidRPr="009C78ED">
              <w:rPr>
                <w:i/>
              </w:rPr>
              <w:t>: Beskriv sammenhængen mellem den nye uddannelses fo</w:t>
            </w:r>
            <w:r w:rsidR="009C78ED" w:rsidRPr="009C78ED">
              <w:rPr>
                <w:i/>
              </w:rPr>
              <w:t>r</w:t>
            </w:r>
            <w:r w:rsidR="009C78ED" w:rsidRPr="009C78ED">
              <w:rPr>
                <w:i/>
              </w:rPr>
              <w:t>ventede indhold og aft</w:t>
            </w:r>
            <w:r w:rsidR="009C78ED" w:rsidRPr="009C78ED">
              <w:rPr>
                <w:i/>
              </w:rPr>
              <w:t>a</w:t>
            </w:r>
            <w:r w:rsidR="009C78ED" w:rsidRPr="009C78ED">
              <w:rPr>
                <w:i/>
              </w:rPr>
              <w:t>gernes beskrevne</w:t>
            </w:r>
            <w:r w:rsidR="00B05E0F">
              <w:rPr>
                <w:i/>
              </w:rPr>
              <w:t xml:space="preserve"> </w:t>
            </w:r>
            <w:r w:rsidR="009C78ED" w:rsidRPr="009C78ED">
              <w:rPr>
                <w:i/>
              </w:rPr>
              <w:t>behov.</w:t>
            </w:r>
            <w:r w:rsidR="009C78ED" w:rsidRPr="00E76823">
              <w:t xml:space="preserve"> </w:t>
            </w:r>
          </w:p>
        </w:tc>
        <w:tc>
          <w:tcPr>
            <w:tcW w:w="7195" w:type="dxa"/>
          </w:tcPr>
          <w:p w:rsidR="0016413D" w:rsidRPr="00FE2003" w:rsidRDefault="0016413D" w:rsidP="00BF05CF"/>
        </w:tc>
      </w:tr>
    </w:tbl>
    <w:p w:rsidR="00F66D81" w:rsidRDefault="00F66D81" w:rsidP="00F66D81">
      <w:r>
        <w:lastRenderedPageBreak/>
        <w:t>*spørgsmål fra prækvalifikationsansøgning til Styrelsen</w:t>
      </w:r>
    </w:p>
    <w:p w:rsidR="0016413D" w:rsidRDefault="0016413D" w:rsidP="002171DE"/>
    <w:p w:rsidR="00C31378" w:rsidRPr="009C78ED" w:rsidRDefault="00C31378" w:rsidP="002171DE">
      <w:pPr>
        <w:rPr>
          <w:b/>
        </w:rPr>
      </w:pPr>
      <w:r w:rsidRPr="009C78ED">
        <w:rPr>
          <w:b/>
        </w:rPr>
        <w:t>Del 5: øvrige oplysninger til prækvalifikationsansøgning</w:t>
      </w: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7195"/>
      </w:tblGrid>
      <w:tr w:rsidR="00C31378" w:rsidRPr="00FE2003" w:rsidTr="005B545E">
        <w:tc>
          <w:tcPr>
            <w:tcW w:w="2660" w:type="dxa"/>
            <w:shd w:val="clear" w:color="auto" w:fill="D9D9D9" w:themeFill="background1" w:themeFillShade="D9"/>
          </w:tcPr>
          <w:p w:rsidR="009053F4" w:rsidRPr="00E76823" w:rsidRDefault="00C31378" w:rsidP="00B05E0F">
            <w:r w:rsidRPr="00B05E0F">
              <w:rPr>
                <w:b/>
              </w:rPr>
              <w:t>Er det et internati</w:t>
            </w:r>
            <w:r w:rsidRPr="00B05E0F">
              <w:rPr>
                <w:b/>
              </w:rPr>
              <w:t>o</w:t>
            </w:r>
            <w:r w:rsidRPr="00B05E0F">
              <w:rPr>
                <w:b/>
              </w:rPr>
              <w:t>nalt uddannelsessa</w:t>
            </w:r>
            <w:r w:rsidRPr="00B05E0F">
              <w:rPr>
                <w:b/>
              </w:rPr>
              <w:t>m</w:t>
            </w:r>
            <w:r w:rsidRPr="00B05E0F">
              <w:rPr>
                <w:b/>
              </w:rPr>
              <w:t>arbejde</w:t>
            </w:r>
            <w:r w:rsidR="00B05E0F" w:rsidRPr="00B05E0F">
              <w:t xml:space="preserve">: </w:t>
            </w:r>
            <w:r w:rsidR="009053F4" w:rsidRPr="009053F4">
              <w:t>Hvis den ny uddannelse er et intern</w:t>
            </w:r>
            <w:r w:rsidR="009053F4" w:rsidRPr="009053F4">
              <w:t>a</w:t>
            </w:r>
            <w:r w:rsidR="009053F4" w:rsidRPr="009053F4">
              <w:t>tionalt uddannelsessa</w:t>
            </w:r>
            <w:r w:rsidR="009053F4" w:rsidRPr="009053F4">
              <w:t>m</w:t>
            </w:r>
            <w:r w:rsidR="009053F4" w:rsidRPr="009053F4">
              <w:t xml:space="preserve">arbejde angives hvilken type samarbejde: fx Erasmus </w:t>
            </w:r>
            <w:proofErr w:type="spellStart"/>
            <w:r w:rsidR="009053F4" w:rsidRPr="009053F4">
              <w:t>Mundus</w:t>
            </w:r>
            <w:proofErr w:type="spellEnd"/>
            <w:r w:rsidR="009053F4" w:rsidRPr="009053F4">
              <w:t>, fælle</w:t>
            </w:r>
            <w:r w:rsidR="009053F4" w:rsidRPr="009053F4">
              <w:t>s</w:t>
            </w:r>
            <w:r w:rsidR="009053F4" w:rsidRPr="009053F4">
              <w:t>uddanne</w:t>
            </w:r>
            <w:r w:rsidR="009C78ED">
              <w:t>lse, nordisk sa</w:t>
            </w:r>
            <w:r w:rsidR="009C78ED">
              <w:t>m</w:t>
            </w:r>
            <w:r w:rsidR="009C78ED">
              <w:t xml:space="preserve">arbejde </w:t>
            </w:r>
            <w:proofErr w:type="spellStart"/>
            <w:r w:rsidR="009C78ED">
              <w:t>el.lign</w:t>
            </w:r>
            <w:proofErr w:type="spellEnd"/>
          </w:p>
        </w:tc>
        <w:tc>
          <w:tcPr>
            <w:tcW w:w="7195" w:type="dxa"/>
          </w:tcPr>
          <w:p w:rsidR="00C31378" w:rsidRPr="00FE2003" w:rsidRDefault="00C31378" w:rsidP="005B545E"/>
        </w:tc>
      </w:tr>
      <w:tr w:rsidR="0096412A" w:rsidRPr="00FE2003" w:rsidTr="005B545E">
        <w:tc>
          <w:tcPr>
            <w:tcW w:w="2660" w:type="dxa"/>
            <w:shd w:val="clear" w:color="auto" w:fill="D9D9D9" w:themeFill="background1" w:themeFillShade="D9"/>
          </w:tcPr>
          <w:p w:rsidR="0096412A" w:rsidRPr="00B05E0F" w:rsidRDefault="0096412A" w:rsidP="0096412A">
            <w:pPr>
              <w:autoSpaceDE w:val="0"/>
              <w:autoSpaceDN w:val="0"/>
              <w:adjustRightInd w:val="0"/>
              <w:spacing w:line="240" w:lineRule="auto"/>
              <w:rPr>
                <w:b/>
              </w:rPr>
            </w:pPr>
            <w:r w:rsidRPr="00B05E0F">
              <w:rPr>
                <w:b/>
              </w:rPr>
              <w:t>Hvilket sprog udbydes uddannelsen på?</w:t>
            </w:r>
          </w:p>
          <w:p w:rsidR="0096412A" w:rsidRPr="00B05E0F" w:rsidRDefault="0096412A" w:rsidP="005B545E"/>
        </w:tc>
        <w:tc>
          <w:tcPr>
            <w:tcW w:w="7195" w:type="dxa"/>
          </w:tcPr>
          <w:p w:rsidR="0096412A" w:rsidRPr="00FE2003" w:rsidRDefault="0096412A" w:rsidP="005B545E"/>
        </w:tc>
      </w:tr>
      <w:tr w:rsidR="0096412A" w:rsidRPr="00FE2003" w:rsidTr="005B545E">
        <w:tc>
          <w:tcPr>
            <w:tcW w:w="2660" w:type="dxa"/>
            <w:shd w:val="clear" w:color="auto" w:fill="D9D9D9" w:themeFill="background1" w:themeFillShade="D9"/>
          </w:tcPr>
          <w:p w:rsidR="0096412A" w:rsidRPr="00B05E0F" w:rsidRDefault="0096412A" w:rsidP="0096412A">
            <w:pPr>
              <w:autoSpaceDE w:val="0"/>
              <w:autoSpaceDN w:val="0"/>
              <w:adjustRightInd w:val="0"/>
              <w:spacing w:line="240" w:lineRule="auto"/>
              <w:rPr>
                <w:b/>
              </w:rPr>
            </w:pPr>
            <w:r w:rsidRPr="00B05E0F">
              <w:rPr>
                <w:b/>
              </w:rPr>
              <w:t>Er uddannelsen pr</w:t>
            </w:r>
            <w:r w:rsidRPr="00B05E0F">
              <w:rPr>
                <w:b/>
              </w:rPr>
              <w:t>i</w:t>
            </w:r>
            <w:r w:rsidRPr="00B05E0F">
              <w:rPr>
                <w:b/>
              </w:rPr>
              <w:t>mært baseret på e-læring?</w:t>
            </w:r>
          </w:p>
          <w:p w:rsidR="0096412A" w:rsidRPr="00B05E0F" w:rsidRDefault="0096412A" w:rsidP="005B545E"/>
        </w:tc>
        <w:tc>
          <w:tcPr>
            <w:tcW w:w="7195" w:type="dxa"/>
          </w:tcPr>
          <w:p w:rsidR="0096412A" w:rsidRPr="00FE2003" w:rsidRDefault="0096412A" w:rsidP="005B545E"/>
        </w:tc>
      </w:tr>
      <w:tr w:rsidR="0096412A" w:rsidRPr="00FE2003" w:rsidTr="005B545E">
        <w:tc>
          <w:tcPr>
            <w:tcW w:w="2660" w:type="dxa"/>
            <w:shd w:val="clear" w:color="auto" w:fill="D9D9D9" w:themeFill="background1" w:themeFillShade="D9"/>
          </w:tcPr>
          <w:p w:rsidR="0096412A" w:rsidRPr="00B05E0F" w:rsidRDefault="0096412A" w:rsidP="0096412A">
            <w:pPr>
              <w:autoSpaceDE w:val="0"/>
              <w:autoSpaceDN w:val="0"/>
              <w:adjustRightInd w:val="0"/>
              <w:spacing w:line="240" w:lineRule="auto"/>
              <w:rPr>
                <w:b/>
              </w:rPr>
            </w:pPr>
            <w:r w:rsidRPr="00B05E0F">
              <w:rPr>
                <w:b/>
              </w:rPr>
              <w:t>ECTS-omfang</w:t>
            </w:r>
          </w:p>
          <w:p w:rsidR="0096412A" w:rsidRPr="00B05E0F" w:rsidRDefault="0096412A" w:rsidP="005B545E"/>
        </w:tc>
        <w:tc>
          <w:tcPr>
            <w:tcW w:w="7195" w:type="dxa"/>
          </w:tcPr>
          <w:p w:rsidR="0096412A" w:rsidRPr="00FE2003" w:rsidRDefault="0096412A" w:rsidP="005B545E"/>
        </w:tc>
      </w:tr>
      <w:tr w:rsidR="0096412A" w:rsidRPr="00FE2003" w:rsidTr="005B545E">
        <w:tc>
          <w:tcPr>
            <w:tcW w:w="2660" w:type="dxa"/>
            <w:shd w:val="clear" w:color="auto" w:fill="D9D9D9" w:themeFill="background1" w:themeFillShade="D9"/>
          </w:tcPr>
          <w:p w:rsidR="0096412A" w:rsidRPr="00B05E0F" w:rsidRDefault="009C78ED" w:rsidP="009C78ED">
            <w:pPr>
              <w:autoSpaceDE w:val="0"/>
              <w:autoSpaceDN w:val="0"/>
              <w:adjustRightInd w:val="0"/>
              <w:spacing w:line="240" w:lineRule="auto"/>
            </w:pPr>
            <w:r w:rsidRPr="00B05E0F">
              <w:rPr>
                <w:b/>
              </w:rPr>
              <w:t>Uddannelsens konst</w:t>
            </w:r>
            <w:r w:rsidRPr="00B05E0F">
              <w:rPr>
                <w:b/>
              </w:rPr>
              <w:t>i</w:t>
            </w:r>
            <w:r w:rsidRPr="00B05E0F">
              <w:rPr>
                <w:b/>
              </w:rPr>
              <w:t>tuerende faglige el</w:t>
            </w:r>
            <w:r w:rsidRPr="00B05E0F">
              <w:rPr>
                <w:b/>
              </w:rPr>
              <w:t>e</w:t>
            </w:r>
            <w:r w:rsidRPr="00B05E0F">
              <w:rPr>
                <w:b/>
              </w:rPr>
              <w:t>menter</w:t>
            </w:r>
            <w:r w:rsidRPr="00B05E0F">
              <w:t>: titel, ECTS-point og kort beskrivelse af mål og indhold</w:t>
            </w:r>
          </w:p>
        </w:tc>
        <w:tc>
          <w:tcPr>
            <w:tcW w:w="7195" w:type="dxa"/>
          </w:tcPr>
          <w:p w:rsidR="0096412A" w:rsidRPr="00FE2003" w:rsidRDefault="0096412A" w:rsidP="005B545E"/>
        </w:tc>
      </w:tr>
      <w:tr w:rsidR="0096412A" w:rsidRPr="00FE2003" w:rsidTr="005B545E">
        <w:tc>
          <w:tcPr>
            <w:tcW w:w="2660" w:type="dxa"/>
            <w:shd w:val="clear" w:color="auto" w:fill="D9D9D9" w:themeFill="background1" w:themeFillShade="D9"/>
          </w:tcPr>
          <w:p w:rsidR="0096412A" w:rsidRPr="00B05E0F" w:rsidRDefault="009C78ED" w:rsidP="009C78ED">
            <w:pPr>
              <w:autoSpaceDE w:val="0"/>
              <w:autoSpaceDN w:val="0"/>
              <w:adjustRightInd w:val="0"/>
              <w:spacing w:line="240" w:lineRule="auto"/>
              <w:rPr>
                <w:b/>
              </w:rPr>
            </w:pPr>
            <w:r w:rsidRPr="00B05E0F">
              <w:rPr>
                <w:b/>
              </w:rPr>
              <w:t>Begrundet forslag til taxameterindplac</w:t>
            </w:r>
            <w:r w:rsidRPr="00B05E0F">
              <w:rPr>
                <w:b/>
              </w:rPr>
              <w:t>e</w:t>
            </w:r>
            <w:r w:rsidRPr="00B05E0F">
              <w:rPr>
                <w:b/>
              </w:rPr>
              <w:t>ring</w:t>
            </w:r>
          </w:p>
        </w:tc>
        <w:tc>
          <w:tcPr>
            <w:tcW w:w="7195" w:type="dxa"/>
          </w:tcPr>
          <w:p w:rsidR="0096412A" w:rsidRPr="00FE2003" w:rsidRDefault="0096412A" w:rsidP="005B545E"/>
        </w:tc>
      </w:tr>
      <w:tr w:rsidR="0096412A" w:rsidRPr="00FE2003" w:rsidTr="005B545E">
        <w:tc>
          <w:tcPr>
            <w:tcW w:w="2660" w:type="dxa"/>
            <w:shd w:val="clear" w:color="auto" w:fill="D9D9D9" w:themeFill="background1" w:themeFillShade="D9"/>
          </w:tcPr>
          <w:p w:rsidR="0096412A" w:rsidRPr="00B05E0F" w:rsidRDefault="009C78ED" w:rsidP="009C78ED">
            <w:pPr>
              <w:autoSpaceDE w:val="0"/>
              <w:autoSpaceDN w:val="0"/>
              <w:adjustRightInd w:val="0"/>
              <w:spacing w:line="240" w:lineRule="auto"/>
              <w:rPr>
                <w:b/>
              </w:rPr>
            </w:pPr>
            <w:r w:rsidRPr="00B05E0F">
              <w:rPr>
                <w:b/>
              </w:rPr>
              <w:t>Forslag til censo</w:t>
            </w:r>
            <w:r w:rsidRPr="00B05E0F">
              <w:rPr>
                <w:b/>
              </w:rPr>
              <w:t>r</w:t>
            </w:r>
            <w:r w:rsidRPr="00B05E0F">
              <w:rPr>
                <w:b/>
              </w:rPr>
              <w:t>korps</w:t>
            </w:r>
          </w:p>
        </w:tc>
        <w:tc>
          <w:tcPr>
            <w:tcW w:w="7195" w:type="dxa"/>
          </w:tcPr>
          <w:p w:rsidR="0096412A" w:rsidRPr="00FE2003" w:rsidRDefault="0096412A" w:rsidP="005B545E"/>
        </w:tc>
      </w:tr>
      <w:tr w:rsidR="0096412A" w:rsidRPr="00FE2003" w:rsidTr="005B545E">
        <w:tc>
          <w:tcPr>
            <w:tcW w:w="2660" w:type="dxa"/>
            <w:shd w:val="clear" w:color="auto" w:fill="D9D9D9" w:themeFill="background1" w:themeFillShade="D9"/>
          </w:tcPr>
          <w:p w:rsidR="0066467F" w:rsidRDefault="0066467F" w:rsidP="0066467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adjustRightInd w:val="0"/>
              <w:spacing w:line="240" w:lineRule="auto"/>
              <w:rPr>
                <w:b/>
              </w:rPr>
            </w:pPr>
            <w:r w:rsidRPr="0066467F">
              <w:rPr>
                <w:b/>
              </w:rPr>
              <w:t>Rekrutteringsgrun</w:t>
            </w:r>
            <w:r w:rsidRPr="0066467F">
              <w:rPr>
                <w:b/>
              </w:rPr>
              <w:t>d</w:t>
            </w:r>
            <w:r w:rsidRPr="0066467F">
              <w:rPr>
                <w:b/>
              </w:rPr>
              <w:t xml:space="preserve">lag: </w:t>
            </w:r>
          </w:p>
          <w:p w:rsidR="0066467F" w:rsidRDefault="0066467F" w:rsidP="0066467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adjustRightInd w:val="0"/>
              <w:spacing w:line="240" w:lineRule="auto"/>
              <w:rPr>
                <w:b/>
              </w:rPr>
            </w:pPr>
          </w:p>
          <w:p w:rsidR="0096412A" w:rsidRDefault="0066467F" w:rsidP="0066467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adjustRightInd w:val="0"/>
              <w:spacing w:line="240" w:lineRule="auto"/>
            </w:pPr>
            <w:r>
              <w:rPr>
                <w:b/>
              </w:rPr>
              <w:t xml:space="preserve">Ny uddannelse: </w:t>
            </w:r>
            <w:r w:rsidRPr="0066467F">
              <w:t>Hvilke potentielle ansøgere fo</w:t>
            </w:r>
            <w:r w:rsidRPr="0066467F">
              <w:t>r</w:t>
            </w:r>
            <w:r w:rsidRPr="0066467F">
              <w:t>ventes til den nye udda</w:t>
            </w:r>
            <w:r w:rsidRPr="0066467F">
              <w:t>n</w:t>
            </w:r>
            <w:r w:rsidRPr="0066467F">
              <w:t>nelse, herunder hvilke evt. konsekvenser den</w:t>
            </w:r>
            <w:r>
              <w:t xml:space="preserve"> </w:t>
            </w:r>
            <w:r w:rsidRPr="0066467F">
              <w:t>nye uddannelse kan have for rekrutteringsgrundlaget til andre beslægtede u</w:t>
            </w:r>
            <w:r w:rsidRPr="0066467F">
              <w:t>d</w:t>
            </w:r>
            <w:r w:rsidRPr="0066467F">
              <w:t>dannelser.</w:t>
            </w:r>
          </w:p>
          <w:p w:rsidR="0066467F" w:rsidRDefault="0066467F" w:rsidP="0066467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adjustRightInd w:val="0"/>
              <w:spacing w:line="240" w:lineRule="auto"/>
            </w:pPr>
          </w:p>
          <w:p w:rsidR="0066467F" w:rsidRPr="0066467F" w:rsidRDefault="0066467F" w:rsidP="0066467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adjustRightInd w:val="0"/>
              <w:spacing w:line="240" w:lineRule="auto"/>
            </w:pPr>
            <w:r w:rsidRPr="0066467F">
              <w:rPr>
                <w:b/>
              </w:rPr>
              <w:t xml:space="preserve">Nyt udbud: </w:t>
            </w:r>
            <w:r w:rsidRPr="0066467F">
              <w:t>Hvilke p</w:t>
            </w:r>
            <w:r w:rsidRPr="0066467F">
              <w:t>o</w:t>
            </w:r>
            <w:r w:rsidRPr="0066467F">
              <w:t>tentielle ansøgere forve</w:t>
            </w:r>
            <w:r w:rsidRPr="0066467F">
              <w:t>n</w:t>
            </w:r>
            <w:r w:rsidRPr="0066467F">
              <w:t>tes til det nye udbud, og hvilke evt. konsekvenser for</w:t>
            </w:r>
          </w:p>
          <w:p w:rsidR="0066467F" w:rsidRPr="00B05E0F" w:rsidRDefault="0066467F" w:rsidP="0066467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adjustRightInd w:val="0"/>
              <w:spacing w:line="240" w:lineRule="auto"/>
            </w:pPr>
            <w:r w:rsidRPr="0066467F">
              <w:t>rekrutteringsgrundlaget det nye udbud kan have på andre eksisterende u</w:t>
            </w:r>
            <w:r w:rsidRPr="0066467F">
              <w:t>d</w:t>
            </w:r>
            <w:r w:rsidRPr="0066467F">
              <w:t>bud og uddannelser</w:t>
            </w:r>
          </w:p>
        </w:tc>
        <w:tc>
          <w:tcPr>
            <w:tcW w:w="7195" w:type="dxa"/>
          </w:tcPr>
          <w:p w:rsidR="0096412A" w:rsidRPr="00FE2003" w:rsidRDefault="0096412A" w:rsidP="005B545E"/>
        </w:tc>
      </w:tr>
      <w:tr w:rsidR="0096412A" w:rsidRPr="00FE2003" w:rsidTr="005B545E">
        <w:tc>
          <w:tcPr>
            <w:tcW w:w="2660" w:type="dxa"/>
            <w:shd w:val="clear" w:color="auto" w:fill="D9D9D9" w:themeFill="background1" w:themeFillShade="D9"/>
          </w:tcPr>
          <w:p w:rsidR="0096412A" w:rsidRPr="00B05E0F" w:rsidRDefault="0066467F" w:rsidP="0066467F">
            <w:pPr>
              <w:autoSpaceDE w:val="0"/>
              <w:autoSpaceDN w:val="0"/>
              <w:adjustRightInd w:val="0"/>
              <w:spacing w:line="240" w:lineRule="auto"/>
            </w:pPr>
            <w:r w:rsidRPr="0066467F">
              <w:rPr>
                <w:b/>
              </w:rPr>
              <w:t>Hvis relevant, forve</w:t>
            </w:r>
            <w:r w:rsidRPr="0066467F">
              <w:rPr>
                <w:b/>
              </w:rPr>
              <w:t>n</w:t>
            </w:r>
            <w:r w:rsidRPr="0066467F">
              <w:rPr>
                <w:b/>
              </w:rPr>
              <w:t>tede praktikaftaler</w:t>
            </w:r>
            <w:r w:rsidRPr="0066467F">
              <w:t xml:space="preserve">: </w:t>
            </w:r>
            <w:r w:rsidRPr="0066467F">
              <w:lastRenderedPageBreak/>
              <w:t>For uddannelser med o</w:t>
            </w:r>
            <w:r w:rsidRPr="0066467F">
              <w:t>b</w:t>
            </w:r>
            <w:r w:rsidRPr="0066467F">
              <w:t>ligatorisk praktik san</w:t>
            </w:r>
            <w:r w:rsidRPr="0066467F">
              <w:t>d</w:t>
            </w:r>
            <w:r w:rsidRPr="0066467F">
              <w:t>synliggøres det, at aft</w:t>
            </w:r>
            <w:r w:rsidRPr="0066467F">
              <w:t>a</w:t>
            </w:r>
            <w:r w:rsidRPr="0066467F">
              <w:t>gerne fremadrettet ønsker at tage de kommende st</w:t>
            </w:r>
            <w:r w:rsidRPr="0066467F">
              <w:t>u</w:t>
            </w:r>
            <w:r w:rsidRPr="0066467F">
              <w:t>derende i praktik. (pr</w:t>
            </w:r>
            <w:r w:rsidRPr="0066467F">
              <w:t>o</w:t>
            </w:r>
            <w:r w:rsidRPr="0066467F">
              <w:t>fessionsbachelorudda</w:t>
            </w:r>
            <w:r w:rsidRPr="0066467F">
              <w:t>n</w:t>
            </w:r>
            <w:r w:rsidRPr="0066467F">
              <w:t>nelser)</w:t>
            </w:r>
          </w:p>
        </w:tc>
        <w:tc>
          <w:tcPr>
            <w:tcW w:w="7195" w:type="dxa"/>
          </w:tcPr>
          <w:p w:rsidR="0096412A" w:rsidRPr="00FE2003" w:rsidRDefault="0096412A" w:rsidP="005B545E"/>
        </w:tc>
      </w:tr>
      <w:tr w:rsidR="0096412A" w:rsidRPr="00FE2003" w:rsidTr="005B545E">
        <w:tc>
          <w:tcPr>
            <w:tcW w:w="2660" w:type="dxa"/>
            <w:shd w:val="clear" w:color="auto" w:fill="D9D9D9" w:themeFill="background1" w:themeFillShade="D9"/>
          </w:tcPr>
          <w:p w:rsidR="0096412A" w:rsidRPr="00B05E0F" w:rsidRDefault="0066467F" w:rsidP="0066467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adjustRightInd w:val="0"/>
              <w:spacing w:line="240" w:lineRule="auto"/>
            </w:pPr>
            <w:r w:rsidRPr="0066467F">
              <w:rPr>
                <w:b/>
              </w:rPr>
              <w:lastRenderedPageBreak/>
              <w:t>Flytning:</w:t>
            </w:r>
            <w:r>
              <w:t xml:space="preserve"> </w:t>
            </w:r>
            <w:r w:rsidRPr="0066467F">
              <w:t>Flytningen skal kunne gennemføres uden væsentlige forri</w:t>
            </w:r>
            <w:r w:rsidRPr="0066467F">
              <w:t>n</w:t>
            </w:r>
            <w:r w:rsidRPr="0066467F">
              <w:t>gelser af vilkårene for e</w:t>
            </w:r>
            <w:r w:rsidRPr="0066467F">
              <w:t>k</w:t>
            </w:r>
            <w:r w:rsidRPr="0066467F">
              <w:t>sisterende uddannelser og udbud.</w:t>
            </w:r>
          </w:p>
        </w:tc>
        <w:tc>
          <w:tcPr>
            <w:tcW w:w="7195" w:type="dxa"/>
          </w:tcPr>
          <w:p w:rsidR="0096412A" w:rsidRPr="00FE2003" w:rsidRDefault="0096412A" w:rsidP="005B545E"/>
        </w:tc>
      </w:tr>
      <w:tr w:rsidR="0066467F" w:rsidRPr="00FE2003" w:rsidTr="005B545E">
        <w:tc>
          <w:tcPr>
            <w:tcW w:w="2660" w:type="dxa"/>
            <w:shd w:val="clear" w:color="auto" w:fill="D9D9D9" w:themeFill="background1" w:themeFillShade="D9"/>
          </w:tcPr>
          <w:p w:rsidR="0066467F" w:rsidRDefault="0066467F" w:rsidP="0066467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adjustRightInd w:val="0"/>
              <w:spacing w:line="240" w:lineRule="auto"/>
            </w:pPr>
            <w:r w:rsidRPr="0066467F">
              <w:rPr>
                <w:b/>
              </w:rPr>
              <w:t>Flytning:</w:t>
            </w:r>
            <w:r w:rsidRPr="0066467F">
              <w:t xml:space="preserve"> Beskriv hvo</w:t>
            </w:r>
            <w:r w:rsidRPr="0066467F">
              <w:t>r</w:t>
            </w:r>
            <w:r w:rsidRPr="0066467F">
              <w:t>for uddannelsen ønskes flyttet.</w:t>
            </w:r>
          </w:p>
        </w:tc>
        <w:tc>
          <w:tcPr>
            <w:tcW w:w="7195" w:type="dxa"/>
          </w:tcPr>
          <w:p w:rsidR="0066467F" w:rsidRPr="00FE2003" w:rsidRDefault="0066467F" w:rsidP="005B545E"/>
        </w:tc>
      </w:tr>
    </w:tbl>
    <w:p w:rsidR="00C31378" w:rsidRDefault="00C31378" w:rsidP="002171DE"/>
    <w:p w:rsidR="0096412A" w:rsidRDefault="0096412A" w:rsidP="0096412A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color w:val="000000"/>
        </w:rPr>
      </w:pPr>
    </w:p>
    <w:p w:rsidR="0096412A" w:rsidRDefault="0096412A" w:rsidP="0096412A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color w:val="000000"/>
        </w:rPr>
      </w:pPr>
    </w:p>
    <w:p w:rsidR="0096412A" w:rsidRDefault="0096412A" w:rsidP="0096412A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color w:val="000000"/>
        </w:rPr>
      </w:pPr>
      <w:bookmarkStart w:id="0" w:name="_GoBack"/>
      <w:bookmarkEnd w:id="0"/>
    </w:p>
    <w:sectPr w:rsidR="0096412A" w:rsidSect="00E76823">
      <w:headerReference w:type="default" r:id="rId8"/>
      <w:footerReference w:type="default" r:id="rId9"/>
      <w:headerReference w:type="first" r:id="rId10"/>
      <w:footerReference w:type="first" r:id="rId11"/>
      <w:endnotePr>
        <w:numFmt w:val="decimal"/>
      </w:endnotePr>
      <w:pgSz w:w="11907" w:h="16840" w:code="9"/>
      <w:pgMar w:top="2472" w:right="1134" w:bottom="85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70C0" w:rsidRDefault="00C770C0">
      <w:r>
        <w:separator/>
      </w:r>
    </w:p>
  </w:endnote>
  <w:endnote w:type="continuationSeparator" w:id="0">
    <w:p w:rsidR="00C770C0" w:rsidRDefault="00C77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FA8FC23-D1D6-4C45-8DAB-F53456B9AC68}"/>
    <w:embedBold r:id="rId2" w:fontKey="{F600A8D6-23AB-468E-B1C6-7643E21A9829}"/>
    <w:embedItalic r:id="rId3" w:fontKey="{9775EC08-E5A9-441E-8619-B25CAA84F885}"/>
    <w:embedBoldItalic r:id="rId4" w:fontKey="{52A8AC9B-5540-432E-8254-42DD6CB5E0D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37DEC2F7-3626-4DF7-A013-DBF230FB6FA5}"/>
    <w:embedBold r:id="rId6" w:fontKey="{7C0CC04C-9937-405C-B20A-69502605BBB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FE52C07-926F-4332-8936-A6BC223B5C62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8" w:fontKey="{3543C4EF-C18D-4D6C-9508-E6E7206F79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89E24907-A7FB-408D-B7DC-EC34A74FF12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0" w:fontKey="{C446B7F4-CF85-4F5A-AD2F-3F612E2BBE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5EC" w:rsidRDefault="00377E9A">
    <w:pPr>
      <w:pStyle w:val="Sidefod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E8DB462" wp14:editId="4D4E15FA">
              <wp:simplePos x="0" y="0"/>
              <wp:positionH relativeFrom="page">
                <wp:posOffset>5941913</wp:posOffset>
              </wp:positionH>
              <wp:positionV relativeFrom="page">
                <wp:posOffset>9832331</wp:posOffset>
              </wp:positionV>
              <wp:extent cx="889000" cy="816509"/>
              <wp:effectExtent l="0" t="0" r="6350" b="3175"/>
              <wp:wrapNone/>
              <wp:docPr id="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000" cy="81650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4FC2" w:rsidRDefault="00AE4FC2" w:rsidP="00377E9A">
                          <w:pPr>
                            <w:pStyle w:val="Linjeoversidenr"/>
                            <w:rPr>
                              <w:rStyle w:val="Sidetal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4801C15" wp14:editId="31C21238">
                                <wp:extent cx="352425" cy="152400"/>
                                <wp:effectExtent l="0" t="0" r="0" b="0"/>
                                <wp:docPr id="17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AE4FC2" w:rsidRPr="00192812" w:rsidRDefault="00D645B0" w:rsidP="00AE4FC2">
                          <w:pPr>
                            <w:rPr>
                              <w:rStyle w:val="Sidetal"/>
                            </w:rPr>
                          </w:pPr>
                          <w:bookmarkStart w:id="3" w:name="SD_LAN_Page_N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3"/>
                          <w:r w:rsidR="00AE4FC2">
                            <w:rPr>
                              <w:rStyle w:val="Sidetal"/>
                            </w:rPr>
                            <w:t xml:space="preserve"> </w:t>
                          </w:r>
                          <w:r w:rsidR="00AE4FC2">
                            <w:rPr>
                              <w:rStyle w:val="Sidetal"/>
                            </w:rPr>
                            <w:fldChar w:fldCharType="begin"/>
                          </w:r>
                          <w:r w:rsidR="00AE4FC2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AE4FC2">
                            <w:rPr>
                              <w:rStyle w:val="Sidetal"/>
                            </w:rPr>
                            <w:fldChar w:fldCharType="separate"/>
                          </w:r>
                          <w:r w:rsidR="00FD0350">
                            <w:rPr>
                              <w:rStyle w:val="Sidetal"/>
                              <w:noProof/>
                            </w:rPr>
                            <w:t>6</w:t>
                          </w:r>
                          <w:r w:rsidR="00AE4FC2">
                            <w:rPr>
                              <w:rStyle w:val="Sidetal"/>
                            </w:rPr>
                            <w:fldChar w:fldCharType="end"/>
                          </w:r>
                          <w:r w:rsidR="00AE4FC2">
                            <w:rPr>
                              <w:rStyle w:val="Sidetal"/>
                            </w:rPr>
                            <w:t>/</w:t>
                          </w:r>
                          <w:r w:rsidR="00AE4FC2">
                            <w:rPr>
                              <w:rStyle w:val="Sidetal"/>
                            </w:rPr>
                            <w:fldChar w:fldCharType="begin"/>
                          </w:r>
                          <w:r w:rsidR="00AE4FC2"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 w:rsidR="00AE4FC2">
                            <w:rPr>
                              <w:rStyle w:val="Sidetal"/>
                            </w:rPr>
                            <w:fldChar w:fldCharType="separate"/>
                          </w:r>
                          <w:r w:rsidR="00FD0350">
                            <w:rPr>
                              <w:rStyle w:val="Sidetal"/>
                              <w:noProof/>
                            </w:rPr>
                            <w:t>6</w:t>
                          </w:r>
                          <w:r w:rsidR="00AE4FC2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margin-left:467.85pt;margin-top:774.2pt;width:70pt;height:64.3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" filled="f" stroked="f">
              <v:textbox inset="0,0,0,0">
                <w:txbxContent>
                  <w:p w:rsidR="00AE4FC2" w:rsidRDefault="00AE4FC2" w:rsidP="00377E9A">
                    <w:pPr>
                      <w:pStyle w:val="Linjeoversidenr"/>
                      <w:rPr>
                        <w:rStyle w:val="Sidetal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4801C15" wp14:editId="31C21238">
                          <wp:extent cx="352425" cy="152400"/>
                          <wp:effectExtent l="0" t="0" r="0" b="0"/>
                          <wp:docPr id="17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AE4FC2" w:rsidRPr="00192812" w:rsidRDefault="00D645B0" w:rsidP="00AE4FC2">
                    <w:pPr>
                      <w:rPr>
                        <w:rStyle w:val="Sidetal"/>
                      </w:rPr>
                    </w:pPr>
                    <w:bookmarkStart w:id="4" w:name="SD_LAN_Page_N2"/>
                    <w:r>
                      <w:rPr>
                        <w:rStyle w:val="Sidetal"/>
                      </w:rPr>
                      <w:t>Side</w:t>
                    </w:r>
                    <w:bookmarkEnd w:id="4"/>
                    <w:r w:rsidR="00AE4FC2">
                      <w:rPr>
                        <w:rStyle w:val="Sidetal"/>
                      </w:rPr>
                      <w:t xml:space="preserve"> </w:t>
                    </w:r>
                    <w:r w:rsidR="00AE4FC2">
                      <w:rPr>
                        <w:rStyle w:val="Sidetal"/>
                      </w:rPr>
                      <w:fldChar w:fldCharType="begin"/>
                    </w:r>
                    <w:r w:rsidR="00AE4FC2">
                      <w:rPr>
                        <w:rStyle w:val="Sidetal"/>
                      </w:rPr>
                      <w:instrText xml:space="preserve"> PAGE </w:instrText>
                    </w:r>
                    <w:r w:rsidR="00AE4FC2">
                      <w:rPr>
                        <w:rStyle w:val="Sidetal"/>
                      </w:rPr>
                      <w:fldChar w:fldCharType="separate"/>
                    </w:r>
                    <w:r w:rsidR="00FD0350">
                      <w:rPr>
                        <w:rStyle w:val="Sidetal"/>
                        <w:noProof/>
                      </w:rPr>
                      <w:t>6</w:t>
                    </w:r>
                    <w:r w:rsidR="00AE4FC2">
                      <w:rPr>
                        <w:rStyle w:val="Sidetal"/>
                      </w:rPr>
                      <w:fldChar w:fldCharType="end"/>
                    </w:r>
                    <w:r w:rsidR="00AE4FC2">
                      <w:rPr>
                        <w:rStyle w:val="Sidetal"/>
                      </w:rPr>
                      <w:t>/</w:t>
                    </w:r>
                    <w:r w:rsidR="00AE4FC2">
                      <w:rPr>
                        <w:rStyle w:val="Sidetal"/>
                      </w:rPr>
                      <w:fldChar w:fldCharType="begin"/>
                    </w:r>
                    <w:r w:rsidR="00AE4FC2">
                      <w:rPr>
                        <w:rStyle w:val="Sidetal"/>
                      </w:rPr>
                      <w:instrText xml:space="preserve"> NUMPAGES </w:instrText>
                    </w:r>
                    <w:r w:rsidR="00AE4FC2">
                      <w:rPr>
                        <w:rStyle w:val="Sidetal"/>
                      </w:rPr>
                      <w:fldChar w:fldCharType="separate"/>
                    </w:r>
                    <w:r w:rsidR="00FD0350">
                      <w:rPr>
                        <w:rStyle w:val="Sidetal"/>
                        <w:noProof/>
                      </w:rPr>
                      <w:t>6</w:t>
                    </w:r>
                    <w:r w:rsidR="00AE4FC2">
                      <w:rPr>
                        <w:rStyle w:val="Sidet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255EC">
      <w:tab/>
    </w:r>
    <w:r w:rsidR="004255EC">
      <w:tab/>
    </w:r>
    <w:r w:rsidR="004255EC">
      <w:tab/>
    </w:r>
    <w:r w:rsidR="004255EC" w:rsidRPr="00336DC5">
      <w:rPr>
        <w:vanish/>
      </w:rPr>
      <w:fldChar w:fldCharType="begin"/>
    </w:r>
    <w:r w:rsidR="004255EC" w:rsidRPr="00336DC5">
      <w:rPr>
        <w:vanish/>
      </w:rPr>
      <w:instrText>page</w:instrText>
    </w:r>
    <w:r w:rsidR="004255EC" w:rsidRPr="00336DC5">
      <w:rPr>
        <w:vanish/>
      </w:rPr>
      <w:fldChar w:fldCharType="separate"/>
    </w:r>
    <w:r w:rsidR="00FD0350">
      <w:rPr>
        <w:noProof/>
        <w:vanish/>
      </w:rPr>
      <w:t>6</w:t>
    </w:r>
    <w:r w:rsidR="004255EC" w:rsidRPr="00336DC5">
      <w:rPr>
        <w:vanish/>
      </w:rPr>
      <w:fldChar w:fldCharType="end"/>
    </w:r>
    <w:r w:rsidR="004255EC" w:rsidRPr="00336DC5">
      <w:rPr>
        <w:vanish/>
      </w:rPr>
      <w:t>/</w:t>
    </w:r>
    <w:r w:rsidR="004255EC" w:rsidRPr="00336DC5">
      <w:rPr>
        <w:vanish/>
      </w:rPr>
      <w:fldChar w:fldCharType="begin"/>
    </w:r>
    <w:r w:rsidR="004255EC" w:rsidRPr="00336DC5">
      <w:rPr>
        <w:vanish/>
      </w:rPr>
      <w:instrText>numpages</w:instrText>
    </w:r>
    <w:r w:rsidR="004255EC" w:rsidRPr="00336DC5">
      <w:rPr>
        <w:vanish/>
      </w:rPr>
      <w:fldChar w:fldCharType="separate"/>
    </w:r>
    <w:r w:rsidR="00FD0350">
      <w:rPr>
        <w:noProof/>
        <w:vanish/>
      </w:rPr>
      <w:t>6</w:t>
    </w:r>
    <w:r w:rsidR="004255EC" w:rsidRPr="00336DC5">
      <w:rPr>
        <w:vanish/>
      </w:rPr>
      <w:fldChar w:fldCharType="end"/>
    </w:r>
    <w:r w:rsidR="004255EC" w:rsidRPr="00336DC5">
      <w:rPr>
        <w:vanish/>
      </w:rPr>
      <w:t>/</w:t>
    </w:r>
    <w:r w:rsidR="004255EC" w:rsidRPr="00336DC5">
      <w:rPr>
        <w:vanish/>
      </w:rPr>
      <w:fldChar w:fldCharType="begin"/>
    </w:r>
    <w:r w:rsidR="004255EC" w:rsidRPr="00336DC5">
      <w:rPr>
        <w:vanish/>
      </w:rPr>
      <w:instrText>sectionpages</w:instrText>
    </w:r>
    <w:r w:rsidR="004255EC" w:rsidRPr="00336DC5">
      <w:rPr>
        <w:vanish/>
      </w:rPr>
      <w:fldChar w:fldCharType="separate"/>
    </w:r>
    <w:r w:rsidR="00FD0350">
      <w:rPr>
        <w:noProof/>
        <w:vanish/>
      </w:rPr>
      <w:t>6</w:t>
    </w:r>
    <w:r w:rsidR="004255EC"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09C" w:rsidRDefault="00C4409C" w:rsidP="00C4409C"/>
  <w:p w:rsidR="00C4409C" w:rsidRDefault="00C4409C" w:rsidP="00C4409C"/>
  <w:p w:rsidR="00C4409C" w:rsidRPr="006C3A1B" w:rsidRDefault="00C4409C" w:rsidP="00C4409C">
    <w:pPr>
      <w:pStyle w:val="Sidefod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70C0" w:rsidRDefault="00C770C0">
      <w:r>
        <w:separator/>
      </w:r>
    </w:p>
  </w:footnote>
  <w:footnote w:type="continuationSeparator" w:id="0">
    <w:p w:rsidR="00C770C0" w:rsidRDefault="00C770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4347" w:rsidRDefault="00433886" w:rsidP="00524347">
    <w:pPr>
      <w:pStyle w:val="Sidehoved"/>
    </w:pPr>
    <w:r>
      <w:rPr>
        <w:noProof/>
      </w:rPr>
      <mc:AlternateContent>
        <mc:Choice Requires="wpc">
          <w:drawing>
            <wp:anchor distT="0" distB="0" distL="114300" distR="114300" simplePos="0" relativeHeight="251661312" behindDoc="0" locked="0" layoutInCell="1" allowOverlap="1" wp14:anchorId="61BAE523" wp14:editId="59F5680C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9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34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3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ogoCanvasHide01" o:spid="_x0000_s1026" editas="canvas" style="position:absolute;margin-left:56.7pt;margin-top:28.35pt;width:48pt;height:24pt;z-index:25166131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4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hm18EA&#10;AADaAAAADwAAAGRycy9kb3ducmV2LnhtbESP0YrCMBRE3xf8h3AF39ZU0VWqUYqwi/ggrPoB1+ba&#10;FpubmkStf28EwcdhZs4w82VranEj5yvLCgb9BARxbnXFhYLD/vd7CsIHZI21ZVLwIA/LRedrjqm2&#10;d/6n2y4UIkLYp6igDKFJpfR5SQZ93zbE0TtZZzBE6QqpHd4j3NRymCQ/0mDFcaHEhlYl5efd1SjI&#10;jvZydpvB8Zqss+F4NQp/xVYr1eu22QxEoDZ8wu/2WiuYwOtKvAF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IZtfBAAAA2gAAAA8AAAAAAAAAAAAAAAAAmAIAAGRycy9kb3du&#10;cmV2LnhtbFBLBQYAAAAABAAEAPUAAACGAwAAAAA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5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xLKrwA&#10;AADaAAAADwAAAGRycy9kb3ducmV2LnhtbERPO2/CMBDeK/EfrENiA4cOgAIGVZWQuvJY2E7xkaSN&#10;z8E+8vj3eEDq+Ol77w6Da1RHIdaeDSwXGSjiwtuaSwPXy3G+ARUF2WLjmQyMFOGwn3zsMLe+5xN1&#10;ZylVCuGYo4FKpM21jkVFDuPCt8SJu/vgUBIMpbYB+xTuGv2ZZSvtsObUUGFL3xUVf+enM0DRH91J&#10;wkhOj79Fd3vIun8YM5sOX1tQQoP8i9/uH2sgbU1X0g3Q+xc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g/EsqvAAAANoAAAAPAAAAAAAAAAAAAAAAAJgCAABkcnMvZG93bnJldi54&#10;bWxQSwUGAAAAAAQABAD1AAAAgQ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6A5899F" wp14:editId="079D7CDF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6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4347" w:rsidRDefault="00D645B0" w:rsidP="00524347">
                          <w:pPr>
                            <w:pStyle w:val="Template-Parentlogoname"/>
                          </w:pPr>
                          <w:bookmarkStart w:id="1" w:name="SD_OFF_Parent_N2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1"/>
                        </w:p>
                        <w:p w:rsidR="00524347" w:rsidRDefault="00524347" w:rsidP="00524347">
                          <w:pPr>
                            <w:pStyle w:val="Template-Unitnamelogoname"/>
                          </w:pPr>
                          <w:bookmarkStart w:id="2" w:name="SD_OFF_Unitname_N2"/>
                          <w:bookmarkEnd w:id="2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pt;width:425.2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" filled="f" stroked="f">
              <v:textbox inset="0,0,0,0">
                <w:txbxContent>
                  <w:p w:rsidR="00524347" w:rsidRDefault="00D645B0" w:rsidP="00524347">
                    <w:pPr>
                      <w:pStyle w:val="Template-Parentlogoname"/>
                    </w:pPr>
                    <w:bookmarkStart w:id="3" w:name="SD_OFF_Parent_N2"/>
                    <w:r>
                      <w:t>Aarhus</w:t>
                    </w:r>
                    <w:r>
                      <w:br/>
                      <w:t>Universitet</w:t>
                    </w:r>
                    <w:bookmarkEnd w:id="3"/>
                  </w:p>
                  <w:p w:rsidR="00524347" w:rsidRDefault="00524347" w:rsidP="00524347">
                    <w:pPr>
                      <w:pStyle w:val="Template-Unitnamelogoname"/>
                    </w:pPr>
                    <w:bookmarkStart w:id="4" w:name="SD_OFF_Unitname_N2"/>
                    <w:bookmarkEnd w:id="4"/>
                  </w:p>
                </w:txbxContent>
              </v:textbox>
              <w10:wrap anchorx="page" anchory="page"/>
            </v:shape>
          </w:pict>
        </mc:Fallback>
      </mc:AlternateContent>
    </w:r>
  </w:p>
  <w:p w:rsidR="00524347" w:rsidRDefault="00524347">
    <w:pPr>
      <w:pStyle w:val="Sidehoved"/>
    </w:pPr>
  </w:p>
  <w:p w:rsidR="002312BD" w:rsidRDefault="00433886">
    <w:pPr>
      <w:pStyle w:val="Sidehoved"/>
    </w:pPr>
    <w:r>
      <w:rPr>
        <w:noProof/>
      </w:rPr>
      <w:drawing>
        <wp:anchor distT="0" distB="0" distL="114300" distR="114300" simplePos="0" relativeHeight="251657216" behindDoc="1" locked="0" layoutInCell="1" allowOverlap="1" wp14:anchorId="3FCC1DE6" wp14:editId="14A3E4D0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12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4FC2" w:rsidRPr="00AE4FC2">
      <w:rPr>
        <w:noProof/>
        <w:lang w:val="en-GB" w:eastAsia="en-GB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4347" w:rsidRDefault="00302AF3" w:rsidP="00524347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7ADF3C2" wp14:editId="776D2E71">
              <wp:simplePos x="0" y="0"/>
              <wp:positionH relativeFrom="page">
                <wp:posOffset>1466850</wp:posOffset>
              </wp:positionH>
              <wp:positionV relativeFrom="page">
                <wp:posOffset>361950</wp:posOffset>
              </wp:positionV>
              <wp:extent cx="4429125" cy="739140"/>
              <wp:effectExtent l="0" t="0" r="9525" b="381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912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4347" w:rsidRDefault="00D645B0" w:rsidP="00524347">
                          <w:pPr>
                            <w:pStyle w:val="Template-Parentlogoname"/>
                          </w:pPr>
                          <w:bookmarkStart w:id="5" w:name="SD_OFF_Parent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5"/>
                        </w:p>
                        <w:p w:rsidR="00524347" w:rsidRDefault="00524347" w:rsidP="00524347">
                          <w:pPr>
                            <w:pStyle w:val="Template-Unitnamelogoname"/>
                          </w:pPr>
                          <w:bookmarkStart w:id="6" w:name="SD_OFF_UnitName"/>
                          <w:bookmarkEnd w:id="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8" type="#_x0000_t202" style="position:absolute;margin-left:115.5pt;margin-top:28.5pt;width:348.75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" filled="f" stroked="f">
              <v:textbox inset="0,0,0,0">
                <w:txbxContent>
                  <w:p w:rsidR="00524347" w:rsidRDefault="00D645B0" w:rsidP="00524347">
                    <w:pPr>
                      <w:pStyle w:val="Template-Parentlogoname"/>
                    </w:pPr>
                    <w:bookmarkStart w:id="9" w:name="SD_OFF_Parent"/>
                    <w:r>
                      <w:t>Aarhus</w:t>
                    </w:r>
                    <w:r>
                      <w:br/>
                      <w:t>Universitet</w:t>
                    </w:r>
                    <w:bookmarkEnd w:id="9"/>
                  </w:p>
                  <w:p w:rsidR="00524347" w:rsidRDefault="00524347" w:rsidP="00524347">
                    <w:pPr>
                      <w:pStyle w:val="Template-Unitnamelogoname"/>
                    </w:pPr>
                    <w:bookmarkStart w:id="10" w:name="SD_OFF_UnitName"/>
                    <w:bookmarkEnd w:id="10"/>
                  </w:p>
                </w:txbxContent>
              </v:textbox>
              <w10:wrap anchorx="page" anchory="page"/>
            </v:shape>
          </w:pict>
        </mc:Fallback>
      </mc:AlternateContent>
    </w:r>
    <w:r w:rsidR="000446A2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29BA481" wp14:editId="1802C1A8">
              <wp:simplePos x="0" y="0"/>
              <wp:positionH relativeFrom="page">
                <wp:posOffset>5939790</wp:posOffset>
              </wp:positionH>
              <wp:positionV relativeFrom="page">
                <wp:posOffset>227965</wp:posOffset>
              </wp:positionV>
              <wp:extent cx="1350010" cy="4229100"/>
              <wp:effectExtent l="0" t="0" r="254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4FA5" w:rsidRDefault="00CB4FA5" w:rsidP="00CB4FA5">
                          <w:pPr>
                            <w:pStyle w:val="Template-Afdeling"/>
                          </w:pPr>
                        </w:p>
                        <w:p w:rsidR="00CB4FA5" w:rsidRDefault="00CB4FA5" w:rsidP="00CB4FA5">
                          <w:pPr>
                            <w:pStyle w:val="Template"/>
                          </w:pPr>
                        </w:p>
                        <w:p w:rsidR="005E70F5" w:rsidRPr="00D645B0" w:rsidRDefault="00D645B0" w:rsidP="005E70F5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7" w:name="SD_LAN_Date"/>
                          <w:r>
                            <w:t>Dato</w:t>
                          </w:r>
                          <w:bookmarkEnd w:id="7"/>
                          <w:r w:rsidR="005E70F5">
                            <w:t xml:space="preserve">: </w:t>
                          </w:r>
                          <w:bookmarkStart w:id="8" w:name="SD_LAN_Sagsnr"/>
                          <w:bookmarkStart w:id="9" w:name="HIF_SD_FLD_Sagsnummer"/>
                          <w:r w:rsidRPr="00D645B0">
                            <w:rPr>
                              <w:vanish/>
                            </w:rPr>
                            <w:t>Sags nr</w:t>
                          </w:r>
                          <w:bookmarkEnd w:id="8"/>
                          <w:r w:rsidR="005E70F5" w:rsidRPr="00D645B0">
                            <w:rPr>
                              <w:vanish/>
                            </w:rPr>
                            <w:t xml:space="preserve">.: </w:t>
                          </w:r>
                          <w:bookmarkStart w:id="10" w:name="SD_FLD_Sagsnummer"/>
                          <w:bookmarkEnd w:id="10"/>
                        </w:p>
                        <w:p w:rsidR="005E70F5" w:rsidRPr="00D645B0" w:rsidRDefault="00D645B0" w:rsidP="005E70F5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1" w:name="SD_LAN_Ref"/>
                          <w:bookmarkStart w:id="12" w:name="HIF_SD_FLD_Reference"/>
                          <w:bookmarkEnd w:id="9"/>
                          <w:r w:rsidRPr="00D645B0">
                            <w:rPr>
                              <w:vanish/>
                            </w:rPr>
                            <w:t>Ref</w:t>
                          </w:r>
                          <w:bookmarkEnd w:id="11"/>
                          <w:r w:rsidR="005E70F5" w:rsidRPr="00D645B0">
                            <w:rPr>
                              <w:vanish/>
                            </w:rPr>
                            <w:t xml:space="preserve">: </w:t>
                          </w:r>
                          <w:bookmarkStart w:id="13" w:name="SD_FLD_Reference"/>
                          <w:bookmarkEnd w:id="13"/>
                        </w:p>
                        <w:bookmarkEnd w:id="12"/>
                        <w:p w:rsidR="005E70F5" w:rsidRPr="00C96CED" w:rsidRDefault="00433886" w:rsidP="005E70F5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 wp14:anchorId="3F42B7A0" wp14:editId="7D8B5721">
                                <wp:extent cx="352425" cy="152400"/>
                                <wp:effectExtent l="0" t="0" r="0" b="0"/>
                                <wp:docPr id="18" name="Pictur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5E70F5" w:rsidRDefault="005E70F5" w:rsidP="005E70F5">
                          <w:pPr>
                            <w:pStyle w:val="Template-Date"/>
                            <w:spacing w:line="120" w:lineRule="exact"/>
                          </w:pPr>
                        </w:p>
                        <w:p w:rsidR="002312BD" w:rsidRPr="005E70F5" w:rsidRDefault="00D645B0" w:rsidP="005E70F5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14" w:name="SD_LAN_Page"/>
                          <w:r>
                            <w:t>Side</w:t>
                          </w:r>
                          <w:bookmarkEnd w:id="14"/>
                          <w:r w:rsidR="005E70F5">
                            <w:t xml:space="preserve"> </w:t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FD0350">
                            <w:rPr>
                              <w:rStyle w:val="Sidetal"/>
                            </w:rPr>
                            <w:t>1</w:t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FD0350">
                            <w:rPr>
                              <w:rStyle w:val="Sidetal"/>
                            </w:rPr>
                            <w:t>3</w:t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467.7pt;margin-top:17.95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" filled="f" stroked="f">
              <v:textbox inset="0,0,0,0">
                <w:txbxContent>
                  <w:p w:rsidR="00CB4FA5" w:rsidRDefault="00CB4FA5" w:rsidP="00CB4FA5">
                    <w:pPr>
                      <w:pStyle w:val="Template-Afdeling"/>
                    </w:pPr>
                  </w:p>
                  <w:p w:rsidR="00CB4FA5" w:rsidRDefault="00CB4FA5" w:rsidP="00CB4FA5">
                    <w:pPr>
                      <w:pStyle w:val="Template"/>
                    </w:pPr>
                  </w:p>
                  <w:p w:rsidR="005E70F5" w:rsidRPr="00D645B0" w:rsidRDefault="00D645B0" w:rsidP="005E70F5">
                    <w:pPr>
                      <w:pStyle w:val="Template"/>
                      <w:rPr>
                        <w:vanish/>
                      </w:rPr>
                    </w:pPr>
                    <w:bookmarkStart w:id="15" w:name="SD_LAN_Date"/>
                    <w:r>
                      <w:t>Dato</w:t>
                    </w:r>
                    <w:bookmarkEnd w:id="15"/>
                    <w:r w:rsidR="005E70F5">
                      <w:t xml:space="preserve">: </w:t>
                    </w:r>
                    <w:bookmarkStart w:id="16" w:name="SD_LAN_Sagsnr"/>
                    <w:bookmarkStart w:id="17" w:name="HIF_SD_FLD_Sagsnummer"/>
                    <w:r w:rsidRPr="00D645B0">
                      <w:rPr>
                        <w:vanish/>
                      </w:rPr>
                      <w:t>Sags nr</w:t>
                    </w:r>
                    <w:bookmarkEnd w:id="16"/>
                    <w:r w:rsidR="005E70F5" w:rsidRPr="00D645B0">
                      <w:rPr>
                        <w:vanish/>
                      </w:rPr>
                      <w:t xml:space="preserve">.: </w:t>
                    </w:r>
                    <w:bookmarkStart w:id="18" w:name="SD_FLD_Sagsnummer"/>
                    <w:bookmarkEnd w:id="18"/>
                  </w:p>
                  <w:p w:rsidR="005E70F5" w:rsidRPr="00D645B0" w:rsidRDefault="00D645B0" w:rsidP="005E70F5">
                    <w:pPr>
                      <w:pStyle w:val="Template"/>
                      <w:rPr>
                        <w:vanish/>
                      </w:rPr>
                    </w:pPr>
                    <w:bookmarkStart w:id="19" w:name="SD_LAN_Ref"/>
                    <w:bookmarkStart w:id="20" w:name="HIF_SD_FLD_Reference"/>
                    <w:bookmarkEnd w:id="17"/>
                    <w:r w:rsidRPr="00D645B0">
                      <w:rPr>
                        <w:vanish/>
                      </w:rPr>
                      <w:t>Ref</w:t>
                    </w:r>
                    <w:bookmarkEnd w:id="19"/>
                    <w:r w:rsidR="005E70F5" w:rsidRPr="00D645B0">
                      <w:rPr>
                        <w:vanish/>
                      </w:rPr>
                      <w:t xml:space="preserve">: </w:t>
                    </w:r>
                    <w:bookmarkStart w:id="21" w:name="SD_FLD_Reference"/>
                    <w:bookmarkEnd w:id="21"/>
                  </w:p>
                  <w:bookmarkEnd w:id="20"/>
                  <w:p w:rsidR="005E70F5" w:rsidRPr="00C96CED" w:rsidRDefault="00433886" w:rsidP="005E70F5">
                    <w:pPr>
                      <w:pStyle w:val="Template-Date"/>
                      <w:spacing w:line="260" w:lineRule="exact"/>
                    </w:pPr>
                    <w:r>
                      <w:rPr>
                        <w:lang w:eastAsia="da-DK"/>
                      </w:rPr>
                      <w:drawing>
                        <wp:inline distT="0" distB="0" distL="0" distR="0" wp14:anchorId="3F42B7A0" wp14:editId="7D8B5721">
                          <wp:extent cx="352425" cy="152400"/>
                          <wp:effectExtent l="0" t="0" r="0" b="0"/>
                          <wp:docPr id="18" name="Pictur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5E70F5" w:rsidRDefault="005E70F5" w:rsidP="005E70F5">
                    <w:pPr>
                      <w:pStyle w:val="Template-Date"/>
                      <w:spacing w:line="120" w:lineRule="exact"/>
                    </w:pPr>
                  </w:p>
                  <w:p w:rsidR="002312BD" w:rsidRPr="005E70F5" w:rsidRDefault="00D645B0" w:rsidP="005E70F5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22" w:name="SD_LAN_Page"/>
                    <w:r>
                      <w:t>Side</w:t>
                    </w:r>
                    <w:bookmarkEnd w:id="22"/>
                    <w:r w:rsidR="005E70F5">
                      <w:t xml:space="preserve"> </w:t>
                    </w:r>
                    <w:r w:rsidR="005E70F5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5E70F5"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5E70F5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FD0350">
                      <w:rPr>
                        <w:rStyle w:val="Sidetal"/>
                      </w:rPr>
                      <w:t>1</w:t>
                    </w:r>
                    <w:r w:rsidR="005E70F5">
                      <w:rPr>
                        <w:rStyle w:val="Sidetal"/>
                        <w:noProof w:val="0"/>
                      </w:rPr>
                      <w:fldChar w:fldCharType="end"/>
                    </w:r>
                    <w:r w:rsidR="005E70F5">
                      <w:rPr>
                        <w:rStyle w:val="Sidetal"/>
                        <w:noProof w:val="0"/>
                      </w:rPr>
                      <w:t>/</w:t>
                    </w:r>
                    <w:r w:rsidR="005E70F5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5E70F5"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5E70F5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FD0350">
                      <w:rPr>
                        <w:rStyle w:val="Sidetal"/>
                      </w:rPr>
                      <w:t>3</w:t>
                    </w:r>
                    <w:r w:rsidR="005E70F5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33886">
      <w:rPr>
        <w:noProof/>
      </w:rPr>
      <mc:AlternateContent>
        <mc:Choice Requires="wpc">
          <w:drawing>
            <wp:anchor distT="0" distB="0" distL="114300" distR="114300" simplePos="0" relativeHeight="251659264" behindDoc="0" locked="0" layoutInCell="1" allowOverlap="1" wp14:anchorId="3CCC06E0" wp14:editId="7A3085BB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14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3" name="Freeform 29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30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ogoCanvasHide01" o:spid="_x0000_s1026" editas="canvas" style="position:absolute;margin-left:56.7pt;margin-top:28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9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Ng1MIA&#10;AADaAAAADwAAAGRycy9kb3ducmV2LnhtbESP3YrCMBSE7xd8h3AE79bUnxWpRinCLuKFsOoDHJtj&#10;W2xOahK1vr0RBC+HmfmGmS9bU4sbOV9ZVjDoJyCIc6srLhQc9r/fUxA+IGusLZOCB3lYLjpfc0y1&#10;vfM/3XahEBHCPkUFZQhNKqXPSzLo+7Yhjt7JOoMhSldI7fAe4aaWwySZSIMVx4USG1qVlJ93V6Mg&#10;O9rL2W0Gx2uyzoY/q3H4K7ZaqV63zWYgArXhE36311rBCF5X4g2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82DUwgAAANoAAAAPAAAAAAAAAAAAAAAAAJgCAABkcnMvZG93&#10;bnJldi54bWxQSwUGAAAAAAQABAD1AAAAhwM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0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FBL78A&#10;AADaAAAADwAAAGRycy9kb3ducmV2LnhtbESPzWoCQRCE7wHfYWjBW5w1SCKro4ggeNXkkluz0+6u&#10;7vSsM539eXsnEMixqKqvqM1ucI3qKMTas4HFPANFXHhbc2ng6/P4ugIVBdli45kMjBRht528bDC3&#10;vuczdRcpVYJwzNFAJdLmWseiIodx7lvi5F19cChJhlLbgH2Cu0a/Zdm7dlhzWqiwpUNFxf3y4wxQ&#10;9Ed3ljCS0+Ot6L4f8tE/jJlNh/0alNAg/+G/9skaWMLvlXQD9P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sUEvvwAAANoAAAAPAAAAAAAAAAAAAAAAAJgCAABkcnMvZG93bnJl&#10;di54bWxQSwUGAAAAAAQABAD1AAAAhA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2312BD" w:rsidRDefault="00DB4329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2874647" wp14:editId="0A9FE87D">
              <wp:simplePos x="0" y="0"/>
              <wp:positionH relativeFrom="column">
                <wp:posOffset>3810</wp:posOffset>
              </wp:positionH>
              <wp:positionV relativeFrom="paragraph">
                <wp:posOffset>449580</wp:posOffset>
              </wp:positionV>
              <wp:extent cx="6229350" cy="504190"/>
              <wp:effectExtent l="0" t="0" r="19050" b="10160"/>
              <wp:wrapNone/>
              <wp:docPr id="307" name="Tekstfel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350" cy="5041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7B8B" w:rsidRDefault="000C3864" w:rsidP="000C3864">
                          <w:r>
                            <w:rPr>
                              <w:b/>
                              <w:sz w:val="22"/>
                              <w:szCs w:val="22"/>
                            </w:rPr>
                            <w:t>Intern ansøgning vedr. ny uddannelse/udbud</w:t>
                          </w:r>
                          <w:r w:rsidR="00DB4329">
                            <w:rPr>
                              <w:b/>
                              <w:sz w:val="22"/>
                              <w:szCs w:val="22"/>
                            </w:rPr>
                            <w:t xml:space="preserve"> til behandling i Universitetsledelsen</w:t>
                          </w:r>
                          <w:r>
                            <w:rPr>
                              <w:b/>
                              <w:sz w:val="22"/>
                              <w:szCs w:val="22"/>
                            </w:rPr>
                            <w:t xml:space="preserve"> og Udvalget for Uddannelse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kstfelt 2" o:spid="_x0000_s1030" type="#_x0000_t202" style="position:absolute;margin-left:.3pt;margin-top:35.4pt;width:490.5pt;height:39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">
              <v:textbox>
                <w:txbxContent>
                  <w:p w:rsidR="00CC7B8B" w:rsidRDefault="000C3864" w:rsidP="000C3864">
                    <w:r>
                      <w:rPr>
                        <w:b/>
                        <w:sz w:val="22"/>
                        <w:szCs w:val="22"/>
                      </w:rPr>
                      <w:t>Intern ansøgning vedr. ny uddannelse/udbud</w:t>
                    </w:r>
                    <w:r w:rsidR="00DB4329">
                      <w:rPr>
                        <w:b/>
                        <w:sz w:val="22"/>
                        <w:szCs w:val="22"/>
                      </w:rPr>
                      <w:t xml:space="preserve"> til behandling i Universitetslede</w:t>
                    </w:r>
                    <w:r w:rsidR="00DB4329">
                      <w:rPr>
                        <w:b/>
                        <w:sz w:val="22"/>
                        <w:szCs w:val="22"/>
                      </w:rPr>
                      <w:t>l</w:t>
                    </w:r>
                    <w:r w:rsidR="00DB4329">
                      <w:rPr>
                        <w:b/>
                        <w:sz w:val="22"/>
                        <w:szCs w:val="22"/>
                      </w:rPr>
                      <w:t>sen</w:t>
                    </w:r>
                    <w:r>
                      <w:rPr>
                        <w:b/>
                        <w:sz w:val="22"/>
                        <w:szCs w:val="22"/>
                      </w:rPr>
                      <w:t xml:space="preserve"> og Udvalget for Uddannelse</w:t>
                    </w:r>
                  </w:p>
                </w:txbxContent>
              </v:textbox>
            </v:shape>
          </w:pict>
        </mc:Fallback>
      </mc:AlternateContent>
    </w:r>
    <w:r w:rsidR="00433886">
      <w:rPr>
        <w:noProof/>
      </w:rPr>
      <w:drawing>
        <wp:anchor distT="0" distB="0" distL="114300" distR="114300" simplePos="0" relativeHeight="251655168" behindDoc="1" locked="0" layoutInCell="1" allowOverlap="1" wp14:anchorId="33A6BCF5" wp14:editId="1EABC9AA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6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4FCA098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E1EE3F4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D68C9AE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0E267E8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D1696B8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B325274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4DC2FDA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8141E7A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>
    <w:nsid w:val="260F492D"/>
    <w:multiLevelType w:val="multilevel"/>
    <w:tmpl w:val="82660D2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0">
    <w:nsid w:val="26856D55"/>
    <w:multiLevelType w:val="hybridMultilevel"/>
    <w:tmpl w:val="F976EA32"/>
    <w:lvl w:ilvl="0" w:tplc="1E7A8E28">
      <w:start w:val="1"/>
      <w:numFmt w:val="decimal"/>
      <w:lvlText w:val="%1)"/>
      <w:lvlJc w:val="left"/>
      <w:pPr>
        <w:ind w:left="720" w:hanging="360"/>
      </w:pPr>
      <w:rPr>
        <w:rFonts w:ascii="Georgia" w:eastAsia="Times New Roman" w:hAnsi="Georgia" w:cs="Times New Roman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2573E2"/>
    <w:multiLevelType w:val="multilevel"/>
    <w:tmpl w:val="7F70553E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2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4">
    <w:nsid w:val="6ACB3B03"/>
    <w:multiLevelType w:val="multilevel"/>
    <w:tmpl w:val="8FAC2818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5">
    <w:nsid w:val="734C7605"/>
    <w:multiLevelType w:val="multilevel"/>
    <w:tmpl w:val="6F9C578E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8"/>
  </w:num>
  <w:num w:numId="2">
    <w:abstractNumId w:val="12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5"/>
  </w:num>
  <w:num w:numId="13">
    <w:abstractNumId w:val="13"/>
  </w:num>
  <w:num w:numId="14">
    <w:abstractNumId w:val="9"/>
  </w:num>
  <w:num w:numId="15">
    <w:abstractNumId w:val="11"/>
  </w:num>
  <w:num w:numId="16">
    <w:abstractNumId w:val="13"/>
  </w:num>
  <w:num w:numId="17">
    <w:abstractNumId w:val="8"/>
  </w:num>
  <w:num w:numId="18">
    <w:abstractNumId w:val="12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11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14"/>
  </w:num>
  <w:num w:numId="30">
    <w:abstractNumId w:val="15"/>
  </w:num>
  <w:num w:numId="31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attachedTemplate r:id="rId1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5B0"/>
    <w:rsid w:val="00001C5B"/>
    <w:rsid w:val="00003B6C"/>
    <w:rsid w:val="00007510"/>
    <w:rsid w:val="00020295"/>
    <w:rsid w:val="00026EA7"/>
    <w:rsid w:val="000446A2"/>
    <w:rsid w:val="00051A09"/>
    <w:rsid w:val="00071E36"/>
    <w:rsid w:val="000824DA"/>
    <w:rsid w:val="00087773"/>
    <w:rsid w:val="00094D54"/>
    <w:rsid w:val="000A1051"/>
    <w:rsid w:val="000A50C4"/>
    <w:rsid w:val="000A762F"/>
    <w:rsid w:val="000B45C3"/>
    <w:rsid w:val="000C3864"/>
    <w:rsid w:val="000C5D60"/>
    <w:rsid w:val="000D2892"/>
    <w:rsid w:val="000F3AE8"/>
    <w:rsid w:val="0010077A"/>
    <w:rsid w:val="001043F7"/>
    <w:rsid w:val="00117598"/>
    <w:rsid w:val="00130EC0"/>
    <w:rsid w:val="0013303E"/>
    <w:rsid w:val="001366F0"/>
    <w:rsid w:val="001373A9"/>
    <w:rsid w:val="0014660D"/>
    <w:rsid w:val="00153477"/>
    <w:rsid w:val="0016413D"/>
    <w:rsid w:val="0017345F"/>
    <w:rsid w:val="00185F45"/>
    <w:rsid w:val="00192812"/>
    <w:rsid w:val="001B5836"/>
    <w:rsid w:val="001D44BE"/>
    <w:rsid w:val="001F2EA7"/>
    <w:rsid w:val="00212D3F"/>
    <w:rsid w:val="002171DE"/>
    <w:rsid w:val="002278B7"/>
    <w:rsid w:val="00227E7F"/>
    <w:rsid w:val="002312BD"/>
    <w:rsid w:val="00241DFE"/>
    <w:rsid w:val="002573D0"/>
    <w:rsid w:val="0026721B"/>
    <w:rsid w:val="00287815"/>
    <w:rsid w:val="002C6B7D"/>
    <w:rsid w:val="002D26AE"/>
    <w:rsid w:val="002E326D"/>
    <w:rsid w:val="00301369"/>
    <w:rsid w:val="00302AF3"/>
    <w:rsid w:val="003064B1"/>
    <w:rsid w:val="003536C8"/>
    <w:rsid w:val="003563A2"/>
    <w:rsid w:val="00361F20"/>
    <w:rsid w:val="00364F55"/>
    <w:rsid w:val="00377E9A"/>
    <w:rsid w:val="003A5E3F"/>
    <w:rsid w:val="003B1B48"/>
    <w:rsid w:val="003C5575"/>
    <w:rsid w:val="003D5C25"/>
    <w:rsid w:val="003E6170"/>
    <w:rsid w:val="003F15E1"/>
    <w:rsid w:val="003F24CF"/>
    <w:rsid w:val="003F33BA"/>
    <w:rsid w:val="003F7193"/>
    <w:rsid w:val="00425019"/>
    <w:rsid w:val="004255EC"/>
    <w:rsid w:val="00433529"/>
    <w:rsid w:val="00433886"/>
    <w:rsid w:val="00443D5B"/>
    <w:rsid w:val="00450E2A"/>
    <w:rsid w:val="00451C6E"/>
    <w:rsid w:val="00456317"/>
    <w:rsid w:val="00465565"/>
    <w:rsid w:val="0047684D"/>
    <w:rsid w:val="0048777D"/>
    <w:rsid w:val="00494208"/>
    <w:rsid w:val="004A66E6"/>
    <w:rsid w:val="004C208C"/>
    <w:rsid w:val="00504494"/>
    <w:rsid w:val="00522D69"/>
    <w:rsid w:val="00524347"/>
    <w:rsid w:val="00524DD1"/>
    <w:rsid w:val="005274FB"/>
    <w:rsid w:val="00547ACA"/>
    <w:rsid w:val="005549B1"/>
    <w:rsid w:val="00562043"/>
    <w:rsid w:val="005802EE"/>
    <w:rsid w:val="0058520A"/>
    <w:rsid w:val="00590D08"/>
    <w:rsid w:val="00594A34"/>
    <w:rsid w:val="005D01E3"/>
    <w:rsid w:val="005D2E7C"/>
    <w:rsid w:val="005E6CB9"/>
    <w:rsid w:val="005E70F5"/>
    <w:rsid w:val="00615E0B"/>
    <w:rsid w:val="00641B24"/>
    <w:rsid w:val="0066467F"/>
    <w:rsid w:val="00666E10"/>
    <w:rsid w:val="0068128D"/>
    <w:rsid w:val="006B2F25"/>
    <w:rsid w:val="006C3A1B"/>
    <w:rsid w:val="006C40FD"/>
    <w:rsid w:val="006D363C"/>
    <w:rsid w:val="006D4688"/>
    <w:rsid w:val="006D49BB"/>
    <w:rsid w:val="006D5A9A"/>
    <w:rsid w:val="006D615D"/>
    <w:rsid w:val="006E1C0A"/>
    <w:rsid w:val="00704513"/>
    <w:rsid w:val="0071249F"/>
    <w:rsid w:val="007131E6"/>
    <w:rsid w:val="00731229"/>
    <w:rsid w:val="00736658"/>
    <w:rsid w:val="00757BDC"/>
    <w:rsid w:val="007676E3"/>
    <w:rsid w:val="0077380A"/>
    <w:rsid w:val="007744E7"/>
    <w:rsid w:val="00775CC8"/>
    <w:rsid w:val="007871B3"/>
    <w:rsid w:val="0079302C"/>
    <w:rsid w:val="00795523"/>
    <w:rsid w:val="007955B4"/>
    <w:rsid w:val="007A2F49"/>
    <w:rsid w:val="007A557C"/>
    <w:rsid w:val="007F0C24"/>
    <w:rsid w:val="00802343"/>
    <w:rsid w:val="00803E04"/>
    <w:rsid w:val="00810893"/>
    <w:rsid w:val="00835697"/>
    <w:rsid w:val="008411A6"/>
    <w:rsid w:val="00863559"/>
    <w:rsid w:val="0086686D"/>
    <w:rsid w:val="00885361"/>
    <w:rsid w:val="008C546C"/>
    <w:rsid w:val="009053F4"/>
    <w:rsid w:val="00922D48"/>
    <w:rsid w:val="00925D50"/>
    <w:rsid w:val="00930E78"/>
    <w:rsid w:val="009328D2"/>
    <w:rsid w:val="00933E8B"/>
    <w:rsid w:val="0095045C"/>
    <w:rsid w:val="00961B44"/>
    <w:rsid w:val="0096412A"/>
    <w:rsid w:val="009942B0"/>
    <w:rsid w:val="009A316E"/>
    <w:rsid w:val="009B0298"/>
    <w:rsid w:val="009C3A4A"/>
    <w:rsid w:val="009C542D"/>
    <w:rsid w:val="009C78ED"/>
    <w:rsid w:val="009D0762"/>
    <w:rsid w:val="009D2BD0"/>
    <w:rsid w:val="009E4ABE"/>
    <w:rsid w:val="00A11327"/>
    <w:rsid w:val="00A22ABB"/>
    <w:rsid w:val="00A278F8"/>
    <w:rsid w:val="00A27E88"/>
    <w:rsid w:val="00A54864"/>
    <w:rsid w:val="00A66FAB"/>
    <w:rsid w:val="00A91CB9"/>
    <w:rsid w:val="00AA0EF9"/>
    <w:rsid w:val="00AB2E5C"/>
    <w:rsid w:val="00AB4E1D"/>
    <w:rsid w:val="00AC6B30"/>
    <w:rsid w:val="00AD02B4"/>
    <w:rsid w:val="00AE4FC2"/>
    <w:rsid w:val="00AF5AAD"/>
    <w:rsid w:val="00AF662D"/>
    <w:rsid w:val="00B019AE"/>
    <w:rsid w:val="00B05E0F"/>
    <w:rsid w:val="00B15221"/>
    <w:rsid w:val="00B33FA5"/>
    <w:rsid w:val="00B54325"/>
    <w:rsid w:val="00B5598E"/>
    <w:rsid w:val="00B65055"/>
    <w:rsid w:val="00B7258F"/>
    <w:rsid w:val="00BA4DAA"/>
    <w:rsid w:val="00BA56DF"/>
    <w:rsid w:val="00BB53DC"/>
    <w:rsid w:val="00BE02EC"/>
    <w:rsid w:val="00BE56BC"/>
    <w:rsid w:val="00BE7FBE"/>
    <w:rsid w:val="00BF3805"/>
    <w:rsid w:val="00C0187F"/>
    <w:rsid w:val="00C31378"/>
    <w:rsid w:val="00C329C8"/>
    <w:rsid w:val="00C407F0"/>
    <w:rsid w:val="00C4409C"/>
    <w:rsid w:val="00C45E73"/>
    <w:rsid w:val="00C46EB4"/>
    <w:rsid w:val="00C62763"/>
    <w:rsid w:val="00C67689"/>
    <w:rsid w:val="00C770C0"/>
    <w:rsid w:val="00C800B1"/>
    <w:rsid w:val="00C96CED"/>
    <w:rsid w:val="00CA1CCC"/>
    <w:rsid w:val="00CB2ECE"/>
    <w:rsid w:val="00CB4FA5"/>
    <w:rsid w:val="00CC0F4A"/>
    <w:rsid w:val="00CC7B8B"/>
    <w:rsid w:val="00CD12AC"/>
    <w:rsid w:val="00CD6422"/>
    <w:rsid w:val="00D00F40"/>
    <w:rsid w:val="00D37E23"/>
    <w:rsid w:val="00D546CE"/>
    <w:rsid w:val="00D645B0"/>
    <w:rsid w:val="00D739D1"/>
    <w:rsid w:val="00D85610"/>
    <w:rsid w:val="00DB21A7"/>
    <w:rsid w:val="00DB4329"/>
    <w:rsid w:val="00DB4ED9"/>
    <w:rsid w:val="00DE3C16"/>
    <w:rsid w:val="00DE42FB"/>
    <w:rsid w:val="00DE6C07"/>
    <w:rsid w:val="00E026C1"/>
    <w:rsid w:val="00E32A2A"/>
    <w:rsid w:val="00E44979"/>
    <w:rsid w:val="00E51F86"/>
    <w:rsid w:val="00E65482"/>
    <w:rsid w:val="00E70052"/>
    <w:rsid w:val="00E751CC"/>
    <w:rsid w:val="00E76823"/>
    <w:rsid w:val="00E814F9"/>
    <w:rsid w:val="00EA31FA"/>
    <w:rsid w:val="00EA5199"/>
    <w:rsid w:val="00EA6633"/>
    <w:rsid w:val="00ED0D75"/>
    <w:rsid w:val="00ED60D8"/>
    <w:rsid w:val="00F05149"/>
    <w:rsid w:val="00F06991"/>
    <w:rsid w:val="00F0727F"/>
    <w:rsid w:val="00F354CF"/>
    <w:rsid w:val="00F4463E"/>
    <w:rsid w:val="00F45004"/>
    <w:rsid w:val="00F625EE"/>
    <w:rsid w:val="00F66241"/>
    <w:rsid w:val="00F66D81"/>
    <w:rsid w:val="00F76D16"/>
    <w:rsid w:val="00F81B7C"/>
    <w:rsid w:val="00FA0D28"/>
    <w:rsid w:val="00FA31F3"/>
    <w:rsid w:val="00FD0350"/>
    <w:rsid w:val="00FE0DAB"/>
    <w:rsid w:val="00FE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 w:qFormat="1"/>
    <w:lsdException w:name="heading 5" w:semiHidden="0" w:uiPriority="1" w:unhideWhenUsed="0" w:qFormat="1"/>
    <w:lsdException w:name="heading 6" w:semiHidden="0" w:uiPriority="1" w:unhideWhenUsed="0" w:qFormat="1"/>
    <w:lsdException w:name="heading 7" w:uiPriority="1" w:qFormat="1"/>
    <w:lsdException w:name="heading 8" w:uiPriority="1" w:qFormat="1"/>
    <w:lsdException w:name="heading 9" w:uiPriority="1" w:qFormat="1"/>
    <w:lsdException w:name="footnote text" w:uiPriority="7"/>
    <w:lsdException w:name="header" w:uiPriority="7"/>
    <w:lsdException w:name="footer" w:uiPriority="7"/>
    <w:lsdException w:name="caption" w:uiPriority="3"/>
    <w:lsdException w:name="footnote reference" w:uiPriority="7"/>
    <w:lsdException w:name="endnote reference" w:uiPriority="7"/>
    <w:lsdException w:name="endnote text" w:uiPriority="7"/>
    <w:lsdException w:name="List Bullet" w:uiPriority="2" w:qFormat="1"/>
    <w:lsdException w:name="List Number" w:semiHidden="0" w:uiPriority="2" w:unhideWhenUsed="0" w:qFormat="1"/>
    <w:lsdException w:name="List 4" w:semiHidden="0" w:unhideWhenUsed="0"/>
    <w:lsdException w:name="List 5" w:semiHidden="0" w:unhideWhenUsed="0"/>
    <w:lsdException w:name="Title" w:semiHidden="0" w:uiPriority="8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FollowedHyperlink" w:uiPriority="7"/>
    <w:lsdException w:name="Strong" w:semiHidden="0" w:unhideWhenUsed="0" w:qFormat="1"/>
    <w:lsdException w:name="Emphasis" w:semiHidden="0" w:uiPriority="3" w:unhideWhenUsed="0"/>
    <w:lsdException w:name="HTML Top of Form" w:uiPriority="0"/>
    <w:lsdException w:name="HTML Bottom of Form" w:uiPriority="0"/>
    <w:lsdException w:name="Normal Table" w:uiPriority="0"/>
    <w:lsdException w:name="Outline List 1" w:uiPriority="0"/>
    <w:lsdException w:name="Outline List 2" w:uiPriority="0"/>
    <w:lsdException w:name="Outline List 3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Table Grid" w:semiHidden="0" w:uiPriority="0" w:unhideWhenUsed="0"/>
    <w:lsdException w:name="Table Theme" w:uiPriority="0"/>
    <w:lsdException w:name="Placeholder Text" w:unhideWhenUsed="0"/>
    <w:lsdException w:name="No Spacing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Normal">
    <w:name w:val="Normal"/>
    <w:qFormat/>
    <w:rsid w:val="0077380A"/>
  </w:style>
  <w:style w:type="paragraph" w:styleId="Overskrift1">
    <w:name w:val="heading 1"/>
    <w:basedOn w:val="Normal"/>
    <w:next w:val="Normal"/>
    <w:uiPriority w:val="1"/>
    <w:qFormat/>
    <w:rsid w:val="00302AF3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302AF3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302AF3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302AF3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302AF3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302AF3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302AF3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302AF3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302AF3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302AF3"/>
    <w:pPr>
      <w:numPr>
        <w:numId w:val="13"/>
      </w:numPr>
    </w:pPr>
  </w:style>
  <w:style w:type="numbering" w:styleId="1ai">
    <w:name w:val="Outline List 1"/>
    <w:basedOn w:val="Ingenoversigt"/>
    <w:semiHidden/>
    <w:rsid w:val="00302AF3"/>
    <w:pPr>
      <w:numPr>
        <w:numId w:val="1"/>
      </w:numPr>
    </w:pPr>
  </w:style>
  <w:style w:type="numbering" w:styleId="ArtikelSektion">
    <w:name w:val="Outline List 3"/>
    <w:basedOn w:val="Ingenoversigt"/>
    <w:semiHidden/>
    <w:rsid w:val="00302AF3"/>
    <w:pPr>
      <w:numPr>
        <w:numId w:val="2"/>
      </w:numPr>
    </w:pPr>
  </w:style>
  <w:style w:type="paragraph" w:styleId="Bloktekst">
    <w:name w:val="Block Text"/>
    <w:basedOn w:val="Normal"/>
    <w:uiPriority w:val="99"/>
    <w:semiHidden/>
    <w:rsid w:val="00302AF3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302AF3"/>
    <w:pPr>
      <w:spacing w:after="120"/>
    </w:pPr>
  </w:style>
  <w:style w:type="paragraph" w:styleId="Brdtekst2">
    <w:name w:val="Body Text 2"/>
    <w:basedOn w:val="Normal"/>
    <w:uiPriority w:val="99"/>
    <w:semiHidden/>
    <w:rsid w:val="00302AF3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302AF3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302AF3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302AF3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302AF3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302AF3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302AF3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302AF3"/>
    <w:rPr>
      <w:b/>
      <w:bCs/>
      <w:sz w:val="16"/>
      <w:szCs w:val="20"/>
    </w:rPr>
  </w:style>
  <w:style w:type="paragraph" w:styleId="Sluthilsen">
    <w:name w:val="Closing"/>
    <w:basedOn w:val="Normal"/>
    <w:uiPriority w:val="99"/>
    <w:semiHidden/>
    <w:rsid w:val="00302AF3"/>
    <w:pPr>
      <w:ind w:left="4252"/>
    </w:pPr>
  </w:style>
  <w:style w:type="paragraph" w:styleId="Dato">
    <w:name w:val="Date"/>
    <w:basedOn w:val="Normal"/>
    <w:next w:val="Normal"/>
    <w:uiPriority w:val="99"/>
    <w:semiHidden/>
    <w:rsid w:val="00302AF3"/>
  </w:style>
  <w:style w:type="paragraph" w:styleId="E-mail-signatur">
    <w:name w:val="E-mail Signature"/>
    <w:basedOn w:val="Normal"/>
    <w:uiPriority w:val="99"/>
    <w:semiHidden/>
    <w:rsid w:val="00302AF3"/>
  </w:style>
  <w:style w:type="character" w:styleId="Fremhv">
    <w:name w:val="Emphasis"/>
    <w:uiPriority w:val="3"/>
    <w:rsid w:val="00302AF3"/>
    <w:rPr>
      <w:i/>
      <w:iCs/>
    </w:rPr>
  </w:style>
  <w:style w:type="character" w:styleId="Slutnotehenvisning">
    <w:name w:val="endnote reference"/>
    <w:uiPriority w:val="7"/>
    <w:semiHidden/>
    <w:rsid w:val="00302AF3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uiPriority w:val="7"/>
    <w:semiHidden/>
    <w:rsid w:val="00302AF3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302AF3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302AF3"/>
    <w:rPr>
      <w:rFonts w:ascii="Arial" w:hAnsi="Arial" w:cs="Arial"/>
      <w:szCs w:val="20"/>
    </w:rPr>
  </w:style>
  <w:style w:type="character" w:styleId="Fodnotehenvisning">
    <w:name w:val="footnote reference"/>
    <w:uiPriority w:val="7"/>
    <w:semiHidden/>
    <w:rsid w:val="00302AF3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uiPriority w:val="7"/>
    <w:semiHidden/>
    <w:rsid w:val="00302AF3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302AF3"/>
  </w:style>
  <w:style w:type="paragraph" w:styleId="HTML-adresse">
    <w:name w:val="HTML Address"/>
    <w:basedOn w:val="Normal"/>
    <w:uiPriority w:val="99"/>
    <w:semiHidden/>
    <w:rsid w:val="00302AF3"/>
    <w:rPr>
      <w:i/>
      <w:iCs/>
    </w:rPr>
  </w:style>
  <w:style w:type="character" w:styleId="HTML-citat">
    <w:name w:val="HTML Cite"/>
    <w:uiPriority w:val="99"/>
    <w:semiHidden/>
    <w:rsid w:val="00302AF3"/>
    <w:rPr>
      <w:i/>
      <w:iCs/>
    </w:rPr>
  </w:style>
  <w:style w:type="character" w:styleId="HTML-kode">
    <w:name w:val="HTML Code"/>
    <w:uiPriority w:val="99"/>
    <w:semiHidden/>
    <w:rsid w:val="00302AF3"/>
    <w:rPr>
      <w:rFonts w:ascii="Courier New" w:hAnsi="Courier New" w:cs="Courier New"/>
      <w:sz w:val="20"/>
      <w:szCs w:val="20"/>
    </w:rPr>
  </w:style>
  <w:style w:type="character" w:styleId="HTML-definition">
    <w:name w:val="HTML Definition"/>
    <w:uiPriority w:val="99"/>
    <w:semiHidden/>
    <w:rsid w:val="00302AF3"/>
    <w:rPr>
      <w:i/>
      <w:iCs/>
    </w:rPr>
  </w:style>
  <w:style w:type="character" w:styleId="HTML-tastatur">
    <w:name w:val="HTML Keyboard"/>
    <w:uiPriority w:val="99"/>
    <w:semiHidden/>
    <w:rsid w:val="00302AF3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302AF3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302AF3"/>
    <w:rPr>
      <w:rFonts w:ascii="Courier New" w:hAnsi="Courier New" w:cs="Courier New"/>
    </w:rPr>
  </w:style>
  <w:style w:type="character" w:styleId="HTML-skrivemaskine">
    <w:name w:val="HTML Typewriter"/>
    <w:uiPriority w:val="99"/>
    <w:semiHidden/>
    <w:rsid w:val="00302AF3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99"/>
    <w:semiHidden/>
    <w:rsid w:val="00302AF3"/>
    <w:rPr>
      <w:i/>
      <w:iCs/>
    </w:rPr>
  </w:style>
  <w:style w:type="character" w:styleId="Linjenummer">
    <w:name w:val="line number"/>
    <w:basedOn w:val="Standardskrifttypeiafsnit"/>
    <w:uiPriority w:val="99"/>
    <w:semiHidden/>
    <w:rsid w:val="00302AF3"/>
  </w:style>
  <w:style w:type="paragraph" w:styleId="Opstilling">
    <w:name w:val="List"/>
    <w:basedOn w:val="Normal"/>
    <w:uiPriority w:val="99"/>
    <w:semiHidden/>
    <w:rsid w:val="00302AF3"/>
    <w:pPr>
      <w:ind w:left="283" w:hanging="283"/>
    </w:pPr>
  </w:style>
  <w:style w:type="paragraph" w:styleId="Opstilling2">
    <w:name w:val="List 2"/>
    <w:basedOn w:val="Normal"/>
    <w:uiPriority w:val="99"/>
    <w:semiHidden/>
    <w:rsid w:val="00302AF3"/>
    <w:pPr>
      <w:ind w:left="566" w:hanging="283"/>
    </w:pPr>
  </w:style>
  <w:style w:type="paragraph" w:styleId="Opstilling3">
    <w:name w:val="List 3"/>
    <w:basedOn w:val="Normal"/>
    <w:uiPriority w:val="99"/>
    <w:semiHidden/>
    <w:rsid w:val="00302AF3"/>
    <w:pPr>
      <w:ind w:left="849" w:hanging="283"/>
    </w:pPr>
  </w:style>
  <w:style w:type="paragraph" w:styleId="Opstilling4">
    <w:name w:val="List 4"/>
    <w:basedOn w:val="Normal"/>
    <w:uiPriority w:val="99"/>
    <w:semiHidden/>
    <w:rsid w:val="00302AF3"/>
    <w:pPr>
      <w:ind w:left="1132" w:hanging="283"/>
    </w:pPr>
  </w:style>
  <w:style w:type="paragraph" w:styleId="Opstilling5">
    <w:name w:val="List 5"/>
    <w:basedOn w:val="Normal"/>
    <w:uiPriority w:val="99"/>
    <w:semiHidden/>
    <w:rsid w:val="00302AF3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302AF3"/>
    <w:pPr>
      <w:numPr>
        <w:numId w:val="19"/>
      </w:numPr>
    </w:pPr>
  </w:style>
  <w:style w:type="paragraph" w:styleId="Opstilling-punkttegn2">
    <w:name w:val="List Bullet 2"/>
    <w:basedOn w:val="Normal"/>
    <w:uiPriority w:val="99"/>
    <w:semiHidden/>
    <w:rsid w:val="00302AF3"/>
    <w:pPr>
      <w:numPr>
        <w:numId w:val="20"/>
      </w:numPr>
    </w:pPr>
  </w:style>
  <w:style w:type="paragraph" w:styleId="Opstilling-punkttegn3">
    <w:name w:val="List Bullet 3"/>
    <w:basedOn w:val="Normal"/>
    <w:uiPriority w:val="99"/>
    <w:semiHidden/>
    <w:rsid w:val="00302AF3"/>
    <w:pPr>
      <w:numPr>
        <w:numId w:val="21"/>
      </w:numPr>
    </w:pPr>
  </w:style>
  <w:style w:type="paragraph" w:styleId="Opstilling-punkttegn4">
    <w:name w:val="List Bullet 4"/>
    <w:basedOn w:val="Normal"/>
    <w:uiPriority w:val="99"/>
    <w:semiHidden/>
    <w:rsid w:val="00302AF3"/>
    <w:pPr>
      <w:numPr>
        <w:numId w:val="22"/>
      </w:numPr>
    </w:pPr>
  </w:style>
  <w:style w:type="paragraph" w:styleId="Opstilling-punkttegn5">
    <w:name w:val="List Bullet 5"/>
    <w:basedOn w:val="Normal"/>
    <w:uiPriority w:val="99"/>
    <w:semiHidden/>
    <w:rsid w:val="00302AF3"/>
    <w:pPr>
      <w:numPr>
        <w:numId w:val="23"/>
      </w:numPr>
    </w:pPr>
  </w:style>
  <w:style w:type="paragraph" w:styleId="Opstilling-forts">
    <w:name w:val="List Continue"/>
    <w:basedOn w:val="Normal"/>
    <w:uiPriority w:val="99"/>
    <w:semiHidden/>
    <w:rsid w:val="00302AF3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302AF3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302AF3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302AF3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302AF3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302AF3"/>
    <w:pPr>
      <w:numPr>
        <w:numId w:val="24"/>
      </w:numPr>
    </w:pPr>
  </w:style>
  <w:style w:type="paragraph" w:styleId="Opstilling-talellerbogst2">
    <w:name w:val="List Number 2"/>
    <w:basedOn w:val="Normal"/>
    <w:uiPriority w:val="99"/>
    <w:semiHidden/>
    <w:rsid w:val="00302AF3"/>
    <w:pPr>
      <w:numPr>
        <w:numId w:val="25"/>
      </w:numPr>
    </w:pPr>
  </w:style>
  <w:style w:type="paragraph" w:styleId="Opstilling-talellerbogst3">
    <w:name w:val="List Number 3"/>
    <w:basedOn w:val="Normal"/>
    <w:uiPriority w:val="99"/>
    <w:semiHidden/>
    <w:rsid w:val="00302AF3"/>
    <w:pPr>
      <w:numPr>
        <w:numId w:val="26"/>
      </w:numPr>
    </w:pPr>
  </w:style>
  <w:style w:type="paragraph" w:styleId="Opstilling-talellerbogst4">
    <w:name w:val="List Number 4"/>
    <w:basedOn w:val="Normal"/>
    <w:uiPriority w:val="99"/>
    <w:semiHidden/>
    <w:rsid w:val="00302AF3"/>
    <w:pPr>
      <w:numPr>
        <w:numId w:val="27"/>
      </w:numPr>
    </w:pPr>
  </w:style>
  <w:style w:type="paragraph" w:styleId="Opstilling-talellerbogst5">
    <w:name w:val="List Number 5"/>
    <w:basedOn w:val="Normal"/>
    <w:uiPriority w:val="99"/>
    <w:semiHidden/>
    <w:rsid w:val="00302AF3"/>
    <w:pPr>
      <w:numPr>
        <w:numId w:val="28"/>
      </w:numPr>
    </w:pPr>
  </w:style>
  <w:style w:type="paragraph" w:styleId="Brevhoved">
    <w:name w:val="Message Header"/>
    <w:basedOn w:val="Normal"/>
    <w:uiPriority w:val="99"/>
    <w:semiHidden/>
    <w:rsid w:val="00302A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302AF3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302AF3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302AF3"/>
  </w:style>
  <w:style w:type="paragraph" w:styleId="Almindeligtekst">
    <w:name w:val="Plain Text"/>
    <w:basedOn w:val="Normal"/>
    <w:uiPriority w:val="99"/>
    <w:semiHidden/>
    <w:rsid w:val="00302AF3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302AF3"/>
  </w:style>
  <w:style w:type="paragraph" w:styleId="Underskrift">
    <w:name w:val="Signature"/>
    <w:basedOn w:val="Normal"/>
    <w:uiPriority w:val="99"/>
    <w:semiHidden/>
    <w:rsid w:val="00302AF3"/>
    <w:pPr>
      <w:ind w:left="4252"/>
    </w:pPr>
  </w:style>
  <w:style w:type="character" w:styleId="Strk">
    <w:name w:val="Strong"/>
    <w:uiPriority w:val="99"/>
    <w:semiHidden/>
    <w:qFormat/>
    <w:rsid w:val="00302AF3"/>
    <w:rPr>
      <w:b/>
      <w:bCs/>
    </w:rPr>
  </w:style>
  <w:style w:type="paragraph" w:styleId="Undertitel">
    <w:name w:val="Subtitle"/>
    <w:basedOn w:val="Normal"/>
    <w:uiPriority w:val="99"/>
    <w:semiHidden/>
    <w:qFormat/>
    <w:rsid w:val="00302AF3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302AF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302AF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302AF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302AF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302AF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302AF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302AF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302AF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302AF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302AF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302AF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302AF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302AF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302AF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302AF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302AF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302AF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302AF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302AF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302AF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302AF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302A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302A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302AF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302AF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302AF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302AF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302AF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302A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302AF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302AF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302AF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302AF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302AF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302AF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302AF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302A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302AF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302AF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302A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302AF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302AF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302AF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8"/>
    <w:semiHidden/>
    <w:qFormat/>
    <w:rsid w:val="00302AF3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9"/>
    <w:semiHidden/>
    <w:rsid w:val="00302AF3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9"/>
    <w:semiHidden/>
    <w:rsid w:val="00302AF3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9"/>
    <w:semiHidden/>
    <w:rsid w:val="00302AF3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9"/>
    <w:semiHidden/>
    <w:rsid w:val="00302AF3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9"/>
    <w:semiHidden/>
    <w:rsid w:val="00302AF3"/>
    <w:pPr>
      <w:tabs>
        <w:tab w:val="right" w:pos="7655"/>
      </w:tabs>
      <w:ind w:left="1134" w:right="567"/>
    </w:pPr>
  </w:style>
  <w:style w:type="character" w:styleId="BesgtHyperlink">
    <w:name w:val="FollowedHyperlink"/>
    <w:uiPriority w:val="7"/>
    <w:semiHidden/>
    <w:rsid w:val="00302AF3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uiPriority w:val="7"/>
    <w:rsid w:val="00377E9A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302AF3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99"/>
    <w:semiHidden/>
    <w:rsid w:val="00302AF3"/>
    <w:rPr>
      <w:rFonts w:ascii="Georgia" w:hAnsi="Georgia"/>
      <w:color w:val="03428E"/>
      <w:sz w:val="21"/>
      <w:u w:val="none"/>
    </w:rPr>
  </w:style>
  <w:style w:type="character" w:styleId="Sidetal">
    <w:name w:val="page number"/>
    <w:uiPriority w:val="99"/>
    <w:semiHidden/>
    <w:rsid w:val="00302AF3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302AF3"/>
    <w:pPr>
      <w:numPr>
        <w:numId w:val="29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9"/>
    <w:semiHidden/>
    <w:rsid w:val="00302AF3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9"/>
    <w:semiHidden/>
    <w:rsid w:val="00302AF3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9"/>
    <w:semiHidden/>
    <w:rsid w:val="00302AF3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9"/>
    <w:semiHidden/>
    <w:rsid w:val="00302AF3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302AF3"/>
    <w:pPr>
      <w:numPr>
        <w:numId w:val="30"/>
      </w:numPr>
    </w:pPr>
  </w:style>
  <w:style w:type="paragraph" w:customStyle="1" w:styleId="TableColomnHeading">
    <w:name w:val="Table Colomn Heading"/>
    <w:basedOn w:val="Normal"/>
    <w:uiPriority w:val="4"/>
    <w:rsid w:val="00302AF3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302AF3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emplate">
    <w:name w:val="Template"/>
    <w:uiPriority w:val="8"/>
    <w:semiHidden/>
    <w:rsid w:val="00302AF3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302AF3"/>
    <w:rPr>
      <w:b/>
    </w:rPr>
  </w:style>
  <w:style w:type="paragraph" w:customStyle="1" w:styleId="Template-Address">
    <w:name w:val="Template - Address"/>
    <w:basedOn w:val="Template"/>
    <w:uiPriority w:val="8"/>
    <w:semiHidden/>
    <w:rsid w:val="00302AF3"/>
  </w:style>
  <w:style w:type="paragraph" w:customStyle="1" w:styleId="Template-Date">
    <w:name w:val="Template - Date"/>
    <w:basedOn w:val="Template-Address"/>
    <w:uiPriority w:val="8"/>
    <w:semiHidden/>
    <w:rsid w:val="00302AF3"/>
  </w:style>
  <w:style w:type="table" w:styleId="Tabel-Gitter">
    <w:name w:val="Table Grid"/>
    <w:basedOn w:val="Tabel-Normal"/>
    <w:rsid w:val="00302AF3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mplate-Afdeling">
    <w:name w:val="Template - Afdeling"/>
    <w:basedOn w:val="Template"/>
    <w:uiPriority w:val="8"/>
    <w:semiHidden/>
    <w:rsid w:val="00302AF3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302AF3"/>
  </w:style>
  <w:style w:type="paragraph" w:customStyle="1" w:styleId="Template-NavnMellemnavn">
    <w:name w:val="Template - Navn/Mellemnavn"/>
    <w:basedOn w:val="Template"/>
    <w:uiPriority w:val="8"/>
    <w:semiHidden/>
    <w:rsid w:val="00302AF3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302AF3"/>
  </w:style>
  <w:style w:type="paragraph" w:customStyle="1" w:styleId="DokumentNavn">
    <w:name w:val="Dokument Navn"/>
    <w:basedOn w:val="Normal"/>
    <w:uiPriority w:val="5"/>
    <w:semiHidden/>
    <w:rsid w:val="00302AF3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302AF3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302AF3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302AF3"/>
  </w:style>
  <w:style w:type="paragraph" w:customStyle="1" w:styleId="Template-Parentlogoname">
    <w:name w:val="Template - Parent logoname"/>
    <w:basedOn w:val="Template"/>
    <w:uiPriority w:val="8"/>
    <w:semiHidden/>
    <w:rsid w:val="00302AF3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302AF3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302AF3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302AF3"/>
    <w:rPr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302AF3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302AF3"/>
    <w:rPr>
      <w:b/>
      <w:bCs/>
    </w:rPr>
  </w:style>
  <w:style w:type="paragraph" w:styleId="Dokumentoversigt">
    <w:name w:val="Document Map"/>
    <w:basedOn w:val="Normal"/>
    <w:uiPriority w:val="99"/>
    <w:semiHidden/>
    <w:rsid w:val="00302AF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302AF3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302AF3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302AF3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302AF3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302AF3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302AF3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302AF3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302AF3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302AF3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302AF3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302AF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302AF3"/>
    <w:pPr>
      <w:ind w:left="210" w:hanging="210"/>
    </w:pPr>
  </w:style>
  <w:style w:type="paragraph" w:styleId="Citatoverskrift">
    <w:name w:val="toa heading"/>
    <w:basedOn w:val="Normal"/>
    <w:next w:val="Normal"/>
    <w:uiPriority w:val="99"/>
    <w:semiHidden/>
    <w:rsid w:val="00302AF3"/>
    <w:pPr>
      <w:spacing w:before="120"/>
    </w:pPr>
    <w:rPr>
      <w:rFonts w:ascii="Arial" w:hAnsi="Arial" w:cs="Arial"/>
      <w:b/>
      <w:bCs/>
      <w:sz w:val="24"/>
    </w:rPr>
  </w:style>
  <w:style w:type="character" w:styleId="Kraftigfremhvning">
    <w:name w:val="Intense Emphasis"/>
    <w:basedOn w:val="Standardskrifttypeiafsnit"/>
    <w:uiPriority w:val="99"/>
    <w:semiHidden/>
    <w:qFormat/>
    <w:rsid w:val="00302AF3"/>
    <w:rPr>
      <w:b/>
      <w:bCs/>
      <w:i/>
      <w:iCs/>
      <w:color w:val="auto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302AF3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302AF3"/>
    <w:rPr>
      <w:b/>
      <w:bCs/>
      <w:i/>
      <w:iCs/>
    </w:rPr>
  </w:style>
  <w:style w:type="character" w:styleId="Kraftighenvisning">
    <w:name w:val="Intense Reference"/>
    <w:basedOn w:val="Standardskrifttypeiafsnit"/>
    <w:uiPriority w:val="99"/>
    <w:semiHidden/>
    <w:qFormat/>
    <w:rsid w:val="00302AF3"/>
    <w:rPr>
      <w:b/>
      <w:bCs/>
      <w:smallCaps/>
      <w:color w:val="auto"/>
      <w:spacing w:val="5"/>
      <w:u w:val="single"/>
    </w:rPr>
  </w:style>
  <w:style w:type="character" w:styleId="Svaghenvisning">
    <w:name w:val="Subtle Reference"/>
    <w:basedOn w:val="Standardskrifttypeiafsnit"/>
    <w:uiPriority w:val="99"/>
    <w:semiHidden/>
    <w:qFormat/>
    <w:rsid w:val="00302AF3"/>
    <w:rPr>
      <w:smallCaps/>
      <w:color w:val="auto"/>
      <w:u w:val="single"/>
    </w:rPr>
  </w:style>
  <w:style w:type="paragraph" w:customStyle="1" w:styleId="Tabletext">
    <w:name w:val="Table text"/>
    <w:basedOn w:val="Normal"/>
    <w:uiPriority w:val="4"/>
    <w:rsid w:val="00302AF3"/>
    <w:pPr>
      <w:spacing w:line="220" w:lineRule="atLeast"/>
    </w:pPr>
    <w:rPr>
      <w:sz w:val="18"/>
    </w:rPr>
  </w:style>
  <w:style w:type="paragraph" w:customStyle="1" w:styleId="TableNumbers">
    <w:name w:val="Table Numbers"/>
    <w:basedOn w:val="Tabletext"/>
    <w:uiPriority w:val="4"/>
    <w:rsid w:val="00302AF3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302AF3"/>
    <w:rPr>
      <w:b/>
    </w:rPr>
  </w:style>
  <w:style w:type="paragraph" w:customStyle="1" w:styleId="Dokumentheading">
    <w:name w:val="Dokument heading"/>
    <w:basedOn w:val="Normal"/>
    <w:uiPriority w:val="5"/>
    <w:semiHidden/>
    <w:rsid w:val="00302AF3"/>
    <w:rPr>
      <w:b/>
    </w:rPr>
  </w:style>
  <w:style w:type="paragraph" w:customStyle="1" w:styleId="Linjeoversidenr">
    <w:name w:val="Linje over sidenr"/>
    <w:basedOn w:val="Normal"/>
    <w:uiPriority w:val="9"/>
    <w:semiHidden/>
    <w:qFormat/>
    <w:rsid w:val="00377E9A"/>
    <w:pPr>
      <w:spacing w:after="120"/>
    </w:pPr>
  </w:style>
  <w:style w:type="paragraph" w:customStyle="1" w:styleId="Emnefelt">
    <w:name w:val="Emnefelt"/>
    <w:basedOn w:val="Normal"/>
    <w:semiHidden/>
    <w:qFormat/>
    <w:rsid w:val="0077380A"/>
    <w:pPr>
      <w:spacing w:after="240"/>
    </w:pPr>
    <w:rPr>
      <w:rFonts w:ascii="AU Passata" w:hAnsi="AU Passata"/>
      <w:sz w:val="40"/>
    </w:rPr>
  </w:style>
  <w:style w:type="paragraph" w:styleId="Listeafsnit">
    <w:name w:val="List Paragraph"/>
    <w:basedOn w:val="Normal"/>
    <w:uiPriority w:val="99"/>
    <w:qFormat/>
    <w:rsid w:val="00D00F4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 w:qFormat="1"/>
    <w:lsdException w:name="heading 5" w:semiHidden="0" w:uiPriority="1" w:unhideWhenUsed="0" w:qFormat="1"/>
    <w:lsdException w:name="heading 6" w:semiHidden="0" w:uiPriority="1" w:unhideWhenUsed="0" w:qFormat="1"/>
    <w:lsdException w:name="heading 7" w:uiPriority="1" w:qFormat="1"/>
    <w:lsdException w:name="heading 8" w:uiPriority="1" w:qFormat="1"/>
    <w:lsdException w:name="heading 9" w:uiPriority="1" w:qFormat="1"/>
    <w:lsdException w:name="footnote text" w:uiPriority="7"/>
    <w:lsdException w:name="header" w:uiPriority="7"/>
    <w:lsdException w:name="footer" w:uiPriority="7"/>
    <w:lsdException w:name="caption" w:uiPriority="3"/>
    <w:lsdException w:name="footnote reference" w:uiPriority="7"/>
    <w:lsdException w:name="endnote reference" w:uiPriority="7"/>
    <w:lsdException w:name="endnote text" w:uiPriority="7"/>
    <w:lsdException w:name="List Bullet" w:uiPriority="2" w:qFormat="1"/>
    <w:lsdException w:name="List Number" w:semiHidden="0" w:uiPriority="2" w:unhideWhenUsed="0" w:qFormat="1"/>
    <w:lsdException w:name="List 4" w:semiHidden="0" w:unhideWhenUsed="0"/>
    <w:lsdException w:name="List 5" w:semiHidden="0" w:unhideWhenUsed="0"/>
    <w:lsdException w:name="Title" w:semiHidden="0" w:uiPriority="8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FollowedHyperlink" w:uiPriority="7"/>
    <w:lsdException w:name="Strong" w:semiHidden="0" w:unhideWhenUsed="0" w:qFormat="1"/>
    <w:lsdException w:name="Emphasis" w:semiHidden="0" w:uiPriority="3" w:unhideWhenUsed="0"/>
    <w:lsdException w:name="HTML Top of Form" w:uiPriority="0"/>
    <w:lsdException w:name="HTML Bottom of Form" w:uiPriority="0"/>
    <w:lsdException w:name="Normal Table" w:uiPriority="0"/>
    <w:lsdException w:name="Outline List 1" w:uiPriority="0"/>
    <w:lsdException w:name="Outline List 2" w:uiPriority="0"/>
    <w:lsdException w:name="Outline List 3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Table Grid" w:semiHidden="0" w:uiPriority="0" w:unhideWhenUsed="0"/>
    <w:lsdException w:name="Table Theme" w:uiPriority="0"/>
    <w:lsdException w:name="Placeholder Text" w:unhideWhenUsed="0"/>
    <w:lsdException w:name="No Spacing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Normal">
    <w:name w:val="Normal"/>
    <w:qFormat/>
    <w:rsid w:val="0077380A"/>
  </w:style>
  <w:style w:type="paragraph" w:styleId="Overskrift1">
    <w:name w:val="heading 1"/>
    <w:basedOn w:val="Normal"/>
    <w:next w:val="Normal"/>
    <w:uiPriority w:val="1"/>
    <w:qFormat/>
    <w:rsid w:val="00302AF3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302AF3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302AF3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302AF3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302AF3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302AF3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302AF3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302AF3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302AF3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302AF3"/>
    <w:pPr>
      <w:numPr>
        <w:numId w:val="13"/>
      </w:numPr>
    </w:pPr>
  </w:style>
  <w:style w:type="numbering" w:styleId="1ai">
    <w:name w:val="Outline List 1"/>
    <w:basedOn w:val="Ingenoversigt"/>
    <w:semiHidden/>
    <w:rsid w:val="00302AF3"/>
    <w:pPr>
      <w:numPr>
        <w:numId w:val="1"/>
      </w:numPr>
    </w:pPr>
  </w:style>
  <w:style w:type="numbering" w:styleId="ArtikelSektion">
    <w:name w:val="Outline List 3"/>
    <w:basedOn w:val="Ingenoversigt"/>
    <w:semiHidden/>
    <w:rsid w:val="00302AF3"/>
    <w:pPr>
      <w:numPr>
        <w:numId w:val="2"/>
      </w:numPr>
    </w:pPr>
  </w:style>
  <w:style w:type="paragraph" w:styleId="Bloktekst">
    <w:name w:val="Block Text"/>
    <w:basedOn w:val="Normal"/>
    <w:uiPriority w:val="99"/>
    <w:semiHidden/>
    <w:rsid w:val="00302AF3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302AF3"/>
    <w:pPr>
      <w:spacing w:after="120"/>
    </w:pPr>
  </w:style>
  <w:style w:type="paragraph" w:styleId="Brdtekst2">
    <w:name w:val="Body Text 2"/>
    <w:basedOn w:val="Normal"/>
    <w:uiPriority w:val="99"/>
    <w:semiHidden/>
    <w:rsid w:val="00302AF3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302AF3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302AF3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302AF3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302AF3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302AF3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302AF3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302AF3"/>
    <w:rPr>
      <w:b/>
      <w:bCs/>
      <w:sz w:val="16"/>
      <w:szCs w:val="20"/>
    </w:rPr>
  </w:style>
  <w:style w:type="paragraph" w:styleId="Sluthilsen">
    <w:name w:val="Closing"/>
    <w:basedOn w:val="Normal"/>
    <w:uiPriority w:val="99"/>
    <w:semiHidden/>
    <w:rsid w:val="00302AF3"/>
    <w:pPr>
      <w:ind w:left="4252"/>
    </w:pPr>
  </w:style>
  <w:style w:type="paragraph" w:styleId="Dato">
    <w:name w:val="Date"/>
    <w:basedOn w:val="Normal"/>
    <w:next w:val="Normal"/>
    <w:uiPriority w:val="99"/>
    <w:semiHidden/>
    <w:rsid w:val="00302AF3"/>
  </w:style>
  <w:style w:type="paragraph" w:styleId="E-mail-signatur">
    <w:name w:val="E-mail Signature"/>
    <w:basedOn w:val="Normal"/>
    <w:uiPriority w:val="99"/>
    <w:semiHidden/>
    <w:rsid w:val="00302AF3"/>
  </w:style>
  <w:style w:type="character" w:styleId="Fremhv">
    <w:name w:val="Emphasis"/>
    <w:uiPriority w:val="3"/>
    <w:rsid w:val="00302AF3"/>
    <w:rPr>
      <w:i/>
      <w:iCs/>
    </w:rPr>
  </w:style>
  <w:style w:type="character" w:styleId="Slutnotehenvisning">
    <w:name w:val="endnote reference"/>
    <w:uiPriority w:val="7"/>
    <w:semiHidden/>
    <w:rsid w:val="00302AF3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uiPriority w:val="7"/>
    <w:semiHidden/>
    <w:rsid w:val="00302AF3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302AF3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302AF3"/>
    <w:rPr>
      <w:rFonts w:ascii="Arial" w:hAnsi="Arial" w:cs="Arial"/>
      <w:szCs w:val="20"/>
    </w:rPr>
  </w:style>
  <w:style w:type="character" w:styleId="Fodnotehenvisning">
    <w:name w:val="footnote reference"/>
    <w:uiPriority w:val="7"/>
    <w:semiHidden/>
    <w:rsid w:val="00302AF3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uiPriority w:val="7"/>
    <w:semiHidden/>
    <w:rsid w:val="00302AF3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302AF3"/>
  </w:style>
  <w:style w:type="paragraph" w:styleId="HTML-adresse">
    <w:name w:val="HTML Address"/>
    <w:basedOn w:val="Normal"/>
    <w:uiPriority w:val="99"/>
    <w:semiHidden/>
    <w:rsid w:val="00302AF3"/>
    <w:rPr>
      <w:i/>
      <w:iCs/>
    </w:rPr>
  </w:style>
  <w:style w:type="character" w:styleId="HTML-citat">
    <w:name w:val="HTML Cite"/>
    <w:uiPriority w:val="99"/>
    <w:semiHidden/>
    <w:rsid w:val="00302AF3"/>
    <w:rPr>
      <w:i/>
      <w:iCs/>
    </w:rPr>
  </w:style>
  <w:style w:type="character" w:styleId="HTML-kode">
    <w:name w:val="HTML Code"/>
    <w:uiPriority w:val="99"/>
    <w:semiHidden/>
    <w:rsid w:val="00302AF3"/>
    <w:rPr>
      <w:rFonts w:ascii="Courier New" w:hAnsi="Courier New" w:cs="Courier New"/>
      <w:sz w:val="20"/>
      <w:szCs w:val="20"/>
    </w:rPr>
  </w:style>
  <w:style w:type="character" w:styleId="HTML-definition">
    <w:name w:val="HTML Definition"/>
    <w:uiPriority w:val="99"/>
    <w:semiHidden/>
    <w:rsid w:val="00302AF3"/>
    <w:rPr>
      <w:i/>
      <w:iCs/>
    </w:rPr>
  </w:style>
  <w:style w:type="character" w:styleId="HTML-tastatur">
    <w:name w:val="HTML Keyboard"/>
    <w:uiPriority w:val="99"/>
    <w:semiHidden/>
    <w:rsid w:val="00302AF3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302AF3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302AF3"/>
    <w:rPr>
      <w:rFonts w:ascii="Courier New" w:hAnsi="Courier New" w:cs="Courier New"/>
    </w:rPr>
  </w:style>
  <w:style w:type="character" w:styleId="HTML-skrivemaskine">
    <w:name w:val="HTML Typewriter"/>
    <w:uiPriority w:val="99"/>
    <w:semiHidden/>
    <w:rsid w:val="00302AF3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99"/>
    <w:semiHidden/>
    <w:rsid w:val="00302AF3"/>
    <w:rPr>
      <w:i/>
      <w:iCs/>
    </w:rPr>
  </w:style>
  <w:style w:type="character" w:styleId="Linjenummer">
    <w:name w:val="line number"/>
    <w:basedOn w:val="Standardskrifttypeiafsnit"/>
    <w:uiPriority w:val="99"/>
    <w:semiHidden/>
    <w:rsid w:val="00302AF3"/>
  </w:style>
  <w:style w:type="paragraph" w:styleId="Opstilling">
    <w:name w:val="List"/>
    <w:basedOn w:val="Normal"/>
    <w:uiPriority w:val="99"/>
    <w:semiHidden/>
    <w:rsid w:val="00302AF3"/>
    <w:pPr>
      <w:ind w:left="283" w:hanging="283"/>
    </w:pPr>
  </w:style>
  <w:style w:type="paragraph" w:styleId="Opstilling2">
    <w:name w:val="List 2"/>
    <w:basedOn w:val="Normal"/>
    <w:uiPriority w:val="99"/>
    <w:semiHidden/>
    <w:rsid w:val="00302AF3"/>
    <w:pPr>
      <w:ind w:left="566" w:hanging="283"/>
    </w:pPr>
  </w:style>
  <w:style w:type="paragraph" w:styleId="Opstilling3">
    <w:name w:val="List 3"/>
    <w:basedOn w:val="Normal"/>
    <w:uiPriority w:val="99"/>
    <w:semiHidden/>
    <w:rsid w:val="00302AF3"/>
    <w:pPr>
      <w:ind w:left="849" w:hanging="283"/>
    </w:pPr>
  </w:style>
  <w:style w:type="paragraph" w:styleId="Opstilling4">
    <w:name w:val="List 4"/>
    <w:basedOn w:val="Normal"/>
    <w:uiPriority w:val="99"/>
    <w:semiHidden/>
    <w:rsid w:val="00302AF3"/>
    <w:pPr>
      <w:ind w:left="1132" w:hanging="283"/>
    </w:pPr>
  </w:style>
  <w:style w:type="paragraph" w:styleId="Opstilling5">
    <w:name w:val="List 5"/>
    <w:basedOn w:val="Normal"/>
    <w:uiPriority w:val="99"/>
    <w:semiHidden/>
    <w:rsid w:val="00302AF3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302AF3"/>
    <w:pPr>
      <w:numPr>
        <w:numId w:val="19"/>
      </w:numPr>
    </w:pPr>
  </w:style>
  <w:style w:type="paragraph" w:styleId="Opstilling-punkttegn2">
    <w:name w:val="List Bullet 2"/>
    <w:basedOn w:val="Normal"/>
    <w:uiPriority w:val="99"/>
    <w:semiHidden/>
    <w:rsid w:val="00302AF3"/>
    <w:pPr>
      <w:numPr>
        <w:numId w:val="20"/>
      </w:numPr>
    </w:pPr>
  </w:style>
  <w:style w:type="paragraph" w:styleId="Opstilling-punkttegn3">
    <w:name w:val="List Bullet 3"/>
    <w:basedOn w:val="Normal"/>
    <w:uiPriority w:val="99"/>
    <w:semiHidden/>
    <w:rsid w:val="00302AF3"/>
    <w:pPr>
      <w:numPr>
        <w:numId w:val="21"/>
      </w:numPr>
    </w:pPr>
  </w:style>
  <w:style w:type="paragraph" w:styleId="Opstilling-punkttegn4">
    <w:name w:val="List Bullet 4"/>
    <w:basedOn w:val="Normal"/>
    <w:uiPriority w:val="99"/>
    <w:semiHidden/>
    <w:rsid w:val="00302AF3"/>
    <w:pPr>
      <w:numPr>
        <w:numId w:val="22"/>
      </w:numPr>
    </w:pPr>
  </w:style>
  <w:style w:type="paragraph" w:styleId="Opstilling-punkttegn5">
    <w:name w:val="List Bullet 5"/>
    <w:basedOn w:val="Normal"/>
    <w:uiPriority w:val="99"/>
    <w:semiHidden/>
    <w:rsid w:val="00302AF3"/>
    <w:pPr>
      <w:numPr>
        <w:numId w:val="23"/>
      </w:numPr>
    </w:pPr>
  </w:style>
  <w:style w:type="paragraph" w:styleId="Opstilling-forts">
    <w:name w:val="List Continue"/>
    <w:basedOn w:val="Normal"/>
    <w:uiPriority w:val="99"/>
    <w:semiHidden/>
    <w:rsid w:val="00302AF3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302AF3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302AF3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302AF3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302AF3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302AF3"/>
    <w:pPr>
      <w:numPr>
        <w:numId w:val="24"/>
      </w:numPr>
    </w:pPr>
  </w:style>
  <w:style w:type="paragraph" w:styleId="Opstilling-talellerbogst2">
    <w:name w:val="List Number 2"/>
    <w:basedOn w:val="Normal"/>
    <w:uiPriority w:val="99"/>
    <w:semiHidden/>
    <w:rsid w:val="00302AF3"/>
    <w:pPr>
      <w:numPr>
        <w:numId w:val="25"/>
      </w:numPr>
    </w:pPr>
  </w:style>
  <w:style w:type="paragraph" w:styleId="Opstilling-talellerbogst3">
    <w:name w:val="List Number 3"/>
    <w:basedOn w:val="Normal"/>
    <w:uiPriority w:val="99"/>
    <w:semiHidden/>
    <w:rsid w:val="00302AF3"/>
    <w:pPr>
      <w:numPr>
        <w:numId w:val="26"/>
      </w:numPr>
    </w:pPr>
  </w:style>
  <w:style w:type="paragraph" w:styleId="Opstilling-talellerbogst4">
    <w:name w:val="List Number 4"/>
    <w:basedOn w:val="Normal"/>
    <w:uiPriority w:val="99"/>
    <w:semiHidden/>
    <w:rsid w:val="00302AF3"/>
    <w:pPr>
      <w:numPr>
        <w:numId w:val="27"/>
      </w:numPr>
    </w:pPr>
  </w:style>
  <w:style w:type="paragraph" w:styleId="Opstilling-talellerbogst5">
    <w:name w:val="List Number 5"/>
    <w:basedOn w:val="Normal"/>
    <w:uiPriority w:val="99"/>
    <w:semiHidden/>
    <w:rsid w:val="00302AF3"/>
    <w:pPr>
      <w:numPr>
        <w:numId w:val="28"/>
      </w:numPr>
    </w:pPr>
  </w:style>
  <w:style w:type="paragraph" w:styleId="Brevhoved">
    <w:name w:val="Message Header"/>
    <w:basedOn w:val="Normal"/>
    <w:uiPriority w:val="99"/>
    <w:semiHidden/>
    <w:rsid w:val="00302A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302AF3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302AF3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302AF3"/>
  </w:style>
  <w:style w:type="paragraph" w:styleId="Almindeligtekst">
    <w:name w:val="Plain Text"/>
    <w:basedOn w:val="Normal"/>
    <w:uiPriority w:val="99"/>
    <w:semiHidden/>
    <w:rsid w:val="00302AF3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302AF3"/>
  </w:style>
  <w:style w:type="paragraph" w:styleId="Underskrift">
    <w:name w:val="Signature"/>
    <w:basedOn w:val="Normal"/>
    <w:uiPriority w:val="99"/>
    <w:semiHidden/>
    <w:rsid w:val="00302AF3"/>
    <w:pPr>
      <w:ind w:left="4252"/>
    </w:pPr>
  </w:style>
  <w:style w:type="character" w:styleId="Strk">
    <w:name w:val="Strong"/>
    <w:uiPriority w:val="99"/>
    <w:semiHidden/>
    <w:qFormat/>
    <w:rsid w:val="00302AF3"/>
    <w:rPr>
      <w:b/>
      <w:bCs/>
    </w:rPr>
  </w:style>
  <w:style w:type="paragraph" w:styleId="Undertitel">
    <w:name w:val="Subtitle"/>
    <w:basedOn w:val="Normal"/>
    <w:uiPriority w:val="99"/>
    <w:semiHidden/>
    <w:qFormat/>
    <w:rsid w:val="00302AF3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302AF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302AF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302AF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302AF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302AF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302AF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302AF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302AF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302AF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302AF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302AF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302AF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302AF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302AF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302AF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302AF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302AF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302AF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302AF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302AF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302AF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302A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302A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302AF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302AF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302AF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302AF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302AF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302A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302AF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302AF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302AF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302AF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302AF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302AF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302AF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302A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302AF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302AF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302A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302AF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302AF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302AF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8"/>
    <w:semiHidden/>
    <w:qFormat/>
    <w:rsid w:val="00302AF3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9"/>
    <w:semiHidden/>
    <w:rsid w:val="00302AF3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9"/>
    <w:semiHidden/>
    <w:rsid w:val="00302AF3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9"/>
    <w:semiHidden/>
    <w:rsid w:val="00302AF3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9"/>
    <w:semiHidden/>
    <w:rsid w:val="00302AF3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9"/>
    <w:semiHidden/>
    <w:rsid w:val="00302AF3"/>
    <w:pPr>
      <w:tabs>
        <w:tab w:val="right" w:pos="7655"/>
      </w:tabs>
      <w:ind w:left="1134" w:right="567"/>
    </w:pPr>
  </w:style>
  <w:style w:type="character" w:styleId="BesgtHyperlink">
    <w:name w:val="FollowedHyperlink"/>
    <w:uiPriority w:val="7"/>
    <w:semiHidden/>
    <w:rsid w:val="00302AF3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uiPriority w:val="7"/>
    <w:rsid w:val="00377E9A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302AF3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99"/>
    <w:semiHidden/>
    <w:rsid w:val="00302AF3"/>
    <w:rPr>
      <w:rFonts w:ascii="Georgia" w:hAnsi="Georgia"/>
      <w:color w:val="03428E"/>
      <w:sz w:val="21"/>
      <w:u w:val="none"/>
    </w:rPr>
  </w:style>
  <w:style w:type="character" w:styleId="Sidetal">
    <w:name w:val="page number"/>
    <w:uiPriority w:val="99"/>
    <w:semiHidden/>
    <w:rsid w:val="00302AF3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302AF3"/>
    <w:pPr>
      <w:numPr>
        <w:numId w:val="29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9"/>
    <w:semiHidden/>
    <w:rsid w:val="00302AF3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9"/>
    <w:semiHidden/>
    <w:rsid w:val="00302AF3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9"/>
    <w:semiHidden/>
    <w:rsid w:val="00302AF3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9"/>
    <w:semiHidden/>
    <w:rsid w:val="00302AF3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302AF3"/>
    <w:pPr>
      <w:numPr>
        <w:numId w:val="30"/>
      </w:numPr>
    </w:pPr>
  </w:style>
  <w:style w:type="paragraph" w:customStyle="1" w:styleId="TableColomnHeading">
    <w:name w:val="Table Colomn Heading"/>
    <w:basedOn w:val="Normal"/>
    <w:uiPriority w:val="4"/>
    <w:rsid w:val="00302AF3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302AF3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emplate">
    <w:name w:val="Template"/>
    <w:uiPriority w:val="8"/>
    <w:semiHidden/>
    <w:rsid w:val="00302AF3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302AF3"/>
    <w:rPr>
      <w:b/>
    </w:rPr>
  </w:style>
  <w:style w:type="paragraph" w:customStyle="1" w:styleId="Template-Address">
    <w:name w:val="Template - Address"/>
    <w:basedOn w:val="Template"/>
    <w:uiPriority w:val="8"/>
    <w:semiHidden/>
    <w:rsid w:val="00302AF3"/>
  </w:style>
  <w:style w:type="paragraph" w:customStyle="1" w:styleId="Template-Date">
    <w:name w:val="Template - Date"/>
    <w:basedOn w:val="Template-Address"/>
    <w:uiPriority w:val="8"/>
    <w:semiHidden/>
    <w:rsid w:val="00302AF3"/>
  </w:style>
  <w:style w:type="table" w:styleId="Tabel-Gitter">
    <w:name w:val="Table Grid"/>
    <w:basedOn w:val="Tabel-Normal"/>
    <w:rsid w:val="00302AF3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mplate-Afdeling">
    <w:name w:val="Template - Afdeling"/>
    <w:basedOn w:val="Template"/>
    <w:uiPriority w:val="8"/>
    <w:semiHidden/>
    <w:rsid w:val="00302AF3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302AF3"/>
  </w:style>
  <w:style w:type="paragraph" w:customStyle="1" w:styleId="Template-NavnMellemnavn">
    <w:name w:val="Template - Navn/Mellemnavn"/>
    <w:basedOn w:val="Template"/>
    <w:uiPriority w:val="8"/>
    <w:semiHidden/>
    <w:rsid w:val="00302AF3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302AF3"/>
  </w:style>
  <w:style w:type="paragraph" w:customStyle="1" w:styleId="DokumentNavn">
    <w:name w:val="Dokument Navn"/>
    <w:basedOn w:val="Normal"/>
    <w:uiPriority w:val="5"/>
    <w:semiHidden/>
    <w:rsid w:val="00302AF3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302AF3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302AF3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302AF3"/>
  </w:style>
  <w:style w:type="paragraph" w:customStyle="1" w:styleId="Template-Parentlogoname">
    <w:name w:val="Template - Parent logoname"/>
    <w:basedOn w:val="Template"/>
    <w:uiPriority w:val="8"/>
    <w:semiHidden/>
    <w:rsid w:val="00302AF3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302AF3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302AF3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302AF3"/>
    <w:rPr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302AF3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302AF3"/>
    <w:rPr>
      <w:b/>
      <w:bCs/>
    </w:rPr>
  </w:style>
  <w:style w:type="paragraph" w:styleId="Dokumentoversigt">
    <w:name w:val="Document Map"/>
    <w:basedOn w:val="Normal"/>
    <w:uiPriority w:val="99"/>
    <w:semiHidden/>
    <w:rsid w:val="00302AF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302AF3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302AF3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302AF3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302AF3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302AF3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302AF3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302AF3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302AF3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302AF3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302AF3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302AF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302AF3"/>
    <w:pPr>
      <w:ind w:left="210" w:hanging="210"/>
    </w:pPr>
  </w:style>
  <w:style w:type="paragraph" w:styleId="Citatoverskrift">
    <w:name w:val="toa heading"/>
    <w:basedOn w:val="Normal"/>
    <w:next w:val="Normal"/>
    <w:uiPriority w:val="99"/>
    <w:semiHidden/>
    <w:rsid w:val="00302AF3"/>
    <w:pPr>
      <w:spacing w:before="120"/>
    </w:pPr>
    <w:rPr>
      <w:rFonts w:ascii="Arial" w:hAnsi="Arial" w:cs="Arial"/>
      <w:b/>
      <w:bCs/>
      <w:sz w:val="24"/>
    </w:rPr>
  </w:style>
  <w:style w:type="character" w:styleId="Kraftigfremhvning">
    <w:name w:val="Intense Emphasis"/>
    <w:basedOn w:val="Standardskrifttypeiafsnit"/>
    <w:uiPriority w:val="99"/>
    <w:semiHidden/>
    <w:qFormat/>
    <w:rsid w:val="00302AF3"/>
    <w:rPr>
      <w:b/>
      <w:bCs/>
      <w:i/>
      <w:iCs/>
      <w:color w:val="auto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302AF3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302AF3"/>
    <w:rPr>
      <w:b/>
      <w:bCs/>
      <w:i/>
      <w:iCs/>
    </w:rPr>
  </w:style>
  <w:style w:type="character" w:styleId="Kraftighenvisning">
    <w:name w:val="Intense Reference"/>
    <w:basedOn w:val="Standardskrifttypeiafsnit"/>
    <w:uiPriority w:val="99"/>
    <w:semiHidden/>
    <w:qFormat/>
    <w:rsid w:val="00302AF3"/>
    <w:rPr>
      <w:b/>
      <w:bCs/>
      <w:smallCaps/>
      <w:color w:val="auto"/>
      <w:spacing w:val="5"/>
      <w:u w:val="single"/>
    </w:rPr>
  </w:style>
  <w:style w:type="character" w:styleId="Svaghenvisning">
    <w:name w:val="Subtle Reference"/>
    <w:basedOn w:val="Standardskrifttypeiafsnit"/>
    <w:uiPriority w:val="99"/>
    <w:semiHidden/>
    <w:qFormat/>
    <w:rsid w:val="00302AF3"/>
    <w:rPr>
      <w:smallCaps/>
      <w:color w:val="auto"/>
      <w:u w:val="single"/>
    </w:rPr>
  </w:style>
  <w:style w:type="paragraph" w:customStyle="1" w:styleId="Tabletext">
    <w:name w:val="Table text"/>
    <w:basedOn w:val="Normal"/>
    <w:uiPriority w:val="4"/>
    <w:rsid w:val="00302AF3"/>
    <w:pPr>
      <w:spacing w:line="220" w:lineRule="atLeast"/>
    </w:pPr>
    <w:rPr>
      <w:sz w:val="18"/>
    </w:rPr>
  </w:style>
  <w:style w:type="paragraph" w:customStyle="1" w:styleId="TableNumbers">
    <w:name w:val="Table Numbers"/>
    <w:basedOn w:val="Tabletext"/>
    <w:uiPriority w:val="4"/>
    <w:rsid w:val="00302AF3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302AF3"/>
    <w:rPr>
      <w:b/>
    </w:rPr>
  </w:style>
  <w:style w:type="paragraph" w:customStyle="1" w:styleId="Dokumentheading">
    <w:name w:val="Dokument heading"/>
    <w:basedOn w:val="Normal"/>
    <w:uiPriority w:val="5"/>
    <w:semiHidden/>
    <w:rsid w:val="00302AF3"/>
    <w:rPr>
      <w:b/>
    </w:rPr>
  </w:style>
  <w:style w:type="paragraph" w:customStyle="1" w:styleId="Linjeoversidenr">
    <w:name w:val="Linje over sidenr"/>
    <w:basedOn w:val="Normal"/>
    <w:uiPriority w:val="9"/>
    <w:semiHidden/>
    <w:qFormat/>
    <w:rsid w:val="00377E9A"/>
    <w:pPr>
      <w:spacing w:after="120"/>
    </w:pPr>
  </w:style>
  <w:style w:type="paragraph" w:customStyle="1" w:styleId="Emnefelt">
    <w:name w:val="Emnefelt"/>
    <w:basedOn w:val="Normal"/>
    <w:semiHidden/>
    <w:qFormat/>
    <w:rsid w:val="0077380A"/>
    <w:pPr>
      <w:spacing w:after="240"/>
    </w:pPr>
    <w:rPr>
      <w:rFonts w:ascii="AU Passata" w:hAnsi="AU Passata"/>
      <w:sz w:val="40"/>
    </w:rPr>
  </w:style>
  <w:style w:type="paragraph" w:styleId="Listeafsnit">
    <w:name w:val="List Paragraph"/>
    <w:basedOn w:val="Normal"/>
    <w:uiPriority w:val="99"/>
    <w:qFormat/>
    <w:rsid w:val="00D00F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SkabelonDesign\Shared\Templates\Notat%20uden%20kolofon.dotm" TargetMode="External"/></Relationships>
</file>

<file path=word/theme/theme1.xml><?xml version="1.0" encoding="utf-8"?>
<a:theme xmlns:a="http://schemas.openxmlformats.org/drawingml/2006/main" name="Office Theme">
  <a:themeElements>
    <a:clrScheme name="03 AU Lightblue">
      <a:dk1>
        <a:srgbClr val="000000"/>
      </a:dk1>
      <a:lt1>
        <a:srgbClr val="FFFFFF"/>
      </a:lt1>
      <a:dk2>
        <a:srgbClr val="003E41"/>
      </a:dk2>
      <a:lt2>
        <a:srgbClr val="009EE0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Notat uden kolofon</Template>
  <TotalTime>229</TotalTime>
  <Pages>6</Pages>
  <Words>714</Words>
  <Characters>5244</Characters>
  <Application>Microsoft Office Word</Application>
  <DocSecurity>0</DocSecurity>
  <Lines>104</Lines>
  <Paragraphs>55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Notat</vt:lpstr>
      <vt:lpstr>Notat</vt:lpstr>
    </vt:vector>
  </TitlesOfParts>
  <Company>Århus Universitet</Company>
  <LinksUpToDate>false</LinksUpToDate>
  <CharactersWithSpaces>5903</CharactersWithSpaces>
  <SharedDoc>false</SharedDoc>
  <HLinks>
    <vt:vector size="24" baseType="variant">
      <vt:variant>
        <vt:i4>1245201</vt:i4>
      </vt:variant>
      <vt:variant>
        <vt:i4>2362</vt:i4>
      </vt:variant>
      <vt:variant>
        <vt:i4>1026</vt:i4>
      </vt:variant>
      <vt:variant>
        <vt:i4>1</vt:i4>
      </vt:variant>
      <vt:variant>
        <vt:lpwstr>Skillelinjer</vt:lpwstr>
      </vt:variant>
      <vt:variant>
        <vt:lpwstr/>
      </vt:variant>
      <vt:variant>
        <vt:i4>1245201</vt:i4>
      </vt:variant>
      <vt:variant>
        <vt:i4>2464</vt:i4>
      </vt:variant>
      <vt:variant>
        <vt:i4>1025</vt:i4>
      </vt:variant>
      <vt:variant>
        <vt:i4>1</vt:i4>
      </vt:variant>
      <vt:variant>
        <vt:lpwstr>Skillelinjer</vt:lpwstr>
      </vt:variant>
      <vt:variant>
        <vt:lpwstr/>
      </vt:variant>
      <vt:variant>
        <vt:i4>1245201</vt:i4>
      </vt:variant>
      <vt:variant>
        <vt:i4>-1</vt:i4>
      </vt:variant>
      <vt:variant>
        <vt:i4>2061</vt:i4>
      </vt:variant>
      <vt:variant>
        <vt:i4>1</vt:i4>
      </vt:variant>
      <vt:variant>
        <vt:lpwstr>Skillelinjer</vt:lpwstr>
      </vt:variant>
      <vt:variant>
        <vt:lpwstr/>
      </vt:variant>
      <vt:variant>
        <vt:i4>1245201</vt:i4>
      </vt:variant>
      <vt:variant>
        <vt:i4>-1</vt:i4>
      </vt:variant>
      <vt:variant>
        <vt:i4>2063</vt:i4>
      </vt:variant>
      <vt:variant>
        <vt:i4>1</vt:i4>
      </vt:variant>
      <vt:variant>
        <vt:lpwstr>Skillelinjer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creator>Marianne Kjær</dc:creator>
  <cp:lastModifiedBy>Marianne Kjær</cp:lastModifiedBy>
  <cp:revision>6</cp:revision>
  <cp:lastPrinted>2016-12-13T11:58:00Z</cp:lastPrinted>
  <dcterms:created xsi:type="dcterms:W3CDTF">2017-01-17T11:00:00Z</dcterms:created>
  <dcterms:modified xsi:type="dcterms:W3CDTF">2017-02-08T10:02:00Z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ContentRemapped">
    <vt:lpwstr>true</vt:lpwstr>
  </property>
  <property fmtid="{D5CDD505-2E9C-101B-9397-08002B2CF9AE}" pid="5" name="SD_DocumentLanguage">
    <vt:lpwstr>da-DK</vt:lpwstr>
  </property>
  <property fmtid="{D5CDD505-2E9C-101B-9397-08002B2CF9AE}" pid="6" name="sdDocumentDate">
    <vt:lpwstr>42713</vt:lpwstr>
  </property>
  <property fmtid="{D5CDD505-2E9C-101B-9397-08002B2CF9AE}" pid="7" name="sdDocumentDateFormat">
    <vt:lpwstr>da-DK:d. MMMM yyyy</vt:lpwstr>
  </property>
  <property fmtid="{D5CDD505-2E9C-101B-9397-08002B2CF9AE}" pid="8" name="SD_DocumentLanguageString">
    <vt:lpwstr>Dansk</vt:lpwstr>
  </property>
  <property fmtid="{D5CDD505-2E9C-101B-9397-08002B2CF9AE}" pid="9" name="SD_CtlText_Usersettings_Userprofile">
    <vt:lpwstr>Standardprofil</vt:lpwstr>
  </property>
  <property fmtid="{D5CDD505-2E9C-101B-9397-08002B2CF9AE}" pid="10" name="SD_CtlText_Generelt_Sagsnummer">
    <vt:lpwstr/>
  </property>
  <property fmtid="{D5CDD505-2E9C-101B-9397-08002B2CF9AE}" pid="11" name="SD_CtlText_Generelt_Reference">
    <vt:lpwstr/>
  </property>
  <property fmtid="{D5CDD505-2E9C-101B-9397-08002B2CF9AE}" pid="12" name="SD_UserprofileName">
    <vt:lpwstr>Standardprofil</vt:lpwstr>
  </property>
  <property fmtid="{D5CDD505-2E9C-101B-9397-08002B2CF9AE}" pid="13" name="SD_RedigerEnhedsinfo">
    <vt:lpwstr>Nej</vt:lpwstr>
  </property>
  <property fmtid="{D5CDD505-2E9C-101B-9397-08002B2CF9AE}" pid="14" name="SD_USR_Name">
    <vt:lpwstr>Marianne J. Kjær</vt:lpwstr>
  </property>
  <property fmtid="{D5CDD505-2E9C-101B-9397-08002B2CF9AE}" pid="15" name="SD_USR_Title">
    <vt:lpwstr>Fuldmægtig</vt:lpwstr>
  </property>
  <property fmtid="{D5CDD505-2E9C-101B-9397-08002B2CF9AE}" pid="16" name="SD_USR_DirectPhone">
    <vt:lpwstr>21342986</vt:lpwstr>
  </property>
  <property fmtid="{D5CDD505-2E9C-101B-9397-08002B2CF9AE}" pid="17" name="SD_USR_Personsøger">
    <vt:lpwstr/>
  </property>
  <property fmtid="{D5CDD505-2E9C-101B-9397-08002B2CF9AE}" pid="18" name="SD_USR_PrivatePhone">
    <vt:lpwstr/>
  </property>
  <property fmtid="{D5CDD505-2E9C-101B-9397-08002B2CF9AE}" pid="19" name="SD_USR_Mobile">
    <vt:lpwstr>21342986</vt:lpwstr>
  </property>
  <property fmtid="{D5CDD505-2E9C-101B-9397-08002B2CF9AE}" pid="20" name="SD_USR_DirectFax">
    <vt:lpwstr/>
  </property>
  <property fmtid="{D5CDD505-2E9C-101B-9397-08002B2CF9AE}" pid="21" name="SD_USR_Email">
    <vt:lpwstr>mjk@au.dk</vt:lpwstr>
  </property>
  <property fmtid="{D5CDD505-2E9C-101B-9397-08002B2CF9AE}" pid="22" name="SD_USR_www">
    <vt:lpwstr/>
  </property>
  <property fmtid="{D5CDD505-2E9C-101B-9397-08002B2CF9AE}" pid="23" name="SD_USR_Department">
    <vt:lpwstr>Uddannelsesudvikling og Kvalitet</vt:lpwstr>
  </property>
  <property fmtid="{D5CDD505-2E9C-101B-9397-08002B2CF9AE}" pid="24" name="SD_Logofarve">
    <vt:lpwstr>Blåt</vt:lpwstr>
  </property>
  <property fmtid="{D5CDD505-2E9C-101B-9397-08002B2CF9AE}" pid="25" name="SD_OFF_Name">
    <vt:lpwstr>Uddannelsesudvikling og Kvalitet</vt:lpwstr>
  </property>
  <property fmtid="{D5CDD505-2E9C-101B-9397-08002B2CF9AE}" pid="26" name="SD_OFF_OfficeID">
    <vt:lpwstr>Fredrik Nielsens Vej 5_x000d_
8000 Aarhus C</vt:lpwstr>
  </property>
  <property fmtid="{D5CDD505-2E9C-101B-9397-08002B2CF9AE}" pid="27" name="SD_OFF_Phone">
    <vt:lpwstr>87150000</vt:lpwstr>
  </property>
  <property fmtid="{D5CDD505-2E9C-101B-9397-08002B2CF9AE}" pid="28" name="SD_OFF_Fax">
    <vt:lpwstr>89426800</vt:lpwstr>
  </property>
  <property fmtid="{D5CDD505-2E9C-101B-9397-08002B2CF9AE}" pid="29" name="SD_OFF_Email">
    <vt:lpwstr>ects@au.dk</vt:lpwstr>
  </property>
  <property fmtid="{D5CDD505-2E9C-101B-9397-08002B2CF9AE}" pid="30" name="SD_OFF_OfficeWww">
    <vt:lpwstr>www.au.dk</vt:lpwstr>
  </property>
  <property fmtid="{D5CDD505-2E9C-101B-9397-08002B2CF9AE}" pid="31" name="SD_USR_EAN">
    <vt:lpwstr>5798000420250</vt:lpwstr>
  </property>
  <property fmtid="{D5CDD505-2E9C-101B-9397-08002B2CF9AE}" pid="32" name="SD_OFF_Sted">
    <vt:lpwstr/>
  </property>
  <property fmtid="{D5CDD505-2E9C-101B-9397-08002B2CF9AE}" pid="33" name="SD_OFF_CvrNr">
    <vt:lpwstr>31119103</vt:lpwstr>
  </property>
  <property fmtid="{D5CDD505-2E9C-101B-9397-08002B2CF9AE}" pid="34" name="SD_USR_Pnr">
    <vt:lpwstr>1005175678</vt:lpwstr>
  </property>
  <property fmtid="{D5CDD505-2E9C-101B-9397-08002B2CF9AE}" pid="35" name="DocumentInfoFinished">
    <vt:lpwstr>True</vt:lpwstr>
  </property>
</Properties>
</file>