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A1175" w14:textId="77777777" w:rsidR="004E03A6" w:rsidRPr="00F62369" w:rsidRDefault="004E03A6" w:rsidP="008F47F2">
      <w:pPr>
        <w:spacing w:line="14" w:lineRule="exact"/>
      </w:pPr>
    </w:p>
    <w:tbl>
      <w:tblPr>
        <w:tblStyle w:val="Tabel-Gitter"/>
        <w:tblW w:w="8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9"/>
      </w:tblGrid>
      <w:tr w:rsidR="00F62369" w:rsidRPr="00756E6E" w14:paraId="7CBAEBBA" w14:textId="77777777" w:rsidTr="00343417">
        <w:trPr>
          <w:trHeight w:hRule="exact" w:val="4572"/>
        </w:trPr>
        <w:tc>
          <w:tcPr>
            <w:tcW w:w="8899" w:type="dxa"/>
            <w:shd w:val="clear" w:color="auto" w:fill="auto"/>
          </w:tcPr>
          <w:p w14:paraId="7D2C8BD1" w14:textId="357E8D0F" w:rsidR="00551FF5" w:rsidRPr="00F62369" w:rsidRDefault="00900EB9" w:rsidP="00551FF5">
            <w:pPr>
              <w:pStyle w:val="Dokumentinfo"/>
            </w:pPr>
            <w:bookmarkStart w:id="0" w:name="LAN_MeetingDate"/>
            <w:r w:rsidRPr="00F62369">
              <w:t>Mødedato</w:t>
            </w:r>
            <w:bookmarkEnd w:id="0"/>
            <w:r w:rsidRPr="00F62369">
              <w:t xml:space="preserve">: </w:t>
            </w:r>
            <w:r w:rsidR="00EA4508" w:rsidRPr="00F62369">
              <w:rPr>
                <w:b w:val="0"/>
              </w:rPr>
              <w:t>2</w:t>
            </w:r>
            <w:r w:rsidR="00D63B32">
              <w:rPr>
                <w:b w:val="0"/>
              </w:rPr>
              <w:t>3. maj</w:t>
            </w:r>
            <w:r w:rsidR="00EA4508" w:rsidRPr="00F62369">
              <w:rPr>
                <w:b w:val="0"/>
              </w:rPr>
              <w:t xml:space="preserve"> 2023</w:t>
            </w:r>
          </w:p>
          <w:p w14:paraId="30FCDAB8" w14:textId="0431A8AF" w:rsidR="00551FF5" w:rsidRPr="00F62369" w:rsidRDefault="00900EB9" w:rsidP="00551FF5">
            <w:pPr>
              <w:pStyle w:val="Dokumentinfo"/>
              <w:rPr>
                <w:b w:val="0"/>
              </w:rPr>
            </w:pPr>
            <w:bookmarkStart w:id="1" w:name="LAN_MeetingPlace"/>
            <w:r w:rsidRPr="00F62369">
              <w:t>Mødested</w:t>
            </w:r>
            <w:bookmarkEnd w:id="1"/>
            <w:r w:rsidRPr="00F62369">
              <w:t xml:space="preserve">: </w:t>
            </w:r>
            <w:proofErr w:type="spellStart"/>
            <w:r w:rsidR="00D63B32" w:rsidRPr="00D63B32">
              <w:rPr>
                <w:b w:val="0"/>
                <w:bCs/>
              </w:rPr>
              <w:t>Comwell</w:t>
            </w:r>
            <w:proofErr w:type="spellEnd"/>
            <w:r w:rsidR="00D63B32" w:rsidRPr="00D63B32">
              <w:rPr>
                <w:b w:val="0"/>
                <w:bCs/>
              </w:rPr>
              <w:t xml:space="preserve"> HC Andersen Odense - Claus Bergs Gade 7, 5000 Odense</w:t>
            </w:r>
          </w:p>
          <w:p w14:paraId="6F5FA02E" w14:textId="5DFD350D" w:rsidR="00A55460" w:rsidRPr="00F62369" w:rsidRDefault="00900EB9" w:rsidP="00551FF5">
            <w:pPr>
              <w:pStyle w:val="Dokumentinfo"/>
            </w:pPr>
            <w:bookmarkStart w:id="2" w:name="LAN_MeetingSubject"/>
            <w:r w:rsidRPr="00F62369">
              <w:t>Mødeemne</w:t>
            </w:r>
            <w:bookmarkEnd w:id="2"/>
            <w:r w:rsidRPr="00F62369">
              <w:t xml:space="preserve">: </w:t>
            </w:r>
            <w:r w:rsidR="00E05075" w:rsidRPr="00F62369">
              <w:rPr>
                <w:b w:val="0"/>
              </w:rPr>
              <w:t>Uddannelsesforum Arts</w:t>
            </w:r>
          </w:p>
          <w:p w14:paraId="4290EEA9" w14:textId="77777777" w:rsidR="00A55460" w:rsidRPr="00F62369" w:rsidRDefault="00000000" w:rsidP="00551FF5">
            <w:pPr>
              <w:pStyle w:val="Dokumentinfo"/>
            </w:pPr>
          </w:p>
          <w:p w14:paraId="10C0DCBA" w14:textId="77777777" w:rsidR="00E05075" w:rsidRPr="00F62369" w:rsidRDefault="00900EB9" w:rsidP="00E05075">
            <w:pPr>
              <w:pStyle w:val="Dokumentinfo"/>
            </w:pPr>
            <w:bookmarkStart w:id="3" w:name="LAN_Attendees"/>
            <w:r w:rsidRPr="00F62369">
              <w:t>Deltagere</w:t>
            </w:r>
            <w:bookmarkEnd w:id="3"/>
            <w:r w:rsidRPr="00F62369">
              <w:t xml:space="preserve">: </w:t>
            </w:r>
          </w:p>
          <w:p w14:paraId="76D4F8D8" w14:textId="77777777" w:rsidR="00E05075" w:rsidRPr="00F62369" w:rsidRDefault="00E05075" w:rsidP="00E05075">
            <w:pPr>
              <w:pStyle w:val="Dokumentinfo"/>
              <w:rPr>
                <w:b w:val="0"/>
              </w:rPr>
            </w:pPr>
          </w:p>
          <w:p w14:paraId="20C52F42" w14:textId="77777777" w:rsidR="00495B7F" w:rsidRPr="00495B7F" w:rsidRDefault="00495B7F" w:rsidP="00495B7F">
            <w:pPr>
              <w:pStyle w:val="Dokumentinfo"/>
              <w:rPr>
                <w:b w:val="0"/>
              </w:rPr>
            </w:pPr>
            <w:r w:rsidRPr="00495B7F">
              <w:rPr>
                <w:b w:val="0"/>
              </w:rPr>
              <w:t>Medlemmer: Niels Overgaard Lehmann, Lars Kiel Berthelsen, Anna Karlskov Skyggebjerg, Kirstine Helboe Johansen, Peter Bugge, Ethan Weed, Jeanette Magne, Tina Bering Keiding, Jeanette Kusk, Caroline Würtz Gammelmark</w:t>
            </w:r>
          </w:p>
          <w:p w14:paraId="47B2BF95" w14:textId="77777777" w:rsidR="00495B7F" w:rsidRPr="00495B7F" w:rsidRDefault="00495B7F" w:rsidP="00495B7F">
            <w:pPr>
              <w:pStyle w:val="Dokumentinfo"/>
              <w:rPr>
                <w:b w:val="0"/>
              </w:rPr>
            </w:pPr>
          </w:p>
          <w:p w14:paraId="2F6C9158" w14:textId="057C22BE" w:rsidR="00495B7F" w:rsidRPr="00495B7F" w:rsidRDefault="00495B7F" w:rsidP="00495B7F">
            <w:pPr>
              <w:pStyle w:val="Dokumentinfo"/>
              <w:rPr>
                <w:b w:val="0"/>
              </w:rPr>
            </w:pPr>
            <w:r w:rsidRPr="00495B7F">
              <w:rPr>
                <w:b w:val="0"/>
              </w:rPr>
              <w:t xml:space="preserve">Øvrige deltagere: Aleksander Jensen, Stine Bloch Ravn, Nina Thiele Zeiss, Louise Weinreich Jakobsen, Laura Cordes Felby, Camilla Jytte Kær Kønig, Oliver Mølgaard Gertsen, Elisabeth Kjær Sørensen, </w:t>
            </w:r>
            <w:proofErr w:type="spellStart"/>
            <w:r w:rsidRPr="00495B7F">
              <w:rPr>
                <w:b w:val="0"/>
              </w:rPr>
              <w:t>Bálint</w:t>
            </w:r>
            <w:proofErr w:type="spellEnd"/>
            <w:r w:rsidRPr="00495B7F">
              <w:rPr>
                <w:b w:val="0"/>
              </w:rPr>
              <w:t xml:space="preserve"> </w:t>
            </w:r>
            <w:proofErr w:type="spellStart"/>
            <w:r w:rsidRPr="00495B7F">
              <w:rPr>
                <w:b w:val="0"/>
              </w:rPr>
              <w:t>Márk</w:t>
            </w:r>
            <w:proofErr w:type="spellEnd"/>
            <w:r w:rsidRPr="00495B7F">
              <w:rPr>
                <w:b w:val="0"/>
              </w:rPr>
              <w:t xml:space="preserve"> </w:t>
            </w:r>
            <w:proofErr w:type="spellStart"/>
            <w:r w:rsidRPr="00495B7F">
              <w:rPr>
                <w:b w:val="0"/>
              </w:rPr>
              <w:t>Sosovicska</w:t>
            </w:r>
            <w:proofErr w:type="spellEnd"/>
            <w:r w:rsidR="00343417">
              <w:rPr>
                <w:b w:val="0"/>
              </w:rPr>
              <w:t xml:space="preserve">, </w:t>
            </w:r>
            <w:r w:rsidR="00343417" w:rsidRPr="00495B7F">
              <w:rPr>
                <w:b w:val="0"/>
              </w:rPr>
              <w:t>Terkel Rørkær Sigh, Rasmus Rosenkrands Holleufer, Kathrine Weinreich (referent)</w:t>
            </w:r>
          </w:p>
          <w:p w14:paraId="7310AB1E" w14:textId="77777777" w:rsidR="00495B7F" w:rsidRPr="00495B7F" w:rsidRDefault="00495B7F" w:rsidP="00495B7F">
            <w:pPr>
              <w:pStyle w:val="Dokumentinfo"/>
              <w:rPr>
                <w:b w:val="0"/>
              </w:rPr>
            </w:pPr>
          </w:p>
          <w:p w14:paraId="773D10D0" w14:textId="22B808D9" w:rsidR="00E05075" w:rsidRPr="00495B7F" w:rsidRDefault="00495B7F" w:rsidP="00495B7F">
            <w:pPr>
              <w:pStyle w:val="Dokumentinfo"/>
            </w:pPr>
            <w:r w:rsidRPr="00495B7F">
              <w:rPr>
                <w:b w:val="0"/>
              </w:rPr>
              <w:t>Afbud: Liselotte Malmgart, Kristine Ørnsholt, Zenia Børsen</w:t>
            </w:r>
          </w:p>
        </w:tc>
      </w:tr>
    </w:tbl>
    <w:p w14:paraId="3A8E8022" w14:textId="77777777" w:rsidR="002A7BB8" w:rsidRPr="00F62369" w:rsidRDefault="002A7BB8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fldChar w:fldCharType="begin"/>
      </w:r>
      <w:r w:rsidRPr="00F62369">
        <w:rPr>
          <w:rFonts w:cs="Arial"/>
          <w:bCs/>
          <w:szCs w:val="32"/>
        </w:rPr>
        <w:instrText xml:space="preserve"> TOC \O "1-1" \N </w:instrText>
      </w:r>
      <w:r w:rsidRPr="00F62369">
        <w:rPr>
          <w:rFonts w:cs="Arial"/>
          <w:bCs/>
          <w:szCs w:val="32"/>
        </w:rPr>
        <w:fldChar w:fldCharType="separate"/>
      </w:r>
      <w:r w:rsidRPr="00F62369">
        <w:rPr>
          <w:rFonts w:cs="Arial"/>
          <w:bCs/>
          <w:szCs w:val="32"/>
        </w:rPr>
        <w:t>Godkendelse af dagsorden</w:t>
      </w:r>
      <w:r w:rsidRPr="00F62369">
        <w:rPr>
          <w:rFonts w:cs="Arial"/>
          <w:bCs/>
          <w:szCs w:val="32"/>
        </w:rPr>
        <w:fldChar w:fldCharType="end"/>
      </w:r>
    </w:p>
    <w:p w14:paraId="07D679D6" w14:textId="77777777" w:rsidR="002A7BB8" w:rsidRPr="00F62369" w:rsidRDefault="002A7BB8" w:rsidP="008D0014">
      <w:pPr>
        <w:ind w:left="1418"/>
      </w:pPr>
      <w:r w:rsidRPr="00F62369">
        <w:t>Dagsorden blev godkendt.</w:t>
      </w:r>
    </w:p>
    <w:p w14:paraId="4A0CC648" w14:textId="77777777" w:rsidR="002A7BB8" w:rsidRPr="00F62369" w:rsidRDefault="002A7BB8" w:rsidP="002A7BB8">
      <w:pPr>
        <w:ind w:left="1440"/>
      </w:pPr>
    </w:p>
    <w:p w14:paraId="671F9331" w14:textId="77777777" w:rsidR="002A7BB8" w:rsidRPr="00F62369" w:rsidRDefault="002A7BB8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t>Godkendelse af referat</w:t>
      </w:r>
    </w:p>
    <w:p w14:paraId="690F0F56" w14:textId="0658CE94" w:rsidR="002A7BB8" w:rsidRDefault="00EA76B0" w:rsidP="00EA76B0">
      <w:pPr>
        <w:ind w:left="1440"/>
      </w:pPr>
      <w:r w:rsidRPr="00F62369">
        <w:t>Referatet blev godkendt.</w:t>
      </w:r>
    </w:p>
    <w:p w14:paraId="6152388E" w14:textId="77777777" w:rsidR="00EA76B0" w:rsidRPr="00F62369" w:rsidRDefault="00EA76B0" w:rsidP="002A7BB8"/>
    <w:p w14:paraId="3DDE2B78" w14:textId="6D04B6BE" w:rsidR="00A66D95" w:rsidRDefault="00A66D95" w:rsidP="00516EDA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Program for dagen og bilag</w:t>
      </w:r>
    </w:p>
    <w:p w14:paraId="3DFF3C7F" w14:textId="193F5E91" w:rsidR="00A66D95" w:rsidRDefault="00A66D95" w:rsidP="00A66D95">
      <w:pPr>
        <w:ind w:left="1440"/>
      </w:pPr>
      <w:r>
        <w:t xml:space="preserve">Prodekanen bød velkommen til dagens seminar, hvor </w:t>
      </w:r>
      <w:r w:rsidR="00343417">
        <w:t>han</w:t>
      </w:r>
      <w:r>
        <w:t xml:space="preserve"> gav en kort </w:t>
      </w:r>
      <w:r w:rsidR="003725F7">
        <w:t>præsentation</w:t>
      </w:r>
      <w:r>
        <w:t xml:space="preserve"> </w:t>
      </w:r>
      <w:r w:rsidR="003725F7">
        <w:t>af</w:t>
      </w:r>
      <w:r>
        <w:t xml:space="preserve"> dagens program og materiale, som danner grundlag for dages oplæg og gruppearbejde efter frokost. </w:t>
      </w:r>
    </w:p>
    <w:p w14:paraId="0C89DBB2" w14:textId="77777777" w:rsidR="00A66D95" w:rsidRDefault="00A66D95" w:rsidP="00A66D95">
      <w:pPr>
        <w:ind w:left="1440"/>
      </w:pPr>
    </w:p>
    <w:p w14:paraId="55F91953" w14:textId="1831374D" w:rsidR="00A66D95" w:rsidRDefault="00A66D95" w:rsidP="00A66D95">
      <w:pPr>
        <w:ind w:left="1440"/>
      </w:pPr>
      <w:r>
        <w:t xml:space="preserve">Deltagerne introducerede sig selv, før dagsorden og program for dagen blev godkendt. Før programstart blev de to ordinære </w:t>
      </w:r>
      <w:r w:rsidR="00287FBA">
        <w:t>orienteringspunkter</w:t>
      </w:r>
      <w:r>
        <w:t xml:space="preserve"> på dagsordenen behandlet</w:t>
      </w:r>
      <w:r w:rsidR="00343417">
        <w:t xml:space="preserve"> (punkt 4 og 5)</w:t>
      </w:r>
    </w:p>
    <w:p w14:paraId="3C8EBDDD" w14:textId="77777777" w:rsidR="00A66D95" w:rsidRDefault="00A66D95" w:rsidP="002A51B9">
      <w:pPr>
        <w:outlineLvl w:val="0"/>
        <w:rPr>
          <w:rFonts w:cs="Arial"/>
          <w:bCs/>
          <w:szCs w:val="32"/>
        </w:rPr>
      </w:pPr>
    </w:p>
    <w:p w14:paraId="66489F7A" w14:textId="661E9244" w:rsidR="00516EDA" w:rsidRPr="00F62369" w:rsidRDefault="00756E6E" w:rsidP="00516EDA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Handleplaner EVU</w:t>
      </w:r>
      <w:r w:rsidR="003C488B">
        <w:rPr>
          <w:rFonts w:cs="Arial"/>
          <w:bCs/>
          <w:szCs w:val="32"/>
        </w:rPr>
        <w:t>-undervisningsmiljøvurdering</w:t>
      </w:r>
    </w:p>
    <w:p w14:paraId="517D8B44" w14:textId="584D69E3" w:rsidR="004B2210" w:rsidRDefault="008C0F12" w:rsidP="00FE4182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I forbindelse med arbejdet om at gennemføre en EVU-pilotundersøgelse af undervisningsmiljøet er de</w:t>
      </w:r>
      <w:r w:rsidR="00541C82">
        <w:rPr>
          <w:rFonts w:cs="Arial"/>
          <w:bCs/>
          <w:szCs w:val="32"/>
        </w:rPr>
        <w:t>r</w:t>
      </w:r>
      <w:r>
        <w:rPr>
          <w:rFonts w:cs="Arial"/>
          <w:bCs/>
          <w:szCs w:val="32"/>
        </w:rPr>
        <w:t xml:space="preserve"> blevet udarbejdet </w:t>
      </w:r>
      <w:r w:rsidR="00CD0F4A">
        <w:rPr>
          <w:rFonts w:cs="Arial"/>
          <w:bCs/>
          <w:szCs w:val="32"/>
        </w:rPr>
        <w:t xml:space="preserve">en række </w:t>
      </w:r>
      <w:r>
        <w:rPr>
          <w:rFonts w:cs="Arial"/>
          <w:bCs/>
          <w:szCs w:val="32"/>
        </w:rPr>
        <w:t xml:space="preserve">handleplaner. </w:t>
      </w:r>
      <w:r w:rsidR="00F272A0">
        <w:rPr>
          <w:rFonts w:cs="Arial"/>
          <w:bCs/>
          <w:szCs w:val="32"/>
        </w:rPr>
        <w:t xml:space="preserve">Rådgiver </w:t>
      </w:r>
      <w:r>
        <w:rPr>
          <w:rFonts w:cs="Arial"/>
          <w:bCs/>
          <w:szCs w:val="32"/>
        </w:rPr>
        <w:t xml:space="preserve">Rasmus Rosenkrands Holleufer </w:t>
      </w:r>
      <w:r w:rsidR="00E175D5">
        <w:rPr>
          <w:rFonts w:cs="Arial"/>
          <w:bCs/>
          <w:szCs w:val="32"/>
        </w:rPr>
        <w:t>orienterede</w:t>
      </w:r>
      <w:r w:rsidR="00541C82">
        <w:rPr>
          <w:rFonts w:cs="Arial"/>
          <w:bCs/>
          <w:szCs w:val="32"/>
        </w:rPr>
        <w:t xml:space="preserve"> om</w:t>
      </w:r>
      <w:r w:rsidR="00E175D5">
        <w:rPr>
          <w:rFonts w:cs="Arial"/>
          <w:bCs/>
          <w:szCs w:val="32"/>
        </w:rPr>
        <w:t>,</w:t>
      </w:r>
      <w:r>
        <w:rPr>
          <w:rFonts w:cs="Arial"/>
          <w:bCs/>
          <w:szCs w:val="32"/>
        </w:rPr>
        <w:t xml:space="preserve"> at handleplanerne er kvalificeret i uddannelses- og studienævn</w:t>
      </w:r>
      <w:r w:rsidR="00E175D5">
        <w:rPr>
          <w:rFonts w:cs="Arial"/>
          <w:bCs/>
          <w:szCs w:val="32"/>
        </w:rPr>
        <w:t xml:space="preserve"> samt godkendt af de respektive institutledelser</w:t>
      </w:r>
      <w:r>
        <w:rPr>
          <w:rFonts w:cs="Arial"/>
          <w:bCs/>
          <w:szCs w:val="32"/>
        </w:rPr>
        <w:t>, og at næste skridt er endelig godkendelse i dekanatet.</w:t>
      </w:r>
    </w:p>
    <w:p w14:paraId="26F095A2" w14:textId="77777777" w:rsidR="00E175D5" w:rsidRDefault="00E175D5" w:rsidP="00FE4182">
      <w:pPr>
        <w:ind w:left="1418"/>
        <w:jc w:val="both"/>
        <w:outlineLvl w:val="0"/>
        <w:rPr>
          <w:rFonts w:cs="Arial"/>
          <w:bCs/>
          <w:szCs w:val="32"/>
        </w:rPr>
      </w:pPr>
    </w:p>
    <w:p w14:paraId="6ED56808" w14:textId="2B1AA89B" w:rsidR="00DD5042" w:rsidRDefault="00E175D5" w:rsidP="00343417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Han ori</w:t>
      </w:r>
      <w:r w:rsidR="003C488B">
        <w:rPr>
          <w:rFonts w:cs="Arial"/>
          <w:bCs/>
          <w:szCs w:val="32"/>
        </w:rPr>
        <w:t>en</w:t>
      </w:r>
      <w:r>
        <w:rPr>
          <w:rFonts w:cs="Arial"/>
          <w:bCs/>
          <w:szCs w:val="32"/>
        </w:rPr>
        <w:t>terede</w:t>
      </w:r>
      <w:r w:rsidR="00541C82">
        <w:rPr>
          <w:rFonts w:cs="Arial"/>
          <w:bCs/>
          <w:szCs w:val="32"/>
        </w:rPr>
        <w:t xml:space="preserve"> endvidere om</w:t>
      </w:r>
      <w:r>
        <w:rPr>
          <w:rFonts w:cs="Arial"/>
          <w:bCs/>
          <w:szCs w:val="32"/>
        </w:rPr>
        <w:t xml:space="preserve">, at handleplanerne </w:t>
      </w:r>
      <w:r w:rsidR="00541C82">
        <w:rPr>
          <w:rFonts w:cs="Arial"/>
          <w:bCs/>
          <w:szCs w:val="32"/>
        </w:rPr>
        <w:t xml:space="preserve">offentliggøres </w:t>
      </w:r>
      <w:r>
        <w:rPr>
          <w:rFonts w:cs="Arial"/>
          <w:bCs/>
          <w:szCs w:val="32"/>
        </w:rPr>
        <w:t>på AU’s hjemmeside og kommunikeres i Arts Studiers nyhedsbrev</w:t>
      </w:r>
      <w:r w:rsidR="00541C82">
        <w:rPr>
          <w:rFonts w:cs="Arial"/>
          <w:bCs/>
          <w:szCs w:val="32"/>
        </w:rPr>
        <w:t xml:space="preserve"> efter </w:t>
      </w:r>
      <w:r w:rsidR="00541C82">
        <w:rPr>
          <w:rFonts w:cs="Arial"/>
          <w:bCs/>
          <w:szCs w:val="32"/>
        </w:rPr>
        <w:lastRenderedPageBreak/>
        <w:t>godkendelse</w:t>
      </w:r>
      <w:r>
        <w:rPr>
          <w:rFonts w:cs="Arial"/>
          <w:bCs/>
          <w:szCs w:val="32"/>
        </w:rPr>
        <w:t xml:space="preserve">. </w:t>
      </w:r>
      <w:r w:rsidR="00890482">
        <w:rPr>
          <w:rFonts w:cs="Arial"/>
          <w:bCs/>
          <w:szCs w:val="32"/>
        </w:rPr>
        <w:t>Handleplanerne og processen herom indskrives i uddannelsesrapporten, som kvalificeres i UFA og endeligt godkendes i fakultetsledelsen.</w:t>
      </w:r>
    </w:p>
    <w:p w14:paraId="19E3F588" w14:textId="77777777" w:rsidR="00890482" w:rsidRPr="00FE4182" w:rsidRDefault="00890482" w:rsidP="00FE4182">
      <w:pPr>
        <w:ind w:left="1418"/>
        <w:jc w:val="both"/>
        <w:outlineLvl w:val="0"/>
        <w:rPr>
          <w:rFonts w:cs="Arial"/>
          <w:bCs/>
          <w:szCs w:val="32"/>
        </w:rPr>
      </w:pPr>
    </w:p>
    <w:p w14:paraId="05839097" w14:textId="17319179" w:rsidR="002A7BB8" w:rsidRPr="00F62369" w:rsidRDefault="00756E6E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Rammeforretningsorden for Uddannelsesnævn</w:t>
      </w:r>
    </w:p>
    <w:p w14:paraId="4EC03410" w14:textId="5D1FBE40" w:rsidR="00974FFD" w:rsidRDefault="00974FFD" w:rsidP="003B08E2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Prodekanen introducerede punktet ved at give en </w:t>
      </w:r>
      <w:r w:rsidR="005D5D63">
        <w:rPr>
          <w:rFonts w:cs="Arial"/>
          <w:bCs/>
          <w:szCs w:val="32"/>
        </w:rPr>
        <w:t xml:space="preserve">kort indflyvning til arbejdet med at opdatere </w:t>
      </w:r>
      <w:r w:rsidR="00AF0FF4">
        <w:rPr>
          <w:rFonts w:cs="Arial"/>
          <w:bCs/>
          <w:szCs w:val="32"/>
        </w:rPr>
        <w:t>forretningsordenen</w:t>
      </w:r>
      <w:r w:rsidR="005D5D63">
        <w:rPr>
          <w:rFonts w:cs="Arial"/>
          <w:bCs/>
          <w:szCs w:val="32"/>
        </w:rPr>
        <w:t xml:space="preserve"> for ud</w:t>
      </w:r>
      <w:r w:rsidR="00AF0FF4">
        <w:rPr>
          <w:rFonts w:cs="Arial"/>
          <w:bCs/>
          <w:szCs w:val="32"/>
        </w:rPr>
        <w:t>d</w:t>
      </w:r>
      <w:r w:rsidR="005D5D63">
        <w:rPr>
          <w:rFonts w:cs="Arial"/>
          <w:bCs/>
          <w:szCs w:val="32"/>
        </w:rPr>
        <w:t xml:space="preserve">annelsesnævnene. Baggrunden for arbejdet er et ønske om, at rammeforretningsordnerne afspejler den praksis, som bliver </w:t>
      </w:r>
      <w:r w:rsidR="00541C82">
        <w:rPr>
          <w:rFonts w:cs="Arial"/>
          <w:bCs/>
          <w:szCs w:val="32"/>
        </w:rPr>
        <w:t>bedrevet</w:t>
      </w:r>
      <w:r w:rsidR="005D5D63">
        <w:rPr>
          <w:rFonts w:cs="Arial"/>
          <w:bCs/>
          <w:szCs w:val="32"/>
        </w:rPr>
        <w:t xml:space="preserve"> på de tre institutter. </w:t>
      </w:r>
    </w:p>
    <w:p w14:paraId="516D2F6C" w14:textId="77777777" w:rsidR="005D5D63" w:rsidRDefault="005D5D63" w:rsidP="003B08E2">
      <w:pPr>
        <w:ind w:left="1418"/>
        <w:jc w:val="both"/>
        <w:outlineLvl w:val="0"/>
        <w:rPr>
          <w:rFonts w:cs="Arial"/>
          <w:bCs/>
          <w:szCs w:val="32"/>
        </w:rPr>
      </w:pPr>
    </w:p>
    <w:p w14:paraId="5F5BF6B4" w14:textId="236EDE64" w:rsidR="005D5D63" w:rsidRDefault="005D5D63" w:rsidP="003B08E2">
      <w:pPr>
        <w:ind w:left="1418"/>
        <w:jc w:val="both"/>
        <w:outlineLvl w:val="0"/>
      </w:pPr>
      <w:r>
        <w:rPr>
          <w:rFonts w:cs="Arial"/>
          <w:bCs/>
          <w:szCs w:val="32"/>
        </w:rPr>
        <w:t xml:space="preserve">Rådgiver </w:t>
      </w:r>
      <w:r w:rsidRPr="00495B7F">
        <w:t>Terkel Rørkær Sigh</w:t>
      </w:r>
      <w:r>
        <w:t xml:space="preserve"> orienterede</w:t>
      </w:r>
      <w:r w:rsidR="00541C82">
        <w:t xml:space="preserve"> om</w:t>
      </w:r>
      <w:r w:rsidR="00CD0F4A">
        <w:t>, at</w:t>
      </w:r>
      <w:r>
        <w:t xml:space="preserve"> </w:t>
      </w:r>
      <w:r w:rsidR="00541C82">
        <w:t xml:space="preserve">der er blevet foretaget </w:t>
      </w:r>
      <w:r>
        <w:t>et større gennemlæsningsarbejde</w:t>
      </w:r>
      <w:r w:rsidR="00AF0FF4">
        <w:t xml:space="preserve"> i samarbejde med SNUK. I gennemlæsningen er alle tre institutter blevet inddraget for at sikre, at </w:t>
      </w:r>
      <w:r w:rsidR="00541C82">
        <w:t xml:space="preserve">den reviderede forretningsorden </w:t>
      </w:r>
      <w:r w:rsidR="00AF0FF4">
        <w:t xml:space="preserve">er </w:t>
      </w:r>
      <w:r w:rsidR="00541C82">
        <w:t xml:space="preserve">i </w:t>
      </w:r>
      <w:r w:rsidR="00AF0FF4">
        <w:t xml:space="preserve">overensstemmelse </w:t>
      </w:r>
      <w:r w:rsidR="00541C82">
        <w:t xml:space="preserve">med </w:t>
      </w:r>
      <w:r w:rsidR="00AF0FF4">
        <w:t>den praksis</w:t>
      </w:r>
      <w:r w:rsidR="00541C82">
        <w:t>,</w:t>
      </w:r>
      <w:r w:rsidR="00AF0FF4">
        <w:t xml:space="preserve"> som </w:t>
      </w:r>
      <w:r w:rsidR="00541C82">
        <w:t>bedrives</w:t>
      </w:r>
      <w:r w:rsidR="00AF0FF4">
        <w:t xml:space="preserve"> </w:t>
      </w:r>
      <w:r w:rsidR="002A51B9">
        <w:t xml:space="preserve">i </w:t>
      </w:r>
      <w:proofErr w:type="spellStart"/>
      <w:r w:rsidR="002A51B9">
        <w:t>UN’erne</w:t>
      </w:r>
      <w:proofErr w:type="spellEnd"/>
      <w:r w:rsidR="00AF0FF4">
        <w:t xml:space="preserve">. Inddragelsen af SNUK og de tre institutter sikrer hermed, at </w:t>
      </w:r>
      <w:r w:rsidR="00541C82">
        <w:t>forretnings</w:t>
      </w:r>
      <w:r w:rsidR="00AF0FF4">
        <w:t>ordenen kan dække hele fakultetet</w:t>
      </w:r>
      <w:r w:rsidR="00541C82">
        <w:t>.</w:t>
      </w:r>
    </w:p>
    <w:p w14:paraId="6917B7FA" w14:textId="77777777" w:rsidR="00AF0FF4" w:rsidRDefault="00AF0FF4" w:rsidP="003B08E2">
      <w:pPr>
        <w:ind w:left="1418"/>
        <w:jc w:val="both"/>
        <w:outlineLvl w:val="0"/>
      </w:pPr>
    </w:p>
    <w:p w14:paraId="07D52CB8" w14:textId="1BE65F65" w:rsidR="00AF0FF4" w:rsidRDefault="00AF0FF4" w:rsidP="003B08E2">
      <w:pPr>
        <w:ind w:left="1418"/>
        <w:jc w:val="both"/>
        <w:outlineLvl w:val="0"/>
        <w:rPr>
          <w:rFonts w:cs="Arial"/>
          <w:bCs/>
          <w:szCs w:val="32"/>
        </w:rPr>
      </w:pPr>
      <w:proofErr w:type="spellStart"/>
      <w:r>
        <w:t>Studienævnsforperson</w:t>
      </w:r>
      <w:proofErr w:type="spellEnd"/>
      <w:r>
        <w:t xml:space="preserve"> Peter Bugge forslog, at rammeforretningsordene hurtig</w:t>
      </w:r>
      <w:r w:rsidR="00F272A0">
        <w:t>st</w:t>
      </w:r>
      <w:r>
        <w:t xml:space="preserve"> muligt bliver behandlet i studienævnene med henblik på endelig godkendelse. </w:t>
      </w:r>
    </w:p>
    <w:p w14:paraId="0D164331" w14:textId="77777777" w:rsidR="00893334" w:rsidRPr="002B0306" w:rsidRDefault="00893334" w:rsidP="00ED7D65">
      <w:pPr>
        <w:jc w:val="both"/>
        <w:outlineLvl w:val="0"/>
        <w:rPr>
          <w:rFonts w:cs="Arial"/>
          <w:szCs w:val="32"/>
        </w:rPr>
      </w:pPr>
    </w:p>
    <w:p w14:paraId="7878D732" w14:textId="77777777" w:rsidR="00EA4508" w:rsidRPr="002B0306" w:rsidRDefault="00EA4508" w:rsidP="002B0306">
      <w:pPr>
        <w:pStyle w:val="Overskrift1"/>
        <w:numPr>
          <w:ilvl w:val="0"/>
          <w:numId w:val="21"/>
        </w:numPr>
        <w:tabs>
          <w:tab w:val="clear" w:pos="425"/>
          <w:tab w:val="num" w:pos="851"/>
        </w:tabs>
        <w:ind w:firstLine="1"/>
        <w:rPr>
          <w:b w:val="0"/>
          <w:bCs w:val="0"/>
        </w:rPr>
      </w:pPr>
      <w:r w:rsidRPr="002B0306">
        <w:rPr>
          <w:b w:val="0"/>
          <w:bCs w:val="0"/>
        </w:rPr>
        <w:t>Nyt fra uddannelsesudvalget</w:t>
      </w:r>
    </w:p>
    <w:p w14:paraId="270E578A" w14:textId="62B03A80" w:rsidR="00756E6E" w:rsidRPr="00F62369" w:rsidRDefault="000A5E26" w:rsidP="00756E6E">
      <w:pPr>
        <w:ind w:left="1418"/>
        <w:jc w:val="both"/>
        <w:outlineLvl w:val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Ingen sager til punktet</w:t>
      </w:r>
    </w:p>
    <w:p w14:paraId="2B800A8E" w14:textId="77777777" w:rsidR="00ED7D65" w:rsidRPr="00756E6E" w:rsidRDefault="00ED7D65" w:rsidP="00756E6E">
      <w:pPr>
        <w:outlineLvl w:val="0"/>
        <w:rPr>
          <w:rFonts w:cs="Arial"/>
          <w:bCs/>
          <w:szCs w:val="32"/>
        </w:rPr>
      </w:pPr>
    </w:p>
    <w:p w14:paraId="1DE545D1" w14:textId="4B621411" w:rsidR="00D30955" w:rsidRPr="00F62369" w:rsidRDefault="002E67F5" w:rsidP="00EF7001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 w:rsidRPr="00F62369">
        <w:rPr>
          <w:rFonts w:cs="Arial"/>
          <w:bCs/>
          <w:szCs w:val="32"/>
          <w:lang w:val="en-GB"/>
        </w:rPr>
        <w:t>Nyt</w:t>
      </w:r>
      <w:proofErr w:type="spellEnd"/>
      <w:r w:rsidRPr="00F62369">
        <w:rPr>
          <w:rFonts w:cs="Arial"/>
          <w:bCs/>
          <w:szCs w:val="32"/>
          <w:lang w:val="en-GB"/>
        </w:rPr>
        <w:t xml:space="preserve"> </w:t>
      </w:r>
      <w:proofErr w:type="spellStart"/>
      <w:r w:rsidRPr="00F62369">
        <w:rPr>
          <w:rFonts w:cs="Arial"/>
          <w:bCs/>
          <w:szCs w:val="32"/>
          <w:lang w:val="en-GB"/>
        </w:rPr>
        <w:t>fra</w:t>
      </w:r>
      <w:proofErr w:type="spellEnd"/>
      <w:r w:rsidRPr="00F62369">
        <w:rPr>
          <w:rFonts w:cs="Arial"/>
          <w:bCs/>
          <w:szCs w:val="32"/>
          <w:lang w:val="en-GB"/>
        </w:rPr>
        <w:t xml:space="preserve"> </w:t>
      </w:r>
      <w:proofErr w:type="spellStart"/>
      <w:r w:rsidRPr="00F62369">
        <w:rPr>
          <w:rFonts w:cs="Arial"/>
          <w:bCs/>
          <w:szCs w:val="32"/>
          <w:lang w:val="en-GB"/>
        </w:rPr>
        <w:t>institutionsakkrediteringsprocessen</w:t>
      </w:r>
      <w:proofErr w:type="spellEnd"/>
    </w:p>
    <w:p w14:paraId="1344E452" w14:textId="703A207B" w:rsidR="009D28C6" w:rsidRPr="00F62369" w:rsidRDefault="000A5E26" w:rsidP="002E67F5">
      <w:pPr>
        <w:ind w:left="1418"/>
        <w:jc w:val="both"/>
        <w:outlineLvl w:val="0"/>
      </w:pPr>
      <w:r>
        <w:t>Ingen sager til punktet</w:t>
      </w:r>
    </w:p>
    <w:p w14:paraId="70B1541F" w14:textId="115EABB9" w:rsidR="002E67F5" w:rsidRPr="00F62369" w:rsidRDefault="002E67F5" w:rsidP="002E67F5">
      <w:pPr>
        <w:pStyle w:val="Overskrift1"/>
        <w:numPr>
          <w:ilvl w:val="0"/>
          <w:numId w:val="0"/>
        </w:numPr>
      </w:pPr>
    </w:p>
    <w:p w14:paraId="46A393F2" w14:textId="69A6B0FE" w:rsidR="000D2E51" w:rsidRPr="00F62369" w:rsidRDefault="00542FC9" w:rsidP="008017EB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 w:rsidRPr="00F62369">
        <w:rPr>
          <w:rFonts w:cs="Arial"/>
          <w:bCs/>
          <w:szCs w:val="32"/>
          <w:lang w:val="en-GB"/>
        </w:rPr>
        <w:t>Eventu</w:t>
      </w:r>
      <w:r w:rsidR="00976556" w:rsidRPr="00F62369">
        <w:rPr>
          <w:rFonts w:cs="Arial"/>
          <w:bCs/>
          <w:szCs w:val="32"/>
          <w:lang w:val="en-GB"/>
        </w:rPr>
        <w:t>el</w:t>
      </w:r>
      <w:r w:rsidR="003D6349" w:rsidRPr="00F62369">
        <w:rPr>
          <w:rFonts w:cs="Arial"/>
          <w:bCs/>
          <w:szCs w:val="32"/>
          <w:lang w:val="en-GB"/>
        </w:rPr>
        <w:t>t</w:t>
      </w:r>
      <w:proofErr w:type="spellEnd"/>
    </w:p>
    <w:p w14:paraId="2AB347D7" w14:textId="7BB76B7D" w:rsidR="002E67F5" w:rsidRPr="00F62369" w:rsidRDefault="00F03D5A" w:rsidP="002E67F5">
      <w:pPr>
        <w:ind w:left="1418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t xml:space="preserve">Der var ingen, der havde kommentarer punktet. </w:t>
      </w:r>
    </w:p>
    <w:p w14:paraId="0B107F44" w14:textId="77777777" w:rsidR="002E67F5" w:rsidRPr="00F62369" w:rsidRDefault="002E67F5" w:rsidP="00E10685">
      <w:pPr>
        <w:outlineLvl w:val="0"/>
        <w:rPr>
          <w:rFonts w:cs="Arial"/>
          <w:bCs/>
          <w:szCs w:val="32"/>
        </w:rPr>
      </w:pPr>
    </w:p>
    <w:p w14:paraId="2B9B678D" w14:textId="04B8D0A2" w:rsidR="002A7BB8" w:rsidRPr="00F62369" w:rsidRDefault="002A7BB8" w:rsidP="002A7BB8">
      <w:pPr>
        <w:numPr>
          <w:ilvl w:val="0"/>
          <w:numId w:val="1"/>
        </w:numPr>
        <w:ind w:left="850"/>
        <w:outlineLvl w:val="0"/>
        <w:rPr>
          <w:rFonts w:cs="Arial"/>
          <w:bCs/>
          <w:szCs w:val="32"/>
          <w:lang w:val="en-GB"/>
        </w:rPr>
      </w:pPr>
      <w:proofErr w:type="spellStart"/>
      <w:r w:rsidRPr="00F62369">
        <w:rPr>
          <w:rFonts w:cs="Arial"/>
          <w:bCs/>
          <w:szCs w:val="32"/>
          <w:lang w:val="en-GB"/>
        </w:rPr>
        <w:t>Kommende</w:t>
      </w:r>
      <w:proofErr w:type="spellEnd"/>
      <w:r w:rsidRPr="00F62369">
        <w:rPr>
          <w:rFonts w:cs="Arial"/>
          <w:bCs/>
          <w:szCs w:val="32"/>
          <w:lang w:val="en-GB"/>
        </w:rPr>
        <w:t xml:space="preserve"> </w:t>
      </w:r>
      <w:proofErr w:type="spellStart"/>
      <w:r w:rsidRPr="00F62369">
        <w:rPr>
          <w:rFonts w:cs="Arial"/>
          <w:bCs/>
          <w:szCs w:val="32"/>
          <w:lang w:val="en-GB"/>
        </w:rPr>
        <w:t>møder</w:t>
      </w:r>
      <w:proofErr w:type="spellEnd"/>
    </w:p>
    <w:p w14:paraId="3DEFDCC9" w14:textId="08A1E748" w:rsidR="008D0014" w:rsidRPr="00F62369" w:rsidRDefault="00CA10D5" w:rsidP="008D0014">
      <w:pPr>
        <w:ind w:left="1418"/>
        <w:outlineLvl w:val="0"/>
        <w:rPr>
          <w:rFonts w:cs="Arial"/>
          <w:bCs/>
          <w:szCs w:val="32"/>
        </w:rPr>
      </w:pPr>
      <w:r w:rsidRPr="00F62369">
        <w:rPr>
          <w:rFonts w:cs="Arial"/>
          <w:bCs/>
          <w:szCs w:val="32"/>
        </w:rPr>
        <w:t>Der var ingen, der havde kommentarer til</w:t>
      </w:r>
      <w:r w:rsidR="00F03D5A" w:rsidRPr="00F62369">
        <w:rPr>
          <w:rFonts w:cs="Arial"/>
          <w:bCs/>
          <w:szCs w:val="32"/>
        </w:rPr>
        <w:t xml:space="preserve"> punktet</w:t>
      </w:r>
    </w:p>
    <w:p w14:paraId="2F27579C" w14:textId="4942453A" w:rsidR="00551FF5" w:rsidRPr="00F62369" w:rsidRDefault="00000000" w:rsidP="00E05075">
      <w:pPr>
        <w:pStyle w:val="Overskrift1"/>
        <w:numPr>
          <w:ilvl w:val="0"/>
          <w:numId w:val="0"/>
        </w:numPr>
        <w:ind w:left="425" w:hanging="425"/>
      </w:pPr>
    </w:p>
    <w:p w14:paraId="370DD684" w14:textId="00FCF244" w:rsidR="005C3410" w:rsidRPr="00F62369" w:rsidRDefault="005C3410" w:rsidP="005C3410"/>
    <w:sectPr w:rsidR="005C3410" w:rsidRPr="00F62369" w:rsidSect="00961BC5">
      <w:headerReference w:type="even" r:id="rId8"/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8FF4B" w14:textId="77777777" w:rsidR="00AA7AD7" w:rsidRDefault="00AA7AD7">
      <w:r>
        <w:separator/>
      </w:r>
    </w:p>
  </w:endnote>
  <w:endnote w:type="continuationSeparator" w:id="0">
    <w:p w14:paraId="116F7793" w14:textId="77777777" w:rsidR="00AA7AD7" w:rsidRDefault="00AA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9C3480A-F379-40BB-91DE-83E7C9652EFA}"/>
    <w:embedBold r:id="rId2" w:fontKey="{41AF5822-D4D0-439F-A2CE-AD15821A7814}"/>
    <w:embedItalic r:id="rId3" w:fontKey="{FF7F36C1-F400-4C5E-B555-589D1169ABBD}"/>
    <w:embedBoldItalic r:id="rId4" w:fontKey="{779D095E-1F4F-4944-BCBD-2BFAC183E7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60E05A5-7BDA-4728-85F6-489BDDEA4B7E}"/>
    <w:embedBold r:id="rId6" w:fontKey="{A5A3696B-0891-4593-9E26-E907F1627D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687123-3361-48EF-B87F-0110303AF4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141CA49-87EA-42D1-BE6B-BEA42BC08AB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0215E7A-3D99-4D78-8D66-852C6B19FA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6E88B02-C91F-4306-8FE5-CD46B3E85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77B30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14:paraId="536CA2FD" w14:textId="77777777" w:rsidTr="008F47F2">
      <w:tc>
        <w:tcPr>
          <w:tcW w:w="2409" w:type="dxa"/>
        </w:tcPr>
        <w:p w14:paraId="3A8DCF68" w14:textId="77777777" w:rsidR="00B704CF" w:rsidRPr="009224E3" w:rsidRDefault="00B704CF" w:rsidP="00B704CF">
          <w:bookmarkStart w:id="72" w:name="IMG_Secondary"/>
          <w:r>
            <w:rPr>
              <w:noProof/>
            </w:rPr>
            <w:drawing>
              <wp:inline distT="0" distB="0" distL="0" distR="0" wp14:anchorId="2B417D98" wp14:editId="0A7BFB27">
                <wp:extent cx="648000" cy="648000"/>
                <wp:effectExtent l="0" t="0" r="0" b="0"/>
                <wp:docPr id="61088504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88504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2"/>
        </w:p>
      </w:tc>
      <w:tc>
        <w:tcPr>
          <w:tcW w:w="2341" w:type="dxa"/>
          <w:vAlign w:val="bottom"/>
        </w:tcPr>
        <w:p w14:paraId="6D5AA311" w14:textId="77777777" w:rsidR="00B704CF" w:rsidRPr="009224E3" w:rsidRDefault="00B704CF" w:rsidP="008F47F2">
          <w:pPr>
            <w:pStyle w:val="Template-Companyname"/>
          </w:pPr>
          <w:bookmarkStart w:id="73" w:name="OFF_UnitName"/>
          <w:bookmarkStart w:id="74" w:name="OFF_UnitName_HIF"/>
          <w:r>
            <w:t>Dekansekretariatet</w:t>
          </w:r>
          <w:bookmarkEnd w:id="73"/>
        </w:p>
        <w:p w14:paraId="492EBEA8" w14:textId="77777777" w:rsidR="00B704CF" w:rsidRPr="009224E3" w:rsidRDefault="00B704CF" w:rsidP="008F47F2">
          <w:pPr>
            <w:pStyle w:val="Template-Address"/>
          </w:pPr>
          <w:bookmarkStart w:id="75" w:name="LAN_AU"/>
          <w:bookmarkEnd w:id="74"/>
          <w:r>
            <w:t>Aarhus Universitet</w:t>
          </w:r>
          <w:bookmarkEnd w:id="75"/>
        </w:p>
        <w:p w14:paraId="21551A0F" w14:textId="77777777" w:rsidR="00B704CF" w:rsidRPr="009224E3" w:rsidRDefault="00B704CF" w:rsidP="008F47F2">
          <w:pPr>
            <w:pStyle w:val="Template-Address"/>
          </w:pPr>
          <w:bookmarkStart w:id="76" w:name="OFF_AddressComputed"/>
          <w:r>
            <w:t>Nordre Ringgade 1</w:t>
          </w:r>
          <w:r>
            <w:br/>
            <w:t>8000 Aarhus C</w:t>
          </w:r>
          <w:bookmarkEnd w:id="76"/>
        </w:p>
      </w:tc>
      <w:tc>
        <w:tcPr>
          <w:tcW w:w="2591" w:type="dxa"/>
          <w:vAlign w:val="bottom"/>
        </w:tcPr>
        <w:p w14:paraId="58D581EC" w14:textId="77777777" w:rsidR="00B704CF" w:rsidRPr="009224E3" w:rsidRDefault="00B704CF" w:rsidP="008F47F2">
          <w:pPr>
            <w:pStyle w:val="Template-Address"/>
            <w:jc w:val="right"/>
          </w:pPr>
          <w:bookmarkStart w:id="77" w:name="LAN_Tel"/>
          <w:bookmarkStart w:id="78" w:name="OFF_Phone_HIF"/>
          <w:r>
            <w:t>Tlf.:</w:t>
          </w:r>
          <w:bookmarkEnd w:id="77"/>
          <w:r w:rsidRPr="009224E3">
            <w:t xml:space="preserve"> </w:t>
          </w:r>
          <w:bookmarkStart w:id="79" w:name="OFF_Phone"/>
          <w:r>
            <w:t>+45 8716 1908</w:t>
          </w:r>
          <w:bookmarkEnd w:id="79"/>
        </w:p>
        <w:p w14:paraId="11E617B9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0" w:name="LAN_Fax"/>
          <w:bookmarkStart w:id="81" w:name="OFF_Fax_HIF"/>
          <w:bookmarkEnd w:id="78"/>
          <w:r>
            <w:rPr>
              <w:vanish/>
            </w:rPr>
            <w:t>Fax:</w:t>
          </w:r>
          <w:bookmarkEnd w:id="80"/>
          <w:r w:rsidRPr="009224E3">
            <w:rPr>
              <w:vanish/>
            </w:rPr>
            <w:t xml:space="preserve"> </w:t>
          </w:r>
          <w:bookmarkStart w:id="82" w:name="OFF_Fax"/>
          <w:bookmarkEnd w:id="82"/>
        </w:p>
        <w:p w14:paraId="4328D7A5" w14:textId="77777777" w:rsidR="00B704CF" w:rsidRPr="009224E3" w:rsidRDefault="00B704CF" w:rsidP="008F47F2">
          <w:pPr>
            <w:pStyle w:val="Template-Address"/>
            <w:jc w:val="right"/>
          </w:pPr>
          <w:bookmarkStart w:id="83" w:name="OFF_Email_HIF"/>
          <w:bookmarkEnd w:id="81"/>
          <w:r w:rsidRPr="009224E3">
            <w:t xml:space="preserve">E-mail: </w:t>
          </w:r>
          <w:bookmarkStart w:id="84" w:name="OFF_Email"/>
          <w:r>
            <w:t>arts@au.dk</w:t>
          </w:r>
          <w:bookmarkEnd w:id="84"/>
        </w:p>
        <w:p w14:paraId="10E59AB4" w14:textId="77777777" w:rsidR="00B704CF" w:rsidRPr="009224E3" w:rsidRDefault="00B704CF" w:rsidP="008F47F2">
          <w:pPr>
            <w:pStyle w:val="Template-Address"/>
            <w:jc w:val="right"/>
          </w:pPr>
          <w:bookmarkStart w:id="85" w:name="OFF_wwwComputed_HIF"/>
          <w:bookmarkEnd w:id="83"/>
          <w:r>
            <w:t xml:space="preserve">Web: </w:t>
          </w:r>
          <w:bookmarkStart w:id="86" w:name="OFF_wwwComputed"/>
          <w:r>
            <w:t>arts.au.dk/om-arts/dekansekretariat</w:t>
          </w:r>
          <w:bookmarkEnd w:id="85"/>
          <w:bookmarkEnd w:id="86"/>
        </w:p>
      </w:tc>
    </w:tr>
  </w:tbl>
  <w:p w14:paraId="09B59536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1FDC2" w14:textId="77777777" w:rsidR="00AA7AD7" w:rsidRDefault="00AA7AD7">
      <w:r>
        <w:separator/>
      </w:r>
    </w:p>
  </w:footnote>
  <w:footnote w:type="continuationSeparator" w:id="0">
    <w:p w14:paraId="1F52225F" w14:textId="77777777" w:rsidR="00AA7AD7" w:rsidRDefault="00AA7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81616" w14:textId="756ED627" w:rsidR="001967E6" w:rsidRDefault="001967E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073B" w14:textId="381A86B6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3B993B" wp14:editId="4472706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EACD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4"/>
                        </w:p>
                        <w:p w14:paraId="381A3569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B993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15EACDB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8"/>
                  </w:p>
                  <w:p w14:paraId="381A3569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br/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754E347E" wp14:editId="5440BE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3497FA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7013E5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2CFC6D0" wp14:editId="080AF56E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D238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_2"/>
                          <w:bookmarkStart w:id="13" w:name="OFF_Logo3AComputed_2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FC6D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1FD2384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776249A" wp14:editId="7A66DE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77DEA16" wp14:editId="148A2DD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5D4F8" w14:textId="77777777" w:rsidR="00D67AB8" w:rsidRPr="00E05075" w:rsidRDefault="00D67AB8" w:rsidP="00C22DE2">
                          <w:pPr>
                            <w:pStyle w:val="Emne"/>
                            <w:rPr>
                              <w:lang w:val="en-GB"/>
                            </w:rPr>
                          </w:pPr>
                          <w:bookmarkStart w:id="16" w:name="CUS_DocumentName_1"/>
                          <w:r w:rsidRPr="00E05075">
                            <w:rPr>
                              <w:lang w:val="en-GB"/>
                            </w:rPr>
                            <w:t>Referat</w:t>
                          </w:r>
                          <w:bookmarkEnd w:id="16"/>
                        </w:p>
                        <w:p w14:paraId="128835F1" w14:textId="77777777" w:rsidR="00C22DE2" w:rsidRPr="00E05075" w:rsidRDefault="00C22DE2" w:rsidP="00C22DE2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E8A1E2B" w14:textId="77777777" w:rsidR="00C22DE2" w:rsidRPr="00E05075" w:rsidRDefault="00C22DE2" w:rsidP="00D67AB8">
                          <w:pPr>
                            <w:pStyle w:val="Template-Afdeling"/>
                            <w:rPr>
                              <w:lang w:val="en-GB"/>
                            </w:rPr>
                          </w:pPr>
                          <w:bookmarkStart w:id="17" w:name="USR_Name_2"/>
                          <w:r w:rsidRPr="00E05075">
                            <w:rPr>
                              <w:lang w:val="en-GB"/>
                            </w:rPr>
                            <w:t>Kathrine Weinreich</w:t>
                          </w:r>
                          <w:bookmarkStart w:id="18" w:name="USR_Name_2_HIF"/>
                          <w:bookmarkEnd w:id="17"/>
                        </w:p>
                        <w:bookmarkEnd w:id="18"/>
                        <w:p w14:paraId="63B41343" w14:textId="77777777" w:rsidR="00D67AB8" w:rsidRPr="00E05075" w:rsidRDefault="00D67AB8" w:rsidP="00D67AB8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E53E1A9" w14:textId="1FC7293B" w:rsidR="00D67AB8" w:rsidRPr="00E05075" w:rsidRDefault="00D67AB8" w:rsidP="00D67AB8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  <w:bookmarkStart w:id="19" w:name="LAN_Date_1"/>
                          <w:r w:rsidRPr="00E05075">
                            <w:rPr>
                              <w:lang w:val="en-GB"/>
                            </w:rPr>
                            <w:t>Dato</w:t>
                          </w:r>
                          <w:bookmarkEnd w:id="19"/>
                          <w:r w:rsidRPr="00E05075">
                            <w:rPr>
                              <w:lang w:val="en-GB"/>
                            </w:rPr>
                            <w:t>:</w:t>
                          </w:r>
                          <w:r w:rsidR="00587BE6" w:rsidRPr="00E05075">
                            <w:rPr>
                              <w:lang w:val="en-GB"/>
                            </w:rPr>
                            <w:t xml:space="preserve"> </w:t>
                          </w:r>
                          <w:r w:rsidR="00EA4508">
                            <w:rPr>
                              <w:lang w:val="en-GB"/>
                            </w:rPr>
                            <w:t>2</w:t>
                          </w:r>
                          <w:r w:rsidR="00D63B32">
                            <w:rPr>
                              <w:lang w:val="en-GB"/>
                            </w:rPr>
                            <w:t>3. maj</w:t>
                          </w:r>
                          <w:r w:rsidR="00EA4508">
                            <w:rPr>
                              <w:lang w:val="en-GB"/>
                            </w:rPr>
                            <w:t xml:space="preserve"> 2023</w:t>
                          </w:r>
                        </w:p>
                        <w:p w14:paraId="4304CE96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Sagsnr_1"/>
                          <w:bookmarkStart w:id="21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2" w:name="FLD_Sagsnummer_1"/>
                          <w:bookmarkEnd w:id="22"/>
                        </w:p>
                        <w:p w14:paraId="2A76213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3" w:name="LAN_Ref_1"/>
                          <w:bookmarkStart w:id="24" w:name="FLD_Reference_1_HIF"/>
                          <w:bookmarkEnd w:id="21"/>
                          <w:r>
                            <w:rPr>
                              <w:vanish/>
                            </w:rPr>
                            <w:t>Ref</w:t>
                          </w:r>
                          <w:bookmarkEnd w:id="2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5" w:name="FLD_Reference_1"/>
                          <w:bookmarkEnd w:id="25"/>
                        </w:p>
                        <w:bookmarkEnd w:id="24"/>
                        <w:p w14:paraId="10E42055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2FE38D" wp14:editId="5A3975E2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B913F4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6" w:name="LAN_Page_1"/>
                          <w:r>
                            <w:t>Side</w:t>
                          </w:r>
                          <w:bookmarkEnd w:id="26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DEA16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7AC5D4F8" w14:textId="77777777" w:rsidR="00D67AB8" w:rsidRPr="00E05075" w:rsidRDefault="00D67AB8" w:rsidP="00C22DE2">
                    <w:pPr>
                      <w:pStyle w:val="Emne"/>
                      <w:rPr>
                        <w:lang w:val="en-GB"/>
                      </w:rPr>
                    </w:pPr>
                    <w:bookmarkStart w:id="27" w:name="CUS_DocumentName_1"/>
                    <w:r w:rsidRPr="00E05075">
                      <w:rPr>
                        <w:lang w:val="en-GB"/>
                      </w:rPr>
                      <w:t>Referat</w:t>
                    </w:r>
                    <w:bookmarkEnd w:id="27"/>
                  </w:p>
                  <w:p w14:paraId="128835F1" w14:textId="77777777" w:rsidR="00C22DE2" w:rsidRPr="00E05075" w:rsidRDefault="00C22DE2" w:rsidP="00C22DE2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E8A1E2B" w14:textId="77777777" w:rsidR="00C22DE2" w:rsidRPr="00E05075" w:rsidRDefault="00C22DE2" w:rsidP="00D67AB8">
                    <w:pPr>
                      <w:pStyle w:val="Template-Afdeling"/>
                      <w:rPr>
                        <w:lang w:val="en-GB"/>
                      </w:rPr>
                    </w:pPr>
                    <w:bookmarkStart w:id="28" w:name="USR_Name_2"/>
                    <w:r w:rsidRPr="00E05075">
                      <w:rPr>
                        <w:lang w:val="en-GB"/>
                      </w:rPr>
                      <w:t>Kathrine Weinreich</w:t>
                    </w:r>
                    <w:bookmarkStart w:id="29" w:name="USR_Name_2_HIF"/>
                    <w:bookmarkEnd w:id="28"/>
                  </w:p>
                  <w:bookmarkEnd w:id="29"/>
                  <w:p w14:paraId="63B41343" w14:textId="77777777" w:rsidR="00D67AB8" w:rsidRPr="00E05075" w:rsidRDefault="00D67AB8" w:rsidP="00D67AB8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E53E1A9" w14:textId="1FC7293B" w:rsidR="00D67AB8" w:rsidRPr="00E05075" w:rsidRDefault="00D67AB8" w:rsidP="00D67AB8">
                    <w:pPr>
                      <w:pStyle w:val="Template"/>
                      <w:rPr>
                        <w:lang w:val="en-GB"/>
                      </w:rPr>
                    </w:pPr>
                    <w:bookmarkStart w:id="30" w:name="LAN_Date_1"/>
                    <w:r w:rsidRPr="00E05075">
                      <w:rPr>
                        <w:lang w:val="en-GB"/>
                      </w:rPr>
                      <w:t>Dato</w:t>
                    </w:r>
                    <w:bookmarkEnd w:id="30"/>
                    <w:r w:rsidRPr="00E05075">
                      <w:rPr>
                        <w:lang w:val="en-GB"/>
                      </w:rPr>
                      <w:t>:</w:t>
                    </w:r>
                    <w:r w:rsidR="00587BE6" w:rsidRPr="00E05075">
                      <w:rPr>
                        <w:lang w:val="en-GB"/>
                      </w:rPr>
                      <w:t xml:space="preserve"> </w:t>
                    </w:r>
                    <w:r w:rsidR="00EA4508">
                      <w:rPr>
                        <w:lang w:val="en-GB"/>
                      </w:rPr>
                      <w:t>2</w:t>
                    </w:r>
                    <w:r w:rsidR="00D63B32">
                      <w:rPr>
                        <w:lang w:val="en-GB"/>
                      </w:rPr>
                      <w:t>3. maj</w:t>
                    </w:r>
                    <w:r w:rsidR="00EA4508">
                      <w:rPr>
                        <w:lang w:val="en-GB"/>
                      </w:rPr>
                      <w:t xml:space="preserve"> 2023</w:t>
                    </w:r>
                  </w:p>
                  <w:p w14:paraId="4304CE96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Sagsnr_1"/>
                    <w:bookmarkStart w:id="32" w:name="FLD_Sagsnummer_1_HIF"/>
                    <w:r>
                      <w:rPr>
                        <w:vanish/>
                      </w:rPr>
                      <w:t>Sags nr</w:t>
                    </w:r>
                    <w:bookmarkEnd w:id="31"/>
                    <w:r>
                      <w:rPr>
                        <w:vanish/>
                      </w:rPr>
                      <w:t xml:space="preserve">.: </w:t>
                    </w:r>
                    <w:bookmarkStart w:id="33" w:name="FLD_Sagsnummer_1"/>
                    <w:bookmarkEnd w:id="33"/>
                  </w:p>
                  <w:p w14:paraId="2A76213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Ref_1"/>
                    <w:bookmarkStart w:id="35" w:name="FLD_Reference_1_HIF"/>
                    <w:bookmarkEnd w:id="32"/>
                    <w:r>
                      <w:rPr>
                        <w:vanish/>
                      </w:rPr>
                      <w:t>Ref</w:t>
                    </w:r>
                    <w:bookmarkEnd w:id="34"/>
                    <w:r>
                      <w:rPr>
                        <w:vanish/>
                      </w:rPr>
                      <w:t xml:space="preserve">: </w:t>
                    </w:r>
                    <w:bookmarkStart w:id="36" w:name="FLD_Reference_1"/>
                    <w:bookmarkEnd w:id="36"/>
                  </w:p>
                  <w:bookmarkEnd w:id="35"/>
                  <w:p w14:paraId="10E42055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A2FE38D" wp14:editId="5A3975E2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AB913F4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LAN_Page_1"/>
                    <w:r>
                      <w:t>Side</w:t>
                    </w:r>
                    <w:bookmarkEnd w:id="3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22C5" w14:textId="6067492B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0CDDB5" wp14:editId="4CA22B5D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E6E14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8" w:name="OFF_Logo1AComputed"/>
                          <w:bookmarkStart w:id="39" w:name="OFF_Logo1AComputed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38"/>
                        </w:p>
                        <w:p w14:paraId="4DE1AF1C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0" w:name="OFF_Logo2AComputed"/>
                          <w:bookmarkStart w:id="41" w:name="OFF_Logo2AComputed_HIF"/>
                          <w:bookmarkEnd w:id="39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40"/>
                          <w:bookmarkEnd w:id="4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CDDB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1A4E6E14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42"/>
                  </w:p>
                  <w:p w14:paraId="4DE1AF1C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br/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4667AFC" wp14:editId="6A88D41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4E1C3A7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254DEA5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E3E29B7" wp14:editId="51D30867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978C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6" w:name="OFF_Logo3AComputed"/>
                          <w:bookmarkStart w:id="47" w:name="OFF_Logo3AComputed_HIF"/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E29B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4EB978C2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7F636BB" wp14:editId="2B9E593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4D125B6" wp14:editId="16A0A0B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B062D" w14:textId="77777777" w:rsidR="00EE2A84" w:rsidRPr="00E05075" w:rsidRDefault="00EE2A84" w:rsidP="008F47F2">
                          <w:pPr>
                            <w:pStyle w:val="Emne"/>
                            <w:rPr>
                              <w:lang w:val="en-GB"/>
                            </w:rPr>
                          </w:pPr>
                          <w:bookmarkStart w:id="50" w:name="CUS_DocumentName"/>
                          <w:r w:rsidRPr="00E05075">
                            <w:rPr>
                              <w:lang w:val="en-GB"/>
                            </w:rPr>
                            <w:t>Referat</w:t>
                          </w:r>
                          <w:bookmarkEnd w:id="50"/>
                        </w:p>
                        <w:p w14:paraId="2848EBF4" w14:textId="77777777" w:rsidR="008F47F2" w:rsidRPr="00E05075" w:rsidRDefault="008F47F2" w:rsidP="008F47F2">
                          <w:pPr>
                            <w:pStyle w:val="Template-Afdeling"/>
                            <w:rPr>
                              <w:b w:val="0"/>
                              <w:lang w:val="en-GB"/>
                            </w:rPr>
                          </w:pPr>
                        </w:p>
                        <w:p w14:paraId="1090B002" w14:textId="77777777" w:rsidR="00AF104F" w:rsidRPr="00E05075" w:rsidRDefault="00AF104F" w:rsidP="00EE2A84">
                          <w:pPr>
                            <w:pStyle w:val="Template-Afdeling"/>
                            <w:rPr>
                              <w:lang w:val="en-GB"/>
                            </w:rPr>
                          </w:pPr>
                          <w:bookmarkStart w:id="51" w:name="USR_Name"/>
                          <w:r w:rsidRPr="00E05075">
                            <w:rPr>
                              <w:lang w:val="en-GB"/>
                            </w:rPr>
                            <w:t>Kathrine Weinreich</w:t>
                          </w:r>
                          <w:bookmarkStart w:id="52" w:name="USR_Name_HIF"/>
                          <w:bookmarkEnd w:id="51"/>
                        </w:p>
                        <w:bookmarkEnd w:id="52"/>
                        <w:p w14:paraId="19BCF154" w14:textId="77777777" w:rsidR="00EE2A84" w:rsidRPr="00E05075" w:rsidRDefault="00EE2A84" w:rsidP="00307E90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</w:p>
                        <w:p w14:paraId="0082EAA0" w14:textId="6A42EA92" w:rsidR="00307E90" w:rsidRPr="00E05075" w:rsidRDefault="00BC6E27" w:rsidP="00307E90">
                          <w:pPr>
                            <w:pStyle w:val="Template"/>
                            <w:rPr>
                              <w:lang w:val="en-GB"/>
                            </w:rPr>
                          </w:pPr>
                          <w:bookmarkStart w:id="53" w:name="LAN_Date"/>
                          <w:r w:rsidRPr="00E05075">
                            <w:rPr>
                              <w:lang w:val="en-GB"/>
                            </w:rPr>
                            <w:t>Dato</w:t>
                          </w:r>
                          <w:bookmarkEnd w:id="53"/>
                          <w:r w:rsidRPr="00E05075">
                            <w:rPr>
                              <w:lang w:val="en-GB"/>
                            </w:rPr>
                            <w:t xml:space="preserve">: </w:t>
                          </w:r>
                          <w:r w:rsidR="00D63B32">
                            <w:rPr>
                              <w:lang w:val="en-GB"/>
                            </w:rPr>
                            <w:t>23. maj</w:t>
                          </w:r>
                          <w:r w:rsidR="00EE31FD">
                            <w:rPr>
                              <w:lang w:val="en-GB"/>
                            </w:rPr>
                            <w:t xml:space="preserve"> 2023</w:t>
                          </w:r>
                        </w:p>
                        <w:p w14:paraId="396FBE1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4" w:name="LAN_Sagsnr"/>
                          <w:bookmarkStart w:id="5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6" w:name="FLD_Sagsnummer"/>
                          <w:bookmarkEnd w:id="56"/>
                        </w:p>
                        <w:p w14:paraId="0EDB3FA9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7" w:name="LAN_Ref"/>
                          <w:bookmarkStart w:id="58" w:name="FLD_Reference_HIF"/>
                          <w:bookmarkEnd w:id="55"/>
                          <w:r>
                            <w:rPr>
                              <w:vanish/>
                            </w:rPr>
                            <w:t>Ref</w:t>
                          </w:r>
                          <w:bookmarkEnd w:id="5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9" w:name="FLD_Reference"/>
                          <w:bookmarkEnd w:id="59"/>
                        </w:p>
                        <w:bookmarkEnd w:id="58"/>
                        <w:p w14:paraId="0C25FF27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6C3AE3" wp14:editId="781C03DB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BA3CF5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0" w:name="LAN_Page"/>
                          <w:r>
                            <w:t>Side</w:t>
                          </w:r>
                          <w:bookmarkEnd w:id="6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125B6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7A9B062D" w14:textId="77777777" w:rsidR="00EE2A84" w:rsidRPr="00E05075" w:rsidRDefault="00EE2A84" w:rsidP="008F47F2">
                    <w:pPr>
                      <w:pStyle w:val="Emne"/>
                      <w:rPr>
                        <w:lang w:val="en-GB"/>
                      </w:rPr>
                    </w:pPr>
                    <w:bookmarkStart w:id="61" w:name="CUS_DocumentName"/>
                    <w:r w:rsidRPr="00E05075">
                      <w:rPr>
                        <w:lang w:val="en-GB"/>
                      </w:rPr>
                      <w:t>Referat</w:t>
                    </w:r>
                    <w:bookmarkEnd w:id="61"/>
                  </w:p>
                  <w:p w14:paraId="2848EBF4" w14:textId="77777777" w:rsidR="008F47F2" w:rsidRPr="00E05075" w:rsidRDefault="008F47F2" w:rsidP="008F47F2">
                    <w:pPr>
                      <w:pStyle w:val="Template-Afdeling"/>
                      <w:rPr>
                        <w:b w:val="0"/>
                        <w:lang w:val="en-GB"/>
                      </w:rPr>
                    </w:pPr>
                  </w:p>
                  <w:p w14:paraId="1090B002" w14:textId="77777777" w:rsidR="00AF104F" w:rsidRPr="00E05075" w:rsidRDefault="00AF104F" w:rsidP="00EE2A84">
                    <w:pPr>
                      <w:pStyle w:val="Template-Afdeling"/>
                      <w:rPr>
                        <w:lang w:val="en-GB"/>
                      </w:rPr>
                    </w:pPr>
                    <w:bookmarkStart w:id="62" w:name="USR_Name"/>
                    <w:r w:rsidRPr="00E05075">
                      <w:rPr>
                        <w:lang w:val="en-GB"/>
                      </w:rPr>
                      <w:t>Kathrine Weinreich</w:t>
                    </w:r>
                    <w:bookmarkStart w:id="63" w:name="USR_Name_HIF"/>
                    <w:bookmarkEnd w:id="62"/>
                  </w:p>
                  <w:bookmarkEnd w:id="63"/>
                  <w:p w14:paraId="19BCF154" w14:textId="77777777" w:rsidR="00EE2A84" w:rsidRPr="00E05075" w:rsidRDefault="00EE2A84" w:rsidP="00307E90">
                    <w:pPr>
                      <w:pStyle w:val="Template"/>
                      <w:rPr>
                        <w:lang w:val="en-GB"/>
                      </w:rPr>
                    </w:pPr>
                  </w:p>
                  <w:p w14:paraId="0082EAA0" w14:textId="6A42EA92" w:rsidR="00307E90" w:rsidRPr="00E05075" w:rsidRDefault="00BC6E27" w:rsidP="00307E90">
                    <w:pPr>
                      <w:pStyle w:val="Template"/>
                      <w:rPr>
                        <w:lang w:val="en-GB"/>
                      </w:rPr>
                    </w:pPr>
                    <w:bookmarkStart w:id="64" w:name="LAN_Date"/>
                    <w:r w:rsidRPr="00E05075">
                      <w:rPr>
                        <w:lang w:val="en-GB"/>
                      </w:rPr>
                      <w:t>Dato</w:t>
                    </w:r>
                    <w:bookmarkEnd w:id="64"/>
                    <w:r w:rsidRPr="00E05075">
                      <w:rPr>
                        <w:lang w:val="en-GB"/>
                      </w:rPr>
                      <w:t xml:space="preserve">: </w:t>
                    </w:r>
                    <w:r w:rsidR="00D63B32">
                      <w:rPr>
                        <w:lang w:val="en-GB"/>
                      </w:rPr>
                      <w:t>23. maj</w:t>
                    </w:r>
                    <w:r w:rsidR="00EE31FD">
                      <w:rPr>
                        <w:lang w:val="en-GB"/>
                      </w:rPr>
                      <w:t xml:space="preserve"> 2023</w:t>
                    </w:r>
                  </w:p>
                  <w:p w14:paraId="396FBE1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5" w:name="LAN_Sagsnr"/>
                    <w:bookmarkStart w:id="66" w:name="FLD_Sagsnummer_HIF"/>
                    <w:r>
                      <w:rPr>
                        <w:vanish/>
                      </w:rPr>
                      <w:t>Sags nr</w:t>
                    </w:r>
                    <w:bookmarkEnd w:id="65"/>
                    <w:r>
                      <w:rPr>
                        <w:vanish/>
                      </w:rPr>
                      <w:t xml:space="preserve">.: </w:t>
                    </w:r>
                    <w:bookmarkStart w:id="67" w:name="FLD_Sagsnummer"/>
                    <w:bookmarkEnd w:id="67"/>
                  </w:p>
                  <w:p w14:paraId="0EDB3FA9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8" w:name="LAN_Ref"/>
                    <w:bookmarkStart w:id="69" w:name="FLD_Reference_HIF"/>
                    <w:bookmarkEnd w:id="66"/>
                    <w:r>
                      <w:rPr>
                        <w:vanish/>
                      </w:rPr>
                      <w:t>Ref</w:t>
                    </w:r>
                    <w:bookmarkEnd w:id="68"/>
                    <w:r>
                      <w:rPr>
                        <w:vanish/>
                      </w:rPr>
                      <w:t xml:space="preserve">: </w:t>
                    </w:r>
                    <w:bookmarkStart w:id="70" w:name="FLD_Reference"/>
                    <w:bookmarkEnd w:id="70"/>
                  </w:p>
                  <w:bookmarkEnd w:id="69"/>
                  <w:p w14:paraId="0C25FF27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96C3AE3" wp14:editId="781C03DB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BA3CF5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1" w:name="LAN_Page"/>
                    <w:r>
                      <w:t>Side</w:t>
                    </w:r>
                    <w:bookmarkEnd w:id="7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DD308CA"/>
    <w:multiLevelType w:val="hybridMultilevel"/>
    <w:tmpl w:val="912E3A9E"/>
    <w:lvl w:ilvl="0" w:tplc="E89646C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498" w:hanging="360"/>
      </w:pPr>
    </w:lvl>
    <w:lvl w:ilvl="2" w:tplc="0406001B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144209B"/>
    <w:multiLevelType w:val="hybridMultilevel"/>
    <w:tmpl w:val="C2969302"/>
    <w:lvl w:ilvl="0" w:tplc="A1608520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498" w:hanging="360"/>
      </w:pPr>
    </w:lvl>
    <w:lvl w:ilvl="2" w:tplc="0406001B" w:tentative="1">
      <w:start w:val="1"/>
      <w:numFmt w:val="lowerRoman"/>
      <w:lvlText w:val="%3."/>
      <w:lvlJc w:val="right"/>
      <w:pPr>
        <w:ind w:left="3218" w:hanging="180"/>
      </w:pPr>
    </w:lvl>
    <w:lvl w:ilvl="3" w:tplc="0406000F" w:tentative="1">
      <w:start w:val="1"/>
      <w:numFmt w:val="decimal"/>
      <w:lvlText w:val="%4."/>
      <w:lvlJc w:val="left"/>
      <w:pPr>
        <w:ind w:left="3938" w:hanging="360"/>
      </w:pPr>
    </w:lvl>
    <w:lvl w:ilvl="4" w:tplc="04060019" w:tentative="1">
      <w:start w:val="1"/>
      <w:numFmt w:val="lowerLetter"/>
      <w:lvlText w:val="%5."/>
      <w:lvlJc w:val="left"/>
      <w:pPr>
        <w:ind w:left="4658" w:hanging="360"/>
      </w:pPr>
    </w:lvl>
    <w:lvl w:ilvl="5" w:tplc="0406001B" w:tentative="1">
      <w:start w:val="1"/>
      <w:numFmt w:val="lowerRoman"/>
      <w:lvlText w:val="%6."/>
      <w:lvlJc w:val="right"/>
      <w:pPr>
        <w:ind w:left="5378" w:hanging="180"/>
      </w:pPr>
    </w:lvl>
    <w:lvl w:ilvl="6" w:tplc="0406000F" w:tentative="1">
      <w:start w:val="1"/>
      <w:numFmt w:val="decimal"/>
      <w:lvlText w:val="%7."/>
      <w:lvlJc w:val="left"/>
      <w:pPr>
        <w:ind w:left="6098" w:hanging="360"/>
      </w:pPr>
    </w:lvl>
    <w:lvl w:ilvl="7" w:tplc="04060019" w:tentative="1">
      <w:start w:val="1"/>
      <w:numFmt w:val="lowerLetter"/>
      <w:lvlText w:val="%8."/>
      <w:lvlJc w:val="left"/>
      <w:pPr>
        <w:ind w:left="6818" w:hanging="360"/>
      </w:pPr>
    </w:lvl>
    <w:lvl w:ilvl="8" w:tplc="040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02B8C152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 w:val="0"/>
        <w:bCs w:val="0"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2693D66"/>
    <w:multiLevelType w:val="hybridMultilevel"/>
    <w:tmpl w:val="8C0667C0"/>
    <w:lvl w:ilvl="0" w:tplc="D498476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65C1649A"/>
    <w:multiLevelType w:val="hybridMultilevel"/>
    <w:tmpl w:val="081C8ED0"/>
    <w:lvl w:ilvl="0" w:tplc="BC36D4B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182472112">
    <w:abstractNumId w:val="11"/>
  </w:num>
  <w:num w:numId="2" w16cid:durableId="1118834981">
    <w:abstractNumId w:val="16"/>
  </w:num>
  <w:num w:numId="3" w16cid:durableId="737947110">
    <w:abstractNumId w:val="10"/>
  </w:num>
  <w:num w:numId="4" w16cid:durableId="1358309580">
    <w:abstractNumId w:val="15"/>
  </w:num>
  <w:num w:numId="5" w16cid:durableId="1484542261">
    <w:abstractNumId w:val="13"/>
  </w:num>
  <w:num w:numId="6" w16cid:durableId="394282198">
    <w:abstractNumId w:val="7"/>
  </w:num>
  <w:num w:numId="7" w16cid:durableId="1263105740">
    <w:abstractNumId w:val="6"/>
  </w:num>
  <w:num w:numId="8" w16cid:durableId="335497873">
    <w:abstractNumId w:val="5"/>
  </w:num>
  <w:num w:numId="9" w16cid:durableId="540828158">
    <w:abstractNumId w:val="4"/>
  </w:num>
  <w:num w:numId="10" w16cid:durableId="1187795992">
    <w:abstractNumId w:val="14"/>
  </w:num>
  <w:num w:numId="11" w16cid:durableId="130441946">
    <w:abstractNumId w:val="3"/>
  </w:num>
  <w:num w:numId="12" w16cid:durableId="534778050">
    <w:abstractNumId w:val="2"/>
  </w:num>
  <w:num w:numId="13" w16cid:durableId="1526017538">
    <w:abstractNumId w:val="1"/>
  </w:num>
  <w:num w:numId="14" w16cid:durableId="618144193">
    <w:abstractNumId w:val="0"/>
  </w:num>
  <w:num w:numId="15" w16cid:durableId="856847699">
    <w:abstractNumId w:val="18"/>
  </w:num>
  <w:num w:numId="16" w16cid:durableId="2071532490">
    <w:abstractNumId w:val="19"/>
  </w:num>
  <w:num w:numId="17" w16cid:durableId="1640644603">
    <w:abstractNumId w:val="17"/>
  </w:num>
  <w:num w:numId="18" w16cid:durableId="778380580">
    <w:abstractNumId w:val="12"/>
  </w:num>
  <w:num w:numId="19" w16cid:durableId="31852250">
    <w:abstractNumId w:val="8"/>
  </w:num>
  <w:num w:numId="20" w16cid:durableId="450519712">
    <w:abstractNumId w:val="9"/>
  </w:num>
  <w:num w:numId="21" w16cid:durableId="1441609231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6C5C"/>
    <w:rsid w:val="000245D9"/>
    <w:rsid w:val="000261DA"/>
    <w:rsid w:val="0003149C"/>
    <w:rsid w:val="00034A55"/>
    <w:rsid w:val="00036650"/>
    <w:rsid w:val="000442AD"/>
    <w:rsid w:val="00046541"/>
    <w:rsid w:val="00051A09"/>
    <w:rsid w:val="00051AD8"/>
    <w:rsid w:val="00052ED2"/>
    <w:rsid w:val="00065902"/>
    <w:rsid w:val="00067B09"/>
    <w:rsid w:val="00067D2A"/>
    <w:rsid w:val="00070F91"/>
    <w:rsid w:val="0007609B"/>
    <w:rsid w:val="000827B1"/>
    <w:rsid w:val="0008367C"/>
    <w:rsid w:val="00086184"/>
    <w:rsid w:val="00087773"/>
    <w:rsid w:val="00093032"/>
    <w:rsid w:val="00094D54"/>
    <w:rsid w:val="0009650E"/>
    <w:rsid w:val="000A362D"/>
    <w:rsid w:val="000A5E26"/>
    <w:rsid w:val="000B44DE"/>
    <w:rsid w:val="000B7C48"/>
    <w:rsid w:val="000D03C0"/>
    <w:rsid w:val="000D1B50"/>
    <w:rsid w:val="000D2E51"/>
    <w:rsid w:val="000E08DF"/>
    <w:rsid w:val="000E4A50"/>
    <w:rsid w:val="000E5C1E"/>
    <w:rsid w:val="000F070D"/>
    <w:rsid w:val="000F1793"/>
    <w:rsid w:val="000F244E"/>
    <w:rsid w:val="001049A4"/>
    <w:rsid w:val="00106679"/>
    <w:rsid w:val="0011283F"/>
    <w:rsid w:val="00114AB2"/>
    <w:rsid w:val="001177D2"/>
    <w:rsid w:val="00121402"/>
    <w:rsid w:val="00131127"/>
    <w:rsid w:val="00131A5D"/>
    <w:rsid w:val="001320BF"/>
    <w:rsid w:val="00136AD5"/>
    <w:rsid w:val="00140478"/>
    <w:rsid w:val="00153477"/>
    <w:rsid w:val="00154F00"/>
    <w:rsid w:val="00162036"/>
    <w:rsid w:val="00163EFC"/>
    <w:rsid w:val="00164CC1"/>
    <w:rsid w:val="001650D7"/>
    <w:rsid w:val="00172948"/>
    <w:rsid w:val="001746CF"/>
    <w:rsid w:val="00174751"/>
    <w:rsid w:val="0018593B"/>
    <w:rsid w:val="00192812"/>
    <w:rsid w:val="001967E6"/>
    <w:rsid w:val="00197922"/>
    <w:rsid w:val="001A2FDA"/>
    <w:rsid w:val="001A4F87"/>
    <w:rsid w:val="001A7330"/>
    <w:rsid w:val="001A7352"/>
    <w:rsid w:val="001B084A"/>
    <w:rsid w:val="001B22BE"/>
    <w:rsid w:val="001B451F"/>
    <w:rsid w:val="001C027B"/>
    <w:rsid w:val="001C1369"/>
    <w:rsid w:val="001C49DC"/>
    <w:rsid w:val="001D1259"/>
    <w:rsid w:val="001D2DA9"/>
    <w:rsid w:val="001D4E4E"/>
    <w:rsid w:val="001F4ECB"/>
    <w:rsid w:val="001F5A70"/>
    <w:rsid w:val="00205636"/>
    <w:rsid w:val="00207167"/>
    <w:rsid w:val="00212A1B"/>
    <w:rsid w:val="002137FC"/>
    <w:rsid w:val="002171DE"/>
    <w:rsid w:val="00222E66"/>
    <w:rsid w:val="00227E7F"/>
    <w:rsid w:val="00230A33"/>
    <w:rsid w:val="0023403D"/>
    <w:rsid w:val="00242D6A"/>
    <w:rsid w:val="00244EEB"/>
    <w:rsid w:val="00246AFE"/>
    <w:rsid w:val="0025114F"/>
    <w:rsid w:val="0026120C"/>
    <w:rsid w:val="002639A5"/>
    <w:rsid w:val="00266AB4"/>
    <w:rsid w:val="00270453"/>
    <w:rsid w:val="00281443"/>
    <w:rsid w:val="00283F13"/>
    <w:rsid w:val="00284D15"/>
    <w:rsid w:val="0028764D"/>
    <w:rsid w:val="00287FBA"/>
    <w:rsid w:val="002A1C39"/>
    <w:rsid w:val="002A4418"/>
    <w:rsid w:val="002A51B9"/>
    <w:rsid w:val="002A7BB8"/>
    <w:rsid w:val="002A7D76"/>
    <w:rsid w:val="002B0306"/>
    <w:rsid w:val="002B1765"/>
    <w:rsid w:val="002B3E6E"/>
    <w:rsid w:val="002C565F"/>
    <w:rsid w:val="002E07F2"/>
    <w:rsid w:val="002E326D"/>
    <w:rsid w:val="002E67F5"/>
    <w:rsid w:val="002E6EB1"/>
    <w:rsid w:val="002F51EF"/>
    <w:rsid w:val="002F6A87"/>
    <w:rsid w:val="00301826"/>
    <w:rsid w:val="00304B48"/>
    <w:rsid w:val="00306701"/>
    <w:rsid w:val="00307472"/>
    <w:rsid w:val="00307DA7"/>
    <w:rsid w:val="00307E90"/>
    <w:rsid w:val="00310213"/>
    <w:rsid w:val="00311DB1"/>
    <w:rsid w:val="003148A6"/>
    <w:rsid w:val="00315669"/>
    <w:rsid w:val="00315766"/>
    <w:rsid w:val="00326BA3"/>
    <w:rsid w:val="00333BC8"/>
    <w:rsid w:val="00343417"/>
    <w:rsid w:val="00346517"/>
    <w:rsid w:val="00347439"/>
    <w:rsid w:val="00352214"/>
    <w:rsid w:val="00356669"/>
    <w:rsid w:val="00360A25"/>
    <w:rsid w:val="003627B1"/>
    <w:rsid w:val="0036474D"/>
    <w:rsid w:val="00364895"/>
    <w:rsid w:val="003717E4"/>
    <w:rsid w:val="003725F7"/>
    <w:rsid w:val="00383838"/>
    <w:rsid w:val="003874D4"/>
    <w:rsid w:val="0039105F"/>
    <w:rsid w:val="003913B4"/>
    <w:rsid w:val="003926B9"/>
    <w:rsid w:val="00394ADB"/>
    <w:rsid w:val="00395BF2"/>
    <w:rsid w:val="003A022B"/>
    <w:rsid w:val="003A1D13"/>
    <w:rsid w:val="003A4017"/>
    <w:rsid w:val="003B0624"/>
    <w:rsid w:val="003B08E2"/>
    <w:rsid w:val="003B7BF5"/>
    <w:rsid w:val="003C488B"/>
    <w:rsid w:val="003C79B1"/>
    <w:rsid w:val="003D5087"/>
    <w:rsid w:val="003D6349"/>
    <w:rsid w:val="003E0C6A"/>
    <w:rsid w:val="003E6170"/>
    <w:rsid w:val="003F33BA"/>
    <w:rsid w:val="003F360A"/>
    <w:rsid w:val="003F743D"/>
    <w:rsid w:val="004042DE"/>
    <w:rsid w:val="0040740A"/>
    <w:rsid w:val="00412549"/>
    <w:rsid w:val="004143CC"/>
    <w:rsid w:val="00430307"/>
    <w:rsid w:val="00436C7A"/>
    <w:rsid w:val="00436CE6"/>
    <w:rsid w:val="0044046F"/>
    <w:rsid w:val="00443D5B"/>
    <w:rsid w:val="00443F7C"/>
    <w:rsid w:val="00446EF1"/>
    <w:rsid w:val="00451786"/>
    <w:rsid w:val="00456317"/>
    <w:rsid w:val="00461AD9"/>
    <w:rsid w:val="0047316E"/>
    <w:rsid w:val="00473440"/>
    <w:rsid w:val="00473518"/>
    <w:rsid w:val="00477895"/>
    <w:rsid w:val="00481D7E"/>
    <w:rsid w:val="004820D7"/>
    <w:rsid w:val="00483670"/>
    <w:rsid w:val="00484620"/>
    <w:rsid w:val="0048777D"/>
    <w:rsid w:val="00491652"/>
    <w:rsid w:val="00493212"/>
    <w:rsid w:val="00495B7F"/>
    <w:rsid w:val="0049608B"/>
    <w:rsid w:val="004A24AE"/>
    <w:rsid w:val="004A66E6"/>
    <w:rsid w:val="004B06E9"/>
    <w:rsid w:val="004B2210"/>
    <w:rsid w:val="004B3B9E"/>
    <w:rsid w:val="004B617A"/>
    <w:rsid w:val="004B6562"/>
    <w:rsid w:val="004B7905"/>
    <w:rsid w:val="004C0A82"/>
    <w:rsid w:val="004C208C"/>
    <w:rsid w:val="004C4B7A"/>
    <w:rsid w:val="004D5403"/>
    <w:rsid w:val="004D6D41"/>
    <w:rsid w:val="004E03A6"/>
    <w:rsid w:val="004F4341"/>
    <w:rsid w:val="004F7B82"/>
    <w:rsid w:val="004F7BF4"/>
    <w:rsid w:val="005002A1"/>
    <w:rsid w:val="00500B54"/>
    <w:rsid w:val="00501EBC"/>
    <w:rsid w:val="00502413"/>
    <w:rsid w:val="00504494"/>
    <w:rsid w:val="0050605B"/>
    <w:rsid w:val="00507AF4"/>
    <w:rsid w:val="00514208"/>
    <w:rsid w:val="005162F5"/>
    <w:rsid w:val="00516EDA"/>
    <w:rsid w:val="00523163"/>
    <w:rsid w:val="00524DD1"/>
    <w:rsid w:val="00533080"/>
    <w:rsid w:val="00541C82"/>
    <w:rsid w:val="00541DBF"/>
    <w:rsid w:val="005427B3"/>
    <w:rsid w:val="00542FC9"/>
    <w:rsid w:val="005457BC"/>
    <w:rsid w:val="00547ACA"/>
    <w:rsid w:val="00554EE2"/>
    <w:rsid w:val="0056511F"/>
    <w:rsid w:val="005802EE"/>
    <w:rsid w:val="00583EAB"/>
    <w:rsid w:val="00585BE9"/>
    <w:rsid w:val="00587952"/>
    <w:rsid w:val="00587BE6"/>
    <w:rsid w:val="00592683"/>
    <w:rsid w:val="005A5218"/>
    <w:rsid w:val="005B124E"/>
    <w:rsid w:val="005B6357"/>
    <w:rsid w:val="005C175B"/>
    <w:rsid w:val="005C3410"/>
    <w:rsid w:val="005C62D4"/>
    <w:rsid w:val="005D09F9"/>
    <w:rsid w:val="005D3C7F"/>
    <w:rsid w:val="005D479E"/>
    <w:rsid w:val="005D5D63"/>
    <w:rsid w:val="005E358C"/>
    <w:rsid w:val="005E6CB9"/>
    <w:rsid w:val="005F55D0"/>
    <w:rsid w:val="005F5855"/>
    <w:rsid w:val="005F5FE9"/>
    <w:rsid w:val="006021AE"/>
    <w:rsid w:val="00607122"/>
    <w:rsid w:val="00615BE2"/>
    <w:rsid w:val="00630BCA"/>
    <w:rsid w:val="00632533"/>
    <w:rsid w:val="006339A6"/>
    <w:rsid w:val="0063546D"/>
    <w:rsid w:val="00637684"/>
    <w:rsid w:val="00641B24"/>
    <w:rsid w:val="00644058"/>
    <w:rsid w:val="00644D35"/>
    <w:rsid w:val="00645634"/>
    <w:rsid w:val="006522BB"/>
    <w:rsid w:val="006535C4"/>
    <w:rsid w:val="006554F0"/>
    <w:rsid w:val="00655B87"/>
    <w:rsid w:val="00657232"/>
    <w:rsid w:val="00657D1D"/>
    <w:rsid w:val="00660193"/>
    <w:rsid w:val="00663AB8"/>
    <w:rsid w:val="00665CEC"/>
    <w:rsid w:val="006660BE"/>
    <w:rsid w:val="0067557E"/>
    <w:rsid w:val="006837F2"/>
    <w:rsid w:val="006910EE"/>
    <w:rsid w:val="00694DA3"/>
    <w:rsid w:val="00695546"/>
    <w:rsid w:val="00696690"/>
    <w:rsid w:val="006A69B6"/>
    <w:rsid w:val="006A786A"/>
    <w:rsid w:val="006B31AB"/>
    <w:rsid w:val="006B54E6"/>
    <w:rsid w:val="006C0297"/>
    <w:rsid w:val="006C2015"/>
    <w:rsid w:val="006C3A1B"/>
    <w:rsid w:val="006C725C"/>
    <w:rsid w:val="006D3669"/>
    <w:rsid w:val="006D5D5F"/>
    <w:rsid w:val="006E0277"/>
    <w:rsid w:val="006E2A21"/>
    <w:rsid w:val="006F3C30"/>
    <w:rsid w:val="006F7105"/>
    <w:rsid w:val="00701DAC"/>
    <w:rsid w:val="00702F7A"/>
    <w:rsid w:val="00717773"/>
    <w:rsid w:val="007177C3"/>
    <w:rsid w:val="00721D2A"/>
    <w:rsid w:val="00726300"/>
    <w:rsid w:val="00730647"/>
    <w:rsid w:val="00731229"/>
    <w:rsid w:val="00736658"/>
    <w:rsid w:val="00741676"/>
    <w:rsid w:val="00744F27"/>
    <w:rsid w:val="007520F4"/>
    <w:rsid w:val="0075315D"/>
    <w:rsid w:val="00756E6E"/>
    <w:rsid w:val="00757BDC"/>
    <w:rsid w:val="00760A84"/>
    <w:rsid w:val="007634D7"/>
    <w:rsid w:val="00767671"/>
    <w:rsid w:val="00772EAE"/>
    <w:rsid w:val="007839F7"/>
    <w:rsid w:val="007876D3"/>
    <w:rsid w:val="0078788A"/>
    <w:rsid w:val="007905BB"/>
    <w:rsid w:val="007933E6"/>
    <w:rsid w:val="00794AF7"/>
    <w:rsid w:val="00795523"/>
    <w:rsid w:val="007955B4"/>
    <w:rsid w:val="007B11D1"/>
    <w:rsid w:val="007B61B3"/>
    <w:rsid w:val="007C496B"/>
    <w:rsid w:val="007D0C37"/>
    <w:rsid w:val="007E062D"/>
    <w:rsid w:val="007E0EAF"/>
    <w:rsid w:val="007E2DF3"/>
    <w:rsid w:val="007E7933"/>
    <w:rsid w:val="007F26E0"/>
    <w:rsid w:val="007F36E5"/>
    <w:rsid w:val="007F55B0"/>
    <w:rsid w:val="007F578B"/>
    <w:rsid w:val="007F728B"/>
    <w:rsid w:val="008010F8"/>
    <w:rsid w:val="008017EB"/>
    <w:rsid w:val="008053B0"/>
    <w:rsid w:val="008068BE"/>
    <w:rsid w:val="00814F7F"/>
    <w:rsid w:val="00820349"/>
    <w:rsid w:val="00821DFA"/>
    <w:rsid w:val="008409F7"/>
    <w:rsid w:val="00851355"/>
    <w:rsid w:val="00853E39"/>
    <w:rsid w:val="008558E5"/>
    <w:rsid w:val="0086198C"/>
    <w:rsid w:val="00863559"/>
    <w:rsid w:val="00872AE6"/>
    <w:rsid w:val="0087322B"/>
    <w:rsid w:val="0087550A"/>
    <w:rsid w:val="008868AB"/>
    <w:rsid w:val="00890482"/>
    <w:rsid w:val="00893334"/>
    <w:rsid w:val="00896541"/>
    <w:rsid w:val="008968D5"/>
    <w:rsid w:val="008A28B2"/>
    <w:rsid w:val="008A470F"/>
    <w:rsid w:val="008A6CCE"/>
    <w:rsid w:val="008B14BE"/>
    <w:rsid w:val="008B336C"/>
    <w:rsid w:val="008B46C3"/>
    <w:rsid w:val="008B5D8F"/>
    <w:rsid w:val="008B71B9"/>
    <w:rsid w:val="008C0F12"/>
    <w:rsid w:val="008C171C"/>
    <w:rsid w:val="008C5722"/>
    <w:rsid w:val="008C74AA"/>
    <w:rsid w:val="008D0014"/>
    <w:rsid w:val="008D032B"/>
    <w:rsid w:val="008D31DE"/>
    <w:rsid w:val="008F47F2"/>
    <w:rsid w:val="00900EB9"/>
    <w:rsid w:val="00901304"/>
    <w:rsid w:val="00902A82"/>
    <w:rsid w:val="009073CC"/>
    <w:rsid w:val="0091147E"/>
    <w:rsid w:val="009139F8"/>
    <w:rsid w:val="00917A92"/>
    <w:rsid w:val="009229C9"/>
    <w:rsid w:val="00922E6F"/>
    <w:rsid w:val="00923292"/>
    <w:rsid w:val="00924998"/>
    <w:rsid w:val="009300C0"/>
    <w:rsid w:val="00930E78"/>
    <w:rsid w:val="00933149"/>
    <w:rsid w:val="00933D59"/>
    <w:rsid w:val="009352B1"/>
    <w:rsid w:val="00936BF0"/>
    <w:rsid w:val="00940637"/>
    <w:rsid w:val="00943BEC"/>
    <w:rsid w:val="00944D3A"/>
    <w:rsid w:val="00961B44"/>
    <w:rsid w:val="00961BC5"/>
    <w:rsid w:val="009673E8"/>
    <w:rsid w:val="00974FFD"/>
    <w:rsid w:val="00975AD7"/>
    <w:rsid w:val="00976086"/>
    <w:rsid w:val="00976556"/>
    <w:rsid w:val="009814EC"/>
    <w:rsid w:val="00984B60"/>
    <w:rsid w:val="00984F0F"/>
    <w:rsid w:val="009859DF"/>
    <w:rsid w:val="00986482"/>
    <w:rsid w:val="009903F9"/>
    <w:rsid w:val="009A0EC4"/>
    <w:rsid w:val="009C107E"/>
    <w:rsid w:val="009C21B4"/>
    <w:rsid w:val="009C3A4A"/>
    <w:rsid w:val="009C457D"/>
    <w:rsid w:val="009C6C2A"/>
    <w:rsid w:val="009D15A7"/>
    <w:rsid w:val="009D28C6"/>
    <w:rsid w:val="009E055D"/>
    <w:rsid w:val="009E3AE2"/>
    <w:rsid w:val="009E58A0"/>
    <w:rsid w:val="009E5DF7"/>
    <w:rsid w:val="009E7AF4"/>
    <w:rsid w:val="009E7DC7"/>
    <w:rsid w:val="009F4A86"/>
    <w:rsid w:val="009F4F0B"/>
    <w:rsid w:val="009F5BD8"/>
    <w:rsid w:val="00A01879"/>
    <w:rsid w:val="00A028ED"/>
    <w:rsid w:val="00A03A9E"/>
    <w:rsid w:val="00A03C5A"/>
    <w:rsid w:val="00A0625C"/>
    <w:rsid w:val="00A070E5"/>
    <w:rsid w:val="00A11327"/>
    <w:rsid w:val="00A11AAE"/>
    <w:rsid w:val="00A13C78"/>
    <w:rsid w:val="00A15205"/>
    <w:rsid w:val="00A15567"/>
    <w:rsid w:val="00A201D8"/>
    <w:rsid w:val="00A24E4A"/>
    <w:rsid w:val="00A31E98"/>
    <w:rsid w:val="00A32765"/>
    <w:rsid w:val="00A329C6"/>
    <w:rsid w:val="00A4137F"/>
    <w:rsid w:val="00A429D1"/>
    <w:rsid w:val="00A43675"/>
    <w:rsid w:val="00A45B77"/>
    <w:rsid w:val="00A53092"/>
    <w:rsid w:val="00A6195D"/>
    <w:rsid w:val="00A66D95"/>
    <w:rsid w:val="00A7209B"/>
    <w:rsid w:val="00A74975"/>
    <w:rsid w:val="00A74D42"/>
    <w:rsid w:val="00A91CB9"/>
    <w:rsid w:val="00AA0EF9"/>
    <w:rsid w:val="00AA4B27"/>
    <w:rsid w:val="00AA7AD7"/>
    <w:rsid w:val="00AB1BD4"/>
    <w:rsid w:val="00AB2E5C"/>
    <w:rsid w:val="00AB4E1D"/>
    <w:rsid w:val="00AB5F98"/>
    <w:rsid w:val="00AB6953"/>
    <w:rsid w:val="00AC1DD9"/>
    <w:rsid w:val="00AC4183"/>
    <w:rsid w:val="00AC5348"/>
    <w:rsid w:val="00AC7CB9"/>
    <w:rsid w:val="00AD139F"/>
    <w:rsid w:val="00AD25C9"/>
    <w:rsid w:val="00AD4898"/>
    <w:rsid w:val="00AD6CC4"/>
    <w:rsid w:val="00AD7620"/>
    <w:rsid w:val="00AE4644"/>
    <w:rsid w:val="00AE74BD"/>
    <w:rsid w:val="00AF06DD"/>
    <w:rsid w:val="00AF0FF4"/>
    <w:rsid w:val="00AF104F"/>
    <w:rsid w:val="00AF1A00"/>
    <w:rsid w:val="00AF2199"/>
    <w:rsid w:val="00B03F98"/>
    <w:rsid w:val="00B12507"/>
    <w:rsid w:val="00B1254A"/>
    <w:rsid w:val="00B15221"/>
    <w:rsid w:val="00B165D2"/>
    <w:rsid w:val="00B175E9"/>
    <w:rsid w:val="00B17848"/>
    <w:rsid w:val="00B206B5"/>
    <w:rsid w:val="00B264C5"/>
    <w:rsid w:val="00B30A51"/>
    <w:rsid w:val="00B3436A"/>
    <w:rsid w:val="00B36C68"/>
    <w:rsid w:val="00B446D1"/>
    <w:rsid w:val="00B45E46"/>
    <w:rsid w:val="00B47C60"/>
    <w:rsid w:val="00B52F16"/>
    <w:rsid w:val="00B57EEB"/>
    <w:rsid w:val="00B602C6"/>
    <w:rsid w:val="00B64A19"/>
    <w:rsid w:val="00B67E0C"/>
    <w:rsid w:val="00B704CF"/>
    <w:rsid w:val="00B705E6"/>
    <w:rsid w:val="00B859A2"/>
    <w:rsid w:val="00B94310"/>
    <w:rsid w:val="00BA0046"/>
    <w:rsid w:val="00BA52CB"/>
    <w:rsid w:val="00BA56DF"/>
    <w:rsid w:val="00BA591D"/>
    <w:rsid w:val="00BA6EC1"/>
    <w:rsid w:val="00BB7AD4"/>
    <w:rsid w:val="00BC137B"/>
    <w:rsid w:val="00BC66ED"/>
    <w:rsid w:val="00BC6E27"/>
    <w:rsid w:val="00BD1F9A"/>
    <w:rsid w:val="00BD4D2D"/>
    <w:rsid w:val="00BD750E"/>
    <w:rsid w:val="00BE0A5F"/>
    <w:rsid w:val="00BE20BF"/>
    <w:rsid w:val="00BE71FE"/>
    <w:rsid w:val="00BE7F01"/>
    <w:rsid w:val="00BE7FBE"/>
    <w:rsid w:val="00BF37E1"/>
    <w:rsid w:val="00BF3805"/>
    <w:rsid w:val="00BF7739"/>
    <w:rsid w:val="00C05A9A"/>
    <w:rsid w:val="00C0777F"/>
    <w:rsid w:val="00C12268"/>
    <w:rsid w:val="00C134B5"/>
    <w:rsid w:val="00C1672E"/>
    <w:rsid w:val="00C222A8"/>
    <w:rsid w:val="00C22DE2"/>
    <w:rsid w:val="00C252C9"/>
    <w:rsid w:val="00C25339"/>
    <w:rsid w:val="00C30CA0"/>
    <w:rsid w:val="00C373B3"/>
    <w:rsid w:val="00C43C6A"/>
    <w:rsid w:val="00C461E2"/>
    <w:rsid w:val="00C501DB"/>
    <w:rsid w:val="00C52294"/>
    <w:rsid w:val="00C62452"/>
    <w:rsid w:val="00C62763"/>
    <w:rsid w:val="00C63886"/>
    <w:rsid w:val="00C645A6"/>
    <w:rsid w:val="00C64EE7"/>
    <w:rsid w:val="00C64F00"/>
    <w:rsid w:val="00C67827"/>
    <w:rsid w:val="00C678C6"/>
    <w:rsid w:val="00C7088C"/>
    <w:rsid w:val="00C762F9"/>
    <w:rsid w:val="00C77AB8"/>
    <w:rsid w:val="00C821D2"/>
    <w:rsid w:val="00C84056"/>
    <w:rsid w:val="00C8457C"/>
    <w:rsid w:val="00C93AD6"/>
    <w:rsid w:val="00C96CED"/>
    <w:rsid w:val="00CA10D5"/>
    <w:rsid w:val="00CB2ECE"/>
    <w:rsid w:val="00CB4A7F"/>
    <w:rsid w:val="00CB6EA8"/>
    <w:rsid w:val="00CC0DF6"/>
    <w:rsid w:val="00CC3E16"/>
    <w:rsid w:val="00CD0F4A"/>
    <w:rsid w:val="00CD3273"/>
    <w:rsid w:val="00CD66FF"/>
    <w:rsid w:val="00CE0168"/>
    <w:rsid w:val="00CE4164"/>
    <w:rsid w:val="00CE49DB"/>
    <w:rsid w:val="00CE7AE3"/>
    <w:rsid w:val="00CF7B3C"/>
    <w:rsid w:val="00D00FE0"/>
    <w:rsid w:val="00D0158B"/>
    <w:rsid w:val="00D02F84"/>
    <w:rsid w:val="00D04D86"/>
    <w:rsid w:val="00D109C1"/>
    <w:rsid w:val="00D12E1C"/>
    <w:rsid w:val="00D13C32"/>
    <w:rsid w:val="00D21C08"/>
    <w:rsid w:val="00D2389C"/>
    <w:rsid w:val="00D25789"/>
    <w:rsid w:val="00D2629B"/>
    <w:rsid w:val="00D30955"/>
    <w:rsid w:val="00D30E0C"/>
    <w:rsid w:val="00D359C3"/>
    <w:rsid w:val="00D374E7"/>
    <w:rsid w:val="00D4019A"/>
    <w:rsid w:val="00D5397F"/>
    <w:rsid w:val="00D55232"/>
    <w:rsid w:val="00D55FBE"/>
    <w:rsid w:val="00D60ECA"/>
    <w:rsid w:val="00D63B32"/>
    <w:rsid w:val="00D67AB8"/>
    <w:rsid w:val="00D70FDC"/>
    <w:rsid w:val="00D757DA"/>
    <w:rsid w:val="00D80B98"/>
    <w:rsid w:val="00D87C08"/>
    <w:rsid w:val="00D92304"/>
    <w:rsid w:val="00D9616A"/>
    <w:rsid w:val="00D96BFD"/>
    <w:rsid w:val="00D96E4F"/>
    <w:rsid w:val="00D97A88"/>
    <w:rsid w:val="00DA1715"/>
    <w:rsid w:val="00DA200B"/>
    <w:rsid w:val="00DA419E"/>
    <w:rsid w:val="00DA62D2"/>
    <w:rsid w:val="00DB44DA"/>
    <w:rsid w:val="00DB5C95"/>
    <w:rsid w:val="00DC09D3"/>
    <w:rsid w:val="00DC46F9"/>
    <w:rsid w:val="00DC4EDC"/>
    <w:rsid w:val="00DC4F4F"/>
    <w:rsid w:val="00DD17B6"/>
    <w:rsid w:val="00DD4249"/>
    <w:rsid w:val="00DD5042"/>
    <w:rsid w:val="00DE06BB"/>
    <w:rsid w:val="00DE181C"/>
    <w:rsid w:val="00DE3C16"/>
    <w:rsid w:val="00DE5DBB"/>
    <w:rsid w:val="00E02CF7"/>
    <w:rsid w:val="00E03369"/>
    <w:rsid w:val="00E0382F"/>
    <w:rsid w:val="00E05075"/>
    <w:rsid w:val="00E05143"/>
    <w:rsid w:val="00E065A8"/>
    <w:rsid w:val="00E10685"/>
    <w:rsid w:val="00E11A4A"/>
    <w:rsid w:val="00E13AE8"/>
    <w:rsid w:val="00E15020"/>
    <w:rsid w:val="00E159F5"/>
    <w:rsid w:val="00E175D5"/>
    <w:rsid w:val="00E20A3D"/>
    <w:rsid w:val="00E25075"/>
    <w:rsid w:val="00E27F63"/>
    <w:rsid w:val="00E37157"/>
    <w:rsid w:val="00E37CC7"/>
    <w:rsid w:val="00E51573"/>
    <w:rsid w:val="00E54864"/>
    <w:rsid w:val="00E55A7D"/>
    <w:rsid w:val="00E620D0"/>
    <w:rsid w:val="00E65CA9"/>
    <w:rsid w:val="00E70AAC"/>
    <w:rsid w:val="00E74CA0"/>
    <w:rsid w:val="00E82FDA"/>
    <w:rsid w:val="00E862F7"/>
    <w:rsid w:val="00E90B80"/>
    <w:rsid w:val="00E960F0"/>
    <w:rsid w:val="00E97317"/>
    <w:rsid w:val="00E97F21"/>
    <w:rsid w:val="00EA4508"/>
    <w:rsid w:val="00EA6633"/>
    <w:rsid w:val="00EA76B0"/>
    <w:rsid w:val="00EB1E58"/>
    <w:rsid w:val="00EB34EA"/>
    <w:rsid w:val="00EC0BB0"/>
    <w:rsid w:val="00EC2B0F"/>
    <w:rsid w:val="00EC3B4A"/>
    <w:rsid w:val="00EC756B"/>
    <w:rsid w:val="00ED7D65"/>
    <w:rsid w:val="00EE12CD"/>
    <w:rsid w:val="00EE182A"/>
    <w:rsid w:val="00EE2A84"/>
    <w:rsid w:val="00EE31FD"/>
    <w:rsid w:val="00EF0967"/>
    <w:rsid w:val="00EF1B95"/>
    <w:rsid w:val="00EF3AF6"/>
    <w:rsid w:val="00EF508A"/>
    <w:rsid w:val="00EF57E2"/>
    <w:rsid w:val="00EF5DB1"/>
    <w:rsid w:val="00EF7001"/>
    <w:rsid w:val="00EF7637"/>
    <w:rsid w:val="00F02B14"/>
    <w:rsid w:val="00F03D5A"/>
    <w:rsid w:val="00F05149"/>
    <w:rsid w:val="00F13672"/>
    <w:rsid w:val="00F149DC"/>
    <w:rsid w:val="00F1674C"/>
    <w:rsid w:val="00F17B48"/>
    <w:rsid w:val="00F2212B"/>
    <w:rsid w:val="00F272A0"/>
    <w:rsid w:val="00F31AC4"/>
    <w:rsid w:val="00F36A82"/>
    <w:rsid w:val="00F37EE9"/>
    <w:rsid w:val="00F4463E"/>
    <w:rsid w:val="00F45004"/>
    <w:rsid w:val="00F55EF8"/>
    <w:rsid w:val="00F61BF9"/>
    <w:rsid w:val="00F62369"/>
    <w:rsid w:val="00F70BA9"/>
    <w:rsid w:val="00F74A23"/>
    <w:rsid w:val="00F754F3"/>
    <w:rsid w:val="00F76D16"/>
    <w:rsid w:val="00F80028"/>
    <w:rsid w:val="00F80670"/>
    <w:rsid w:val="00F80EC9"/>
    <w:rsid w:val="00F91789"/>
    <w:rsid w:val="00F91A95"/>
    <w:rsid w:val="00F92B0B"/>
    <w:rsid w:val="00F95DA2"/>
    <w:rsid w:val="00F9660D"/>
    <w:rsid w:val="00F96F75"/>
    <w:rsid w:val="00FA086B"/>
    <w:rsid w:val="00FA2D58"/>
    <w:rsid w:val="00FA31F3"/>
    <w:rsid w:val="00FA40DE"/>
    <w:rsid w:val="00FA44DA"/>
    <w:rsid w:val="00FA61C3"/>
    <w:rsid w:val="00FB0B2E"/>
    <w:rsid w:val="00FC4F47"/>
    <w:rsid w:val="00FE0DAB"/>
    <w:rsid w:val="00FE1EA9"/>
    <w:rsid w:val="00FE20B9"/>
    <w:rsid w:val="00FE33C2"/>
    <w:rsid w:val="00FE37F6"/>
    <w:rsid w:val="00FE418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29C5A8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styleId="Korrektur">
    <w:name w:val="Revision"/>
    <w:hidden/>
    <w:uiPriority w:val="99"/>
    <w:semiHidden/>
    <w:rsid w:val="00AE464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D3A47-A995-4D8D-AD09-5C034EA9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427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Kathrine Weinreich</dc:creator>
  <cp:lastModifiedBy>Kathrine Weinreich</cp:lastModifiedBy>
  <cp:revision>4</cp:revision>
  <cp:lastPrinted>2008-10-22T12:54:00Z</cp:lastPrinted>
  <dcterms:created xsi:type="dcterms:W3CDTF">2023-06-12T13:52:00Z</dcterms:created>
  <dcterms:modified xsi:type="dcterms:W3CDTF">2023-09-12T10:42:00Z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1696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637971151504042417</vt:lpwstr>
  </property>
</Properties>
</file>