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37" w:type="dxa"/>
        <w:tblLayout w:type="fixed"/>
        <w:tblCellMar>
          <w:left w:w="0" w:type="dxa"/>
          <w:right w:w="0" w:type="dxa"/>
        </w:tblCellMar>
        <w:tblLook w:val="01E0" w:firstRow="1" w:lastRow="1" w:firstColumn="1" w:lastColumn="1" w:noHBand="0" w:noVBand="0"/>
      </w:tblPr>
      <w:tblGrid>
        <w:gridCol w:w="7937"/>
      </w:tblGrid>
      <w:tr w:rsidR="002171DE" w:rsidTr="00983AA2">
        <w:trPr>
          <w:trHeight w:val="2268"/>
        </w:trPr>
        <w:tc>
          <w:tcPr>
            <w:tcW w:w="7937" w:type="dxa"/>
          </w:tcPr>
          <w:p w:rsidR="002171DE" w:rsidRPr="009224E3" w:rsidRDefault="003C4AFB" w:rsidP="002171DE">
            <w:r>
              <w:t>[Navn og adresse]</w:t>
            </w:r>
          </w:p>
        </w:tc>
      </w:tr>
      <w:tr w:rsidR="006C3A1B" w:rsidTr="009335D6">
        <w:trPr>
          <w:trHeight w:hRule="exact" w:val="737"/>
        </w:trPr>
        <w:tc>
          <w:tcPr>
            <w:tcW w:w="7937" w:type="dxa"/>
          </w:tcPr>
          <w:p w:rsidR="006C3A1B" w:rsidRPr="00537023" w:rsidRDefault="003C4AFB" w:rsidP="00FE0DAB">
            <w:pPr>
              <w:pStyle w:val="Normal-Dokumentheading"/>
            </w:pPr>
            <w:r>
              <w:t>Velkommen til Aarhus Universitet</w:t>
            </w:r>
          </w:p>
        </w:tc>
      </w:tr>
    </w:tbl>
    <w:p w:rsidR="00736658" w:rsidRDefault="003C4AFB" w:rsidP="002171DE">
      <w:r>
        <w:t>Kære [navn]</w:t>
      </w:r>
    </w:p>
    <w:p w:rsidR="003C4AFB" w:rsidRDefault="003C4AFB" w:rsidP="002171DE"/>
    <w:p w:rsidR="003C4AFB" w:rsidRDefault="003C4AFB" w:rsidP="002171DE">
      <w:r>
        <w:t>Velkommen til dit nye job på [indsæt enhed/institut], Aarhus Universitet.</w:t>
      </w:r>
    </w:p>
    <w:p w:rsidR="003C4AFB" w:rsidRDefault="003C4AFB" w:rsidP="002171DE"/>
    <w:p w:rsidR="003C4AFB" w:rsidRDefault="003C4AFB" w:rsidP="002171DE">
      <w:r>
        <w:t xml:space="preserve">På din første arbejdsdag den [indsæt dato] vil </w:t>
      </w:r>
      <w:r w:rsidR="009C32A6">
        <w:t>vi/jeg</w:t>
      </w:r>
      <w:r>
        <w:t xml:space="preserve"> bede dig møde kl. [indsæt klokkeslæt] på adressen [indsæt adresse]. Her vil dine nye kolleger gerne byde dig velkommen med lidt morgenmad. Når du ankommer</w:t>
      </w:r>
      <w:r w:rsidR="001F4E64">
        <w:t>,</w:t>
      </w:r>
      <w:r>
        <w:t xml:space="preserve"> </w:t>
      </w:r>
      <w:r w:rsidR="001F4E64">
        <w:t>bedes</w:t>
      </w:r>
      <w:r>
        <w:t xml:space="preserve"> du spørge efter [navn på den der henter den nyansatte]</w:t>
      </w:r>
      <w:r w:rsidR="001F4E64">
        <w:t>.</w:t>
      </w:r>
    </w:p>
    <w:p w:rsidR="003C4AFB" w:rsidRDefault="003C4AFB" w:rsidP="002171DE"/>
    <w:p w:rsidR="003C4AFB" w:rsidRDefault="003C4AFB" w:rsidP="002171DE">
      <w:r>
        <w:t>For at sikre at du får den bedste start på dit nye job, har du fået tilknyttet en Buddy de første par måneder af din ansættelse. Din Buddy kan hjælpe dig med</w:t>
      </w:r>
      <w:r w:rsidR="00FC4997">
        <w:t xml:space="preserve"> at falde godt til og svare</w:t>
      </w:r>
      <w:r>
        <w:t xml:space="preserve"> </w:t>
      </w:r>
      <w:r w:rsidR="001F4E64">
        <w:t xml:space="preserve">på </w:t>
      </w:r>
      <w:r w:rsidR="00FC4997">
        <w:t>praktiske og sociale spørgsmål</w:t>
      </w:r>
      <w:r>
        <w:t>. Din Buddy er [indsæt navn på Buddy].</w:t>
      </w:r>
      <w:r w:rsidR="00FC4997">
        <w:t xml:space="preserve"> For at hjælpe dig så godt som muligt fagl</w:t>
      </w:r>
      <w:r w:rsidR="001F4E64">
        <w:t>igt, har du fået tilknyttet en f</w:t>
      </w:r>
      <w:r w:rsidR="00FC4997">
        <w:t>aglig mentor, der kan give sparing og vejledning de første måneder. Din fag</w:t>
      </w:r>
      <w:r w:rsidR="001F4E64">
        <w:t>lige mentor er [indsæt navn på f</w:t>
      </w:r>
      <w:r w:rsidR="00FC4997">
        <w:t xml:space="preserve">aglig mentor].  </w:t>
      </w:r>
    </w:p>
    <w:p w:rsidR="003C4AFB" w:rsidRDefault="003C4AFB" w:rsidP="002171DE"/>
    <w:p w:rsidR="00983AA2" w:rsidRPr="00FC4997" w:rsidRDefault="00983AA2" w:rsidP="00FC4997">
      <w:r>
        <w:t>For at du så hurtigt som muligt kan lære os at kende og komme i gang med dine arbejdsopgaver har vi sammensat et introduktionsprogram for dig. Her</w:t>
      </w:r>
      <w:r w:rsidR="003C4AFB">
        <w:t xml:space="preserve"> finder d</w:t>
      </w:r>
      <w:r>
        <w:t xml:space="preserve">u i </w:t>
      </w:r>
      <w:r w:rsidR="003C4AFB">
        <w:t>hovedtræk beskri</w:t>
      </w:r>
      <w:r>
        <w:t>velse</w:t>
      </w:r>
      <w:r w:rsidR="001F4E64">
        <w:t>n</w:t>
      </w:r>
      <w:r>
        <w:t xml:space="preserve"> af </w:t>
      </w:r>
      <w:r w:rsidR="003C4AFB">
        <w:t>dine første uger på universitet</w:t>
      </w:r>
      <w:r w:rsidR="009C32A6">
        <w:t>et</w:t>
      </w:r>
      <w:r w:rsidR="003C4AFB">
        <w:t>. Der vil kunne ske tilpasninger i programmet.</w:t>
      </w:r>
      <w:r>
        <w:t xml:space="preserve"> Programmet er vedlagt.</w:t>
      </w:r>
    </w:p>
    <w:p w:rsidR="00983AA2" w:rsidRDefault="00983AA2" w:rsidP="00983AA2">
      <w:pPr>
        <w:pStyle w:val="Template-Parentlogoname"/>
        <w:rPr>
          <w:rFonts w:ascii="Georgia" w:hAnsi="Georgia"/>
          <w:caps w:val="0"/>
          <w:noProof w:val="0"/>
          <w:color w:val="auto"/>
          <w:spacing w:val="0"/>
          <w:sz w:val="21"/>
        </w:rPr>
      </w:pPr>
    </w:p>
    <w:p w:rsidR="00983AA2" w:rsidRDefault="00983AA2" w:rsidP="00983AA2">
      <w:pPr>
        <w:pStyle w:val="Template-Parentlogoname"/>
      </w:pPr>
      <w:r>
        <w:rPr>
          <w:rFonts w:ascii="Georgia" w:hAnsi="Georgia"/>
          <w:caps w:val="0"/>
          <w:noProof w:val="0"/>
          <w:color w:val="auto"/>
          <w:spacing w:val="0"/>
          <w:sz w:val="21"/>
        </w:rPr>
        <w:t xml:space="preserve">På vores hjemmeside </w:t>
      </w:r>
      <w:hyperlink r:id="rId8" w:history="1">
        <w:r w:rsidRPr="00BD562F">
          <w:rPr>
            <w:rStyle w:val="Hyperlink"/>
            <w:caps w:val="0"/>
            <w:noProof w:val="0"/>
            <w:spacing w:val="0"/>
          </w:rPr>
          <w:t>www.medarbejdere.au.dk</w:t>
        </w:r>
      </w:hyperlink>
      <w:r>
        <w:rPr>
          <w:rFonts w:ascii="Georgia" w:hAnsi="Georgia"/>
          <w:caps w:val="0"/>
          <w:noProof w:val="0"/>
          <w:color w:val="auto"/>
          <w:spacing w:val="0"/>
          <w:sz w:val="21"/>
        </w:rPr>
        <w:t xml:space="preserve"> kan du </w:t>
      </w:r>
      <w:r w:rsidR="001F4E64">
        <w:rPr>
          <w:rFonts w:ascii="Georgia" w:hAnsi="Georgia"/>
          <w:caps w:val="0"/>
          <w:noProof w:val="0"/>
          <w:color w:val="auto"/>
          <w:spacing w:val="0"/>
          <w:sz w:val="21"/>
        </w:rPr>
        <w:t xml:space="preserve">finde nyttige oplysninger for </w:t>
      </w:r>
      <w:r>
        <w:rPr>
          <w:rFonts w:ascii="Georgia" w:hAnsi="Georgia"/>
          <w:caps w:val="0"/>
          <w:noProof w:val="0"/>
          <w:color w:val="auto"/>
          <w:spacing w:val="0"/>
          <w:sz w:val="21"/>
        </w:rPr>
        <w:t>ansatte</w:t>
      </w:r>
      <w:r w:rsidR="001F4E64">
        <w:rPr>
          <w:rFonts w:ascii="Georgia" w:hAnsi="Georgia"/>
          <w:caps w:val="0"/>
          <w:noProof w:val="0"/>
          <w:color w:val="auto"/>
          <w:spacing w:val="0"/>
          <w:sz w:val="21"/>
        </w:rPr>
        <w:t xml:space="preserve"> på AU</w:t>
      </w:r>
      <w:r>
        <w:rPr>
          <w:rFonts w:ascii="Georgia" w:hAnsi="Georgia"/>
          <w:caps w:val="0"/>
          <w:noProof w:val="0"/>
          <w:color w:val="auto"/>
          <w:spacing w:val="0"/>
          <w:sz w:val="21"/>
        </w:rPr>
        <w:t xml:space="preserve">. Vi vil specielt anbefale dig at se på </w:t>
      </w:r>
      <w:hyperlink r:id="rId9" w:history="1">
        <w:r w:rsidRPr="00AC478A">
          <w:rPr>
            <w:rStyle w:val="Hyperlink"/>
            <w:caps w:val="0"/>
            <w:noProof w:val="0"/>
            <w:spacing w:val="0"/>
          </w:rPr>
          <w:t>hjemmesiden til nyansatte</w:t>
        </w:r>
      </w:hyperlink>
      <w:r>
        <w:rPr>
          <w:rFonts w:ascii="Georgia" w:hAnsi="Georgia"/>
          <w:caps w:val="0"/>
          <w:noProof w:val="0"/>
          <w:color w:val="auto"/>
          <w:spacing w:val="0"/>
          <w:sz w:val="21"/>
        </w:rPr>
        <w:t>. Her finder du information særligt henvendt dig i den første tid på AU.</w:t>
      </w:r>
    </w:p>
    <w:p w:rsidR="003C4AFB" w:rsidRDefault="003C4AFB" w:rsidP="002171DE"/>
    <w:p w:rsidR="003C4AFB" w:rsidRDefault="00983AA2" w:rsidP="002171DE">
      <w:r>
        <w:t>Hvis du har spørgsmål</w:t>
      </w:r>
      <w:r w:rsidR="00237E76">
        <w:t>,</w:t>
      </w:r>
      <w:r>
        <w:t xml:space="preserve"> inden du tiltræder, er du velkommen til at kontakte mig.</w:t>
      </w:r>
    </w:p>
    <w:p w:rsidR="00293FE6" w:rsidRDefault="00293FE6" w:rsidP="002171DE"/>
    <w:p w:rsidR="00983AA2" w:rsidRDefault="00983AA2" w:rsidP="002171DE">
      <w:r>
        <w:t>Vi glæder os til at byde dig velkommen.</w:t>
      </w:r>
    </w:p>
    <w:p w:rsidR="00293FE6" w:rsidRDefault="00293FE6" w:rsidP="002171DE"/>
    <w:p w:rsidR="00736658" w:rsidRPr="009224E3" w:rsidRDefault="006C3A1B" w:rsidP="009044C3">
      <w:pPr>
        <w:keepNext/>
        <w:keepLines/>
      </w:pPr>
      <w:bookmarkStart w:id="0" w:name="bmkOvsYourssincerely"/>
      <w:r w:rsidRPr="009224E3">
        <w:t>Med venlig hilsen</w:t>
      </w:r>
      <w:bookmarkEnd w:id="0"/>
    </w:p>
    <w:p w:rsidR="00983AA2" w:rsidRDefault="00237E76" w:rsidP="009044C3">
      <w:pPr>
        <w:keepNext/>
        <w:keepLines/>
      </w:pPr>
      <w:r>
        <w:t>[Indsæt navn, stillingsfunktion]</w:t>
      </w:r>
      <w:bookmarkStart w:id="1" w:name="_GoBack"/>
      <w:bookmarkEnd w:id="1"/>
    </w:p>
    <w:p w:rsidR="00C723B1" w:rsidRDefault="00C723B1" w:rsidP="00B10D00"/>
    <w:sectPr w:rsidR="00C723B1" w:rsidSect="007C5681">
      <w:headerReference w:type="default" r:id="rId10"/>
      <w:footerReference w:type="default" r:id="rId11"/>
      <w:headerReference w:type="first" r:id="rId12"/>
      <w:footerReference w:type="first" r:id="rId13"/>
      <w:endnotePr>
        <w:numFmt w:val="decimal"/>
      </w:endnotePr>
      <w:pgSz w:w="11907" w:h="16840" w:code="9"/>
      <w:pgMar w:top="2472" w:right="2835" w:bottom="1985" w:left="1134" w:header="567" w:footer="329"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A29" w:rsidRDefault="00635A29">
      <w:r>
        <w:separator/>
      </w:r>
    </w:p>
  </w:endnote>
  <w:endnote w:type="continuationSeparator" w:id="0">
    <w:p w:rsidR="00635A29" w:rsidRDefault="0063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95D26FF-1F5D-4918-A227-8E5CD6AA39B8}"/>
    <w:embedBold r:id="rId2" w:fontKey="{3B2F91EF-E9F8-4A00-A798-5E0B0A197399}"/>
    <w:embedItalic r:id="rId3" w:fontKey="{39CDC5CD-FDED-4FAD-A3AA-9EFF5FA8E158}"/>
    <w:embedBoldItalic r:id="rId4" w:fontKey="{04FE15C4-4AF9-4CBC-A2C6-C647711FB35D}"/>
  </w:font>
  <w:font w:name="Arial">
    <w:panose1 w:val="020B0604020202020204"/>
    <w:charset w:val="00"/>
    <w:family w:val="swiss"/>
    <w:pitch w:val="variable"/>
    <w:sig w:usb0="E0002EFF" w:usb1="C000785B" w:usb2="00000009" w:usb3="00000000" w:csb0="000001FF" w:csb1="00000000"/>
  </w:font>
  <w:font w:name="AU Passata">
    <w:altName w:val="AU Passata"/>
    <w:panose1 w:val="020B0503030502030804"/>
    <w:charset w:val="00"/>
    <w:family w:val="swiss"/>
    <w:pitch w:val="variable"/>
    <w:sig w:usb0="A00000AF" w:usb1="5000204A" w:usb2="00000000" w:usb3="00000000" w:csb0="0000009B" w:csb1="00000000"/>
    <w:embedRegular r:id="rId5" w:fontKey="{E442F6E8-A61F-42A1-8425-D6DB4ABDDEF4}"/>
    <w:embedBold r:id="rId6" w:fontKey="{EA0D6FA8-2D07-422E-A7B9-0CB8CEAE69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CDB483A6-B1EB-478F-88F9-A6FD8F0970D6}"/>
    <w:embedBold r:id="rId8" w:fontKey="{D9D382F5-C7B5-4E61-AC2F-4DD7FD3390F9}"/>
  </w:font>
  <w:font w:name="Tahoma">
    <w:panose1 w:val="020B0604030504040204"/>
    <w:charset w:val="00"/>
    <w:family w:val="swiss"/>
    <w:pitch w:val="variable"/>
    <w:sig w:usb0="E1002EFF" w:usb1="C000605B" w:usb2="00000029" w:usb3="00000000" w:csb0="000101FF" w:csb1="00000000"/>
    <w:embedRegular r:id="rId9" w:fontKey="{F7680B10-1FB0-4921-AAC3-7AC9B213399F}"/>
  </w:font>
  <w:font w:name="Verdana">
    <w:panose1 w:val="020B0604030504040204"/>
    <w:charset w:val="00"/>
    <w:family w:val="swiss"/>
    <w:pitch w:val="variable"/>
    <w:sig w:usb0="A00006FF" w:usb1="4000205B" w:usb2="00000010" w:usb3="00000000" w:csb0="0000019F" w:csb1="00000000"/>
    <w:embedRegular r:id="rId10" w:fontKey="{5CE23AC3-6FCE-45C7-A59E-08EBE4470AAB}"/>
  </w:font>
  <w:font w:name="Cambria">
    <w:panose1 w:val="02040503050406030204"/>
    <w:charset w:val="00"/>
    <w:family w:val="roman"/>
    <w:pitch w:val="variable"/>
    <w:sig w:usb0="E00006FF" w:usb1="420024FF" w:usb2="02000000" w:usb3="00000000" w:csb0="0000019F" w:csb1="00000000"/>
    <w:embedRegular r:id="rId11" w:fontKey="{A3735E90-2BBC-4BA7-B272-4DF04092BC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FC4997">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FC4997">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FC4997">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373" w:rsidRDefault="00160373" w:rsidP="00467364">
    <w:pPr>
      <w:ind w:right="360"/>
    </w:pPr>
  </w:p>
  <w:p w:rsidR="00E44247" w:rsidRDefault="00E44247"/>
  <w:tbl>
    <w:tblPr>
      <w:tblW w:w="96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gridCol w:w="2410"/>
    </w:tblGrid>
    <w:tr w:rsidR="00541B8A" w:rsidRPr="00385E94" w:rsidTr="009335D6">
      <w:tc>
        <w:tcPr>
          <w:tcW w:w="2410" w:type="dxa"/>
        </w:tcPr>
        <w:p w:rsidR="00541B8A" w:rsidRPr="009224E3" w:rsidRDefault="00541B8A" w:rsidP="00AA0EF9">
          <w:pPr>
            <w:pStyle w:val="Template-Companyname"/>
            <w:rPr>
              <w:lang w:val="en-GB"/>
            </w:rPr>
          </w:pPr>
          <w:bookmarkStart w:id="105" w:name="bmkSecundaryLogo"/>
          <w:bookmarkEnd w:id="105"/>
        </w:p>
      </w:tc>
      <w:tc>
        <w:tcPr>
          <w:tcW w:w="2410" w:type="dxa"/>
        </w:tcPr>
        <w:p w:rsidR="008C1273" w:rsidRPr="009224E3" w:rsidRDefault="008C1273" w:rsidP="008C1273">
          <w:pPr>
            <w:pStyle w:val="Template-Companyname"/>
            <w:rPr>
              <w:lang w:val="en-GB"/>
            </w:rPr>
          </w:pPr>
          <w:bookmarkStart w:id="106" w:name="bmkOffName"/>
          <w:bookmarkStart w:id="107" w:name="HIFbmkOffName"/>
          <w:bookmarkEnd w:id="106"/>
        </w:p>
        <w:p w:rsidR="00541B8A" w:rsidRPr="009224E3" w:rsidRDefault="00541B8A" w:rsidP="00213BCF">
          <w:pPr>
            <w:pStyle w:val="Template-Address"/>
            <w:rPr>
              <w:lang w:val="en-GB"/>
            </w:rPr>
          </w:pPr>
          <w:bookmarkStart w:id="108" w:name="AarhusUniversitet"/>
          <w:bookmarkEnd w:id="107"/>
          <w:smartTag w:uri="urn:schemas-microsoft-com:office:smarttags" w:element="place">
            <w:r w:rsidRPr="009224E3">
              <w:rPr>
                <w:lang w:val="en-GB"/>
              </w:rPr>
              <w:t>Aarhus</w:t>
            </w:r>
          </w:smartTag>
          <w:r w:rsidRPr="009224E3">
            <w:rPr>
              <w:lang w:val="en-GB"/>
            </w:rPr>
            <w:t xml:space="preserve"> Universitet</w:t>
          </w:r>
          <w:bookmarkEnd w:id="108"/>
        </w:p>
        <w:p w:rsidR="00541B8A" w:rsidRPr="009224E3" w:rsidRDefault="00541B8A" w:rsidP="00AA0EF9">
          <w:pPr>
            <w:pStyle w:val="Template-Address"/>
            <w:rPr>
              <w:lang w:val="en-GB"/>
            </w:rPr>
          </w:pPr>
          <w:bookmarkStart w:id="109" w:name="bmkOffOfficeId"/>
          <w:bookmarkEnd w:id="109"/>
        </w:p>
      </w:tc>
      <w:tc>
        <w:tcPr>
          <w:tcW w:w="2410" w:type="dxa"/>
        </w:tcPr>
        <w:p w:rsidR="00541B8A" w:rsidRPr="00385E94" w:rsidRDefault="00541B8A" w:rsidP="000E46C3">
          <w:pPr>
            <w:pStyle w:val="Template-Address"/>
            <w:rPr>
              <w:lang w:val="en-GB"/>
            </w:rPr>
          </w:pPr>
        </w:p>
      </w:tc>
      <w:tc>
        <w:tcPr>
          <w:tcW w:w="2410" w:type="dxa"/>
        </w:tcPr>
        <w:p w:rsidR="008C1273" w:rsidRPr="009224E3" w:rsidRDefault="008C1273" w:rsidP="008C1273">
          <w:pPr>
            <w:pStyle w:val="Template-Address"/>
            <w:rPr>
              <w:lang w:val="en-GB"/>
            </w:rPr>
          </w:pPr>
          <w:bookmarkStart w:id="110" w:name="bmkOvsTel"/>
          <w:bookmarkStart w:id="111" w:name="HIFbmkOffPhone"/>
          <w:r w:rsidRPr="009224E3">
            <w:rPr>
              <w:lang w:val="en-GB"/>
            </w:rPr>
            <w:t>Tlf.:</w:t>
          </w:r>
          <w:bookmarkEnd w:id="110"/>
          <w:r w:rsidRPr="009224E3">
            <w:rPr>
              <w:lang w:val="en-GB"/>
            </w:rPr>
            <w:t xml:space="preserve"> </w:t>
          </w:r>
          <w:bookmarkStart w:id="112" w:name="bmkOffPhone"/>
          <w:bookmarkEnd w:id="112"/>
        </w:p>
        <w:p w:rsidR="008C1273" w:rsidRPr="009224E3" w:rsidRDefault="008C1273" w:rsidP="008C1273">
          <w:pPr>
            <w:pStyle w:val="Template-Address"/>
            <w:rPr>
              <w:lang w:val="en-GB"/>
            </w:rPr>
          </w:pPr>
          <w:bookmarkStart w:id="113" w:name="bmkOvsFax"/>
          <w:bookmarkStart w:id="114" w:name="HIFbmkOffFax"/>
          <w:bookmarkEnd w:id="111"/>
          <w:r w:rsidRPr="009224E3">
            <w:rPr>
              <w:lang w:val="en-GB"/>
            </w:rPr>
            <w:t>Fax:</w:t>
          </w:r>
          <w:bookmarkEnd w:id="113"/>
          <w:r w:rsidRPr="009224E3">
            <w:rPr>
              <w:lang w:val="en-GB"/>
            </w:rPr>
            <w:t xml:space="preserve"> </w:t>
          </w:r>
          <w:bookmarkStart w:id="115" w:name="bmkOffFax"/>
          <w:bookmarkEnd w:id="115"/>
        </w:p>
        <w:p w:rsidR="00541B8A" w:rsidRPr="009224E3" w:rsidRDefault="00541B8A" w:rsidP="000E46C3">
          <w:pPr>
            <w:pStyle w:val="Template-Address"/>
            <w:rPr>
              <w:lang w:val="en-GB"/>
            </w:rPr>
          </w:pPr>
          <w:bookmarkStart w:id="116" w:name="HIFbmkOffEmail"/>
          <w:bookmarkEnd w:id="114"/>
          <w:r w:rsidRPr="009224E3">
            <w:rPr>
              <w:lang w:val="en-GB"/>
            </w:rPr>
            <w:t xml:space="preserve">E-mail: </w:t>
          </w:r>
          <w:bookmarkStart w:id="117" w:name="bmkOffEmail"/>
          <w:bookmarkEnd w:id="117"/>
        </w:p>
        <w:p w:rsidR="00541B8A" w:rsidRPr="009224E3" w:rsidRDefault="00541B8A" w:rsidP="000E46C3">
          <w:pPr>
            <w:pStyle w:val="Template-Address"/>
            <w:rPr>
              <w:lang w:val="en-GB"/>
            </w:rPr>
          </w:pPr>
          <w:bookmarkStart w:id="118" w:name="bmkOffOfficeWww"/>
          <w:bookmarkEnd w:id="116"/>
          <w:bookmarkEnd w:id="118"/>
        </w:p>
      </w:tc>
    </w:tr>
  </w:tbl>
  <w:p w:rsidR="00160373" w:rsidRPr="006C3A1B" w:rsidRDefault="00160373">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A29" w:rsidRDefault="00635A29">
      <w:r>
        <w:separator/>
      </w:r>
    </w:p>
  </w:footnote>
  <w:footnote w:type="continuationSeparator" w:id="0">
    <w:p w:rsidR="00635A29" w:rsidRDefault="00635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41" w:rsidRDefault="003C4AFB">
    <w:pPr>
      <w:pStyle w:val="Sidehoved"/>
    </w:pP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160373" w:rsidP="00DB449D">
                          <w:pPr>
                            <w:pStyle w:val="Template-Parentlogoname"/>
                          </w:pPr>
                          <w:bookmarkStart w:id="2" w:name="bmkOffParent02"/>
                          <w:bookmarkEnd w:id="2"/>
                        </w:p>
                        <w:p w:rsidR="00160373" w:rsidRPr="009224E3" w:rsidRDefault="00160373" w:rsidP="00DB449D">
                          <w:pPr>
                            <w:pStyle w:val="Template-Unitnamelogoname"/>
                          </w:pPr>
                          <w:bookmarkStart w:id="3" w:name="bmkOffUnitname0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160373" w:rsidP="00DB449D">
                    <w:pPr>
                      <w:pStyle w:val="Template-Parentlogoname"/>
                    </w:pPr>
                    <w:bookmarkStart w:id="3" w:name="bmkOffParent02"/>
                    <w:bookmarkEnd w:id="3"/>
                  </w:p>
                  <w:p w:rsidR="00160373" w:rsidRPr="009224E3" w:rsidRDefault="00160373" w:rsidP="00DB449D">
                    <w:pPr>
                      <w:pStyle w:val="Template-Unitnamelogoname"/>
                    </w:pPr>
                    <w:bookmarkStart w:id="4" w:name="bmkOffUnitname02"/>
                    <w:bookmarkEnd w:id="4"/>
                  </w:p>
                </w:txbxContent>
              </v:textbox>
              <w10:wrap anchorx="page" anchory="page"/>
            </v:shape>
          </w:pict>
        </mc:Fallback>
      </mc:AlternateContent>
    </w: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5DD10D"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C4AFB">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6192"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160373" w:rsidP="005C13F3">
                          <w:pPr>
                            <w:rPr>
                              <w:rStyle w:val="Sidetal"/>
                            </w:rPr>
                          </w:pPr>
                          <w:bookmarkStart w:id="4" w:name="bmkOvsPage_01"/>
                          <w:r w:rsidRPr="009224E3">
                            <w:rPr>
                              <w:rStyle w:val="Sidetal"/>
                            </w:rPr>
                            <w:t>Side</w:t>
                          </w:r>
                          <w:bookmarkEnd w:id="4"/>
                          <w:r>
                            <w:rPr>
                              <w:rStyle w:val="Sidetal"/>
                            </w:rPr>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FC4997">
                            <w:rPr>
                              <w:rStyle w:val="Sidetal"/>
                              <w:noProof/>
                            </w:rPr>
                            <w:t>2</w:t>
                          </w:r>
                          <w:r w:rsidR="00AE4001">
                            <w:rPr>
                              <w:rStyle w:val="Sidetal"/>
                            </w:rPr>
                            <w:fldChar w:fldCharType="end"/>
                          </w:r>
                          <w:r w:rsidR="00AE4001">
                            <w:rPr>
                              <w:rStyle w:val="Sidetal"/>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FC4997">
                            <w:rPr>
                              <w:rStyle w:val="Sidetal"/>
                              <w:noProof/>
                            </w:rPr>
                            <w:t>2</w:t>
                          </w:r>
                          <w:r w:rsidR="00AE4001">
                            <w:rPr>
                              <w:rStyle w:val="Sidetal"/>
                            </w:rPr>
                            <w:fldChar w:fldCharType="end"/>
                          </w:r>
                        </w:p>
                        <w:p w:rsidR="00160373" w:rsidRPr="00192812" w:rsidRDefault="003C4AFB" w:rsidP="005C13F3">
                          <w:pPr>
                            <w:pStyle w:val="Template-Date"/>
                            <w:spacing w:line="260" w:lineRule="exact"/>
                            <w:rPr>
                              <w:rStyle w:val="Sidetal"/>
                            </w:rPr>
                          </w:pPr>
                          <w:r>
                            <w:rPr>
                              <w:lang w:eastAsia="da-DK"/>
                            </w:rPr>
                            <w:drawing>
                              <wp:inline distT="0" distB="0" distL="0" distR="0">
                                <wp:extent cx="358140" cy="144780"/>
                                <wp:effectExtent l="0" t="0" r="0" b="7620"/>
                                <wp:docPr id="11"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Default="00160373" w:rsidP="005C13F3">
                    <w:pPr>
                      <w:rPr>
                        <w:rStyle w:val="Sidetal"/>
                      </w:rPr>
                    </w:pPr>
                    <w:bookmarkStart w:id="6" w:name="bmkOvsPage_01"/>
                    <w:r w:rsidRPr="009224E3">
                      <w:rPr>
                        <w:rStyle w:val="Sidetal"/>
                      </w:rPr>
                      <w:t>Side</w:t>
                    </w:r>
                    <w:bookmarkEnd w:id="6"/>
                    <w:r>
                      <w:rPr>
                        <w:rStyle w:val="Sidetal"/>
                      </w:rPr>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FC4997">
                      <w:rPr>
                        <w:rStyle w:val="Sidetal"/>
                        <w:noProof/>
                      </w:rPr>
                      <w:t>2</w:t>
                    </w:r>
                    <w:r w:rsidR="00AE4001">
                      <w:rPr>
                        <w:rStyle w:val="Sidetal"/>
                      </w:rPr>
                      <w:fldChar w:fldCharType="end"/>
                    </w:r>
                    <w:r w:rsidR="00AE4001">
                      <w:rPr>
                        <w:rStyle w:val="Sidetal"/>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FC4997">
                      <w:rPr>
                        <w:rStyle w:val="Sidetal"/>
                        <w:noProof/>
                      </w:rPr>
                      <w:t>2</w:t>
                    </w:r>
                    <w:r w:rsidR="00AE4001">
                      <w:rPr>
                        <w:rStyle w:val="Sidetal"/>
                      </w:rPr>
                      <w:fldChar w:fldCharType="end"/>
                    </w:r>
                  </w:p>
                  <w:p w:rsidR="00160373" w:rsidRPr="00192812" w:rsidRDefault="003C4AFB" w:rsidP="005C13F3">
                    <w:pPr>
                      <w:pStyle w:val="Template-Date"/>
                      <w:spacing w:line="260" w:lineRule="exact"/>
                      <w:rPr>
                        <w:rStyle w:val="Sidetal"/>
                      </w:rPr>
                    </w:pPr>
                    <w:r>
                      <w:rPr>
                        <w:lang w:eastAsia="da-DK"/>
                      </w:rPr>
                      <w:drawing>
                        <wp:inline distT="0" distB="0" distL="0" distR="0">
                          <wp:extent cx="358140" cy="144780"/>
                          <wp:effectExtent l="0" t="0" r="0" b="7620"/>
                          <wp:docPr id="11"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2F4479">
    <w:pPr>
      <w:pStyle w:val="Sidehoved"/>
    </w:pPr>
    <w:r w:rsidRPr="00232239">
      <w:rPr>
        <w:noProof/>
        <w:lang w:eastAsia="da-DK"/>
      </w:rPr>
      <w:drawing>
        <wp:inline distT="0" distB="0" distL="0" distR="0" wp14:anchorId="222DAF4C" wp14:editId="4DAACD87">
          <wp:extent cx="1666608" cy="352425"/>
          <wp:effectExtent l="0" t="0" r="0" b="0"/>
          <wp:docPr id="12" name="Billede 12" descr="O:\FA_HR\Team Organisations- og Kompetenceudvikling\Administrative opgaver\Kursusadministration\Layout\AU_LOGO\DK\BLA╠è\aulogo_dk_var2_bl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A_HR\Team Organisations- og Kompetenceudvikling\Administrative opgaver\Kursusadministration\Layout\AU_LOGO\DK\BLA╠è\aulogo_dk_var2_bla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444" cy="364655"/>
                  </a:xfrm>
                  <a:prstGeom prst="rect">
                    <a:avLst/>
                  </a:prstGeom>
                  <a:noFill/>
                  <a:ln>
                    <a:noFill/>
                  </a:ln>
                </pic:spPr>
              </pic:pic>
            </a:graphicData>
          </a:graphic>
        </wp:inline>
      </w:drawing>
    </w:r>
    <w:r w:rsidR="003C4AFB">
      <w:rPr>
        <w:noProof/>
        <w:lang w:eastAsia="da-DK"/>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160373" w:rsidP="0043573B">
                          <w:pPr>
                            <w:pStyle w:val="Template-Parentlogoname"/>
                          </w:pPr>
                          <w:bookmarkStart w:id="5" w:name="bmkOffParent"/>
                          <w:bookmarkEnd w:id="5"/>
                        </w:p>
                        <w:p w:rsidR="00160373" w:rsidRPr="009224E3" w:rsidRDefault="00160373" w:rsidP="0043573B">
                          <w:pPr>
                            <w:pStyle w:val="Template-Unitnamelogoname"/>
                          </w:pPr>
                          <w:bookmarkStart w:id="6" w:name="bmkOffUnitname"/>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160373" w:rsidRPr="009224E3" w:rsidRDefault="00160373" w:rsidP="0043573B">
                    <w:pPr>
                      <w:pStyle w:val="Template-Parentlogoname"/>
                    </w:pPr>
                    <w:bookmarkStart w:id="9" w:name="bmkOffParent"/>
                    <w:bookmarkEnd w:id="9"/>
                  </w:p>
                  <w:p w:rsidR="00160373" w:rsidRPr="009224E3" w:rsidRDefault="00160373" w:rsidP="0043573B">
                    <w:pPr>
                      <w:pStyle w:val="Template-Unitnamelogoname"/>
                    </w:pPr>
                    <w:bookmarkStart w:id="10" w:name="bmkOffUnitname"/>
                    <w:bookmarkEnd w:id="10"/>
                  </w:p>
                </w:txbxContent>
              </v:textbox>
              <w10:wrap anchorx="page" anchory="page"/>
            </v:shape>
          </w:pict>
        </mc:Fallback>
      </mc:AlternateContent>
    </w:r>
  </w:p>
  <w:p w:rsidR="00160373" w:rsidRDefault="003C4AFB">
    <w:pPr>
      <w:pStyle w:val="Sidehoved"/>
    </w:pPr>
    <w:r>
      <w:rPr>
        <w:noProof/>
        <w:lang w:eastAsia="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160373" w:rsidP="003F33BA">
                          <w:pPr>
                            <w:pStyle w:val="Template-Afdeling"/>
                          </w:pPr>
                          <w:bookmarkStart w:id="7" w:name="bmkADAfdeling"/>
                          <w:bookmarkStart w:id="8" w:name="bmkOffAfdeling"/>
                          <w:bookmarkStart w:id="9" w:name="bmkADDepartment"/>
                          <w:bookmarkStart w:id="10" w:name="HIFbmkADDepartment"/>
                          <w:bookmarkEnd w:id="7"/>
                          <w:bookmarkEnd w:id="8"/>
                          <w:bookmarkEnd w:id="9"/>
                        </w:p>
                        <w:p w:rsidR="00160373" w:rsidRDefault="00160373" w:rsidP="003F33BA">
                          <w:pPr>
                            <w:pStyle w:val="Template"/>
                          </w:pPr>
                        </w:p>
                        <w:p w:rsidR="00160373" w:rsidRPr="009224E3" w:rsidRDefault="00835D85" w:rsidP="007A6435">
                          <w:pPr>
                            <w:pStyle w:val="Template-NavnMellemnavn"/>
                          </w:pPr>
                          <w:bookmarkStart w:id="11" w:name="bmkADName"/>
                          <w:bookmarkStart w:id="12" w:name="HIFbmkADName"/>
                          <w:bookmarkEnd w:id="10"/>
                          <w:r>
                            <w:t xml:space="preserve"> </w:t>
                          </w:r>
                          <w:bookmarkEnd w:id="11"/>
                        </w:p>
                        <w:bookmarkEnd w:id="12"/>
                        <w:p w:rsidR="00160373" w:rsidRDefault="00160373" w:rsidP="003F33BA">
                          <w:pPr>
                            <w:pStyle w:val="Template-Brugerinfo"/>
                          </w:pPr>
                        </w:p>
                        <w:p w:rsidR="00160373" w:rsidRPr="009224E3" w:rsidRDefault="00160373" w:rsidP="003F33BA">
                          <w:pPr>
                            <w:pStyle w:val="Template-Brugerinfo"/>
                          </w:pPr>
                          <w:bookmarkStart w:id="13" w:name="bmkADTitle"/>
                          <w:bookmarkStart w:id="14" w:name="HIFbmkADTitle"/>
                          <w:bookmarkEnd w:id="13"/>
                        </w:p>
                        <w:p w:rsidR="00160373" w:rsidRDefault="00160373" w:rsidP="003F33BA">
                          <w:pPr>
                            <w:pStyle w:val="Template"/>
                          </w:pPr>
                        </w:p>
                        <w:p w:rsidR="00160373" w:rsidRDefault="00160373" w:rsidP="004B63C7">
                          <w:pPr>
                            <w:pStyle w:val="Template"/>
                          </w:pPr>
                          <w:bookmarkStart w:id="15" w:name="bmkOvsDate"/>
                          <w:bookmarkEnd w:id="14"/>
                          <w:r w:rsidRPr="009224E3">
                            <w:t>Dato</w:t>
                          </w:r>
                          <w:bookmarkEnd w:id="15"/>
                          <w:r>
                            <w:t xml:space="preserve">: </w:t>
                          </w:r>
                          <w:r>
                            <w:fldChar w:fldCharType="begin"/>
                          </w:r>
                          <w:r>
                            <w:instrText>CREATEDATE  \@ "</w:instrText>
                          </w:r>
                          <w:bookmarkStart w:id="16" w:name="bmkOvsDatefield"/>
                          <w:r w:rsidR="00BB5539" w:rsidRPr="009224E3">
                            <w:instrText xml:space="preserve">dd. MMMM </w:instrText>
                          </w:r>
                          <w:r w:rsidRPr="009224E3">
                            <w:instrText>yyyy</w:instrText>
                          </w:r>
                          <w:bookmarkEnd w:id="16"/>
                          <w:r>
                            <w:instrText>"</w:instrText>
                          </w:r>
                          <w:r>
                            <w:fldChar w:fldCharType="end"/>
                          </w:r>
                        </w:p>
                        <w:p w:rsidR="00160373" w:rsidRPr="00C96CED" w:rsidRDefault="003C4AFB" w:rsidP="00B525C1">
                          <w:pPr>
                            <w:pStyle w:val="Template-Date"/>
                            <w:spacing w:line="260" w:lineRule="exact"/>
                          </w:pPr>
                          <w:r>
                            <w:rPr>
                              <w:lang w:eastAsia="da-DK"/>
                            </w:rPr>
                            <w:drawing>
                              <wp:inline distT="0" distB="0" distL="0" distR="0">
                                <wp:extent cx="358140" cy="144780"/>
                                <wp:effectExtent l="0" t="0" r="0" b="762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9224E3" w:rsidRDefault="00186ECA" w:rsidP="002171DE">
                          <w:pPr>
                            <w:pStyle w:val="Template-Date"/>
                          </w:pPr>
                          <w:bookmarkStart w:id="17" w:name="bmkOvsDirect"/>
                          <w:bookmarkStart w:id="18" w:name="HIFbmkADDirectPhone"/>
                          <w:r>
                            <w:t>Direkte tlf.:</w:t>
                          </w:r>
                          <w:bookmarkEnd w:id="17"/>
                          <w:r w:rsidR="00160373" w:rsidRPr="009224E3">
                            <w:t xml:space="preserve"> </w:t>
                          </w:r>
                          <w:bookmarkStart w:id="19" w:name="bmkADDirectPhone"/>
                          <w:bookmarkEnd w:id="19"/>
                        </w:p>
                        <w:p w:rsidR="00160373" w:rsidRPr="009224E3" w:rsidRDefault="00160373" w:rsidP="002171DE">
                          <w:pPr>
                            <w:pStyle w:val="Template-Date"/>
                          </w:pPr>
                          <w:bookmarkStart w:id="20" w:name="bmkOvsPager"/>
                          <w:bookmarkStart w:id="21" w:name="HIFbmkADPersonsøger"/>
                          <w:bookmarkEnd w:id="18"/>
                          <w:r w:rsidRPr="009224E3">
                            <w:t>Personsøger:</w:t>
                          </w:r>
                          <w:bookmarkEnd w:id="20"/>
                          <w:r w:rsidRPr="009224E3">
                            <w:t xml:space="preserve"> </w:t>
                          </w:r>
                          <w:bookmarkStart w:id="22" w:name="bmkADPersonsøger"/>
                          <w:bookmarkEnd w:id="22"/>
                        </w:p>
                        <w:p w:rsidR="00160373" w:rsidRPr="009224E3" w:rsidRDefault="00160373" w:rsidP="002171DE">
                          <w:pPr>
                            <w:pStyle w:val="Template-Date"/>
                          </w:pPr>
                          <w:bookmarkStart w:id="23" w:name="bmkOvsPrivate"/>
                          <w:bookmarkStart w:id="24" w:name="HIFbmkADPrivatePhone"/>
                          <w:bookmarkEnd w:id="21"/>
                          <w:r w:rsidRPr="009224E3">
                            <w:t>Privat tlf.:</w:t>
                          </w:r>
                          <w:bookmarkEnd w:id="23"/>
                          <w:r w:rsidRPr="009224E3">
                            <w:t xml:space="preserve"> </w:t>
                          </w:r>
                          <w:bookmarkStart w:id="25" w:name="bmkADPrivatePhone"/>
                          <w:bookmarkEnd w:id="25"/>
                        </w:p>
                        <w:p w:rsidR="00160373" w:rsidRPr="00153990" w:rsidRDefault="00160373" w:rsidP="002171DE">
                          <w:pPr>
                            <w:pStyle w:val="Template-Date"/>
                            <w:rPr>
                              <w:lang w:val="en-US"/>
                            </w:rPr>
                          </w:pPr>
                          <w:bookmarkStart w:id="26" w:name="bmkOvsMobile"/>
                          <w:bookmarkStart w:id="27" w:name="HIFbmkADMobile"/>
                          <w:bookmarkEnd w:id="24"/>
                          <w:r w:rsidRPr="00153990">
                            <w:rPr>
                              <w:lang w:val="en-US"/>
                            </w:rPr>
                            <w:t>Mobiltlf.:</w:t>
                          </w:r>
                          <w:bookmarkEnd w:id="26"/>
                          <w:r w:rsidRPr="00153990">
                            <w:rPr>
                              <w:lang w:val="en-US"/>
                            </w:rPr>
                            <w:t xml:space="preserve"> </w:t>
                          </w:r>
                          <w:bookmarkStart w:id="28" w:name="bmkADMobile"/>
                          <w:bookmarkEnd w:id="28"/>
                        </w:p>
                        <w:p w:rsidR="00160373" w:rsidRPr="00153990" w:rsidRDefault="00446187" w:rsidP="002171DE">
                          <w:pPr>
                            <w:pStyle w:val="Template-Date"/>
                            <w:rPr>
                              <w:lang w:val="en-US"/>
                            </w:rPr>
                          </w:pPr>
                          <w:bookmarkStart w:id="29" w:name="bmkOvsFax_01"/>
                          <w:bookmarkStart w:id="30" w:name="HIFbmkADDirectFax"/>
                          <w:bookmarkEnd w:id="27"/>
                          <w:r w:rsidRPr="00153990">
                            <w:rPr>
                              <w:lang w:val="en-US"/>
                            </w:rPr>
                            <w:t>F</w:t>
                          </w:r>
                          <w:r w:rsidR="00160373" w:rsidRPr="00153990">
                            <w:rPr>
                              <w:lang w:val="en-US"/>
                            </w:rPr>
                            <w:t>ax:</w:t>
                          </w:r>
                          <w:bookmarkEnd w:id="29"/>
                          <w:r w:rsidR="00160373" w:rsidRPr="00153990">
                            <w:rPr>
                              <w:lang w:val="en-US"/>
                            </w:rPr>
                            <w:t xml:space="preserve"> </w:t>
                          </w:r>
                          <w:bookmarkStart w:id="31" w:name="bmkADDirectFax"/>
                          <w:bookmarkEnd w:id="31"/>
                        </w:p>
                        <w:p w:rsidR="00160373" w:rsidRPr="00153990" w:rsidRDefault="00160373" w:rsidP="002171DE">
                          <w:pPr>
                            <w:pStyle w:val="Template-Date"/>
                            <w:rPr>
                              <w:lang w:val="en-US"/>
                            </w:rPr>
                          </w:pPr>
                          <w:bookmarkStart w:id="32" w:name="bmkOvsEmail"/>
                          <w:bookmarkStart w:id="33" w:name="HIFbmkADEmail"/>
                          <w:bookmarkEnd w:id="30"/>
                          <w:r w:rsidRPr="00153990">
                            <w:rPr>
                              <w:lang w:val="en-US"/>
                            </w:rPr>
                            <w:t>E-mail</w:t>
                          </w:r>
                          <w:bookmarkEnd w:id="32"/>
                          <w:r w:rsidRPr="00153990">
                            <w:rPr>
                              <w:lang w:val="en-US"/>
                            </w:rPr>
                            <w:t xml:space="preserve">: </w:t>
                          </w:r>
                          <w:bookmarkStart w:id="34" w:name="bmkADEmail"/>
                          <w:bookmarkEnd w:id="34"/>
                        </w:p>
                        <w:bookmarkEnd w:id="33"/>
                        <w:p w:rsidR="00160373" w:rsidRPr="00153990" w:rsidRDefault="00160373" w:rsidP="002171DE">
                          <w:pPr>
                            <w:pStyle w:val="Template-Date"/>
                            <w:rPr>
                              <w:lang w:val="en-US"/>
                            </w:rPr>
                          </w:pPr>
                        </w:p>
                        <w:p w:rsidR="00160373" w:rsidRPr="00153990" w:rsidRDefault="006A7ADC" w:rsidP="002171DE">
                          <w:pPr>
                            <w:pStyle w:val="Template-Date"/>
                            <w:rPr>
                              <w:lang w:val="en-US"/>
                            </w:rPr>
                          </w:pPr>
                          <w:bookmarkStart w:id="35" w:name="HIFbmkADWww"/>
                          <w:r w:rsidRPr="00153990">
                            <w:rPr>
                              <w:lang w:val="en-US"/>
                            </w:rPr>
                            <w:t xml:space="preserve">Web: </w:t>
                          </w:r>
                          <w:bookmarkStart w:id="36" w:name="bmkADwww"/>
                          <w:bookmarkEnd w:id="36"/>
                        </w:p>
                        <w:p w:rsidR="00160373" w:rsidRPr="00153990" w:rsidRDefault="00160373" w:rsidP="002171DE">
                          <w:pPr>
                            <w:pStyle w:val="Template-Date"/>
                            <w:rPr>
                              <w:lang w:val="en-US"/>
                            </w:rPr>
                          </w:pPr>
                        </w:p>
                        <w:p w:rsidR="00160373" w:rsidRPr="009224E3" w:rsidRDefault="00160373" w:rsidP="002171DE">
                          <w:pPr>
                            <w:pStyle w:val="Template-Date"/>
                          </w:pPr>
                          <w:bookmarkStart w:id="37" w:name="bmkOvsJournalNr"/>
                          <w:bookmarkStart w:id="38" w:name="HIFbmkFldJournalNr"/>
                          <w:bookmarkEnd w:id="35"/>
                          <w:r w:rsidRPr="009224E3">
                            <w:t>Journal nr</w:t>
                          </w:r>
                          <w:bookmarkEnd w:id="37"/>
                          <w:r w:rsidRPr="009224E3">
                            <w:t xml:space="preserve">.: </w:t>
                          </w:r>
                          <w:bookmarkStart w:id="39" w:name="bmkFldJournalNr"/>
                          <w:bookmarkEnd w:id="39"/>
                        </w:p>
                        <w:p w:rsidR="00160373" w:rsidRPr="009224E3" w:rsidRDefault="00160373" w:rsidP="002171DE">
                          <w:pPr>
                            <w:pStyle w:val="Template-Date"/>
                          </w:pPr>
                          <w:bookmarkStart w:id="40" w:name="bmkOvsÅrskortNr"/>
                          <w:bookmarkStart w:id="41" w:name="HIFbmkFldÅrskortNr"/>
                          <w:bookmarkEnd w:id="38"/>
                          <w:r w:rsidRPr="009224E3">
                            <w:t>Årskortnr</w:t>
                          </w:r>
                          <w:bookmarkEnd w:id="40"/>
                          <w:r w:rsidRPr="009224E3">
                            <w:t xml:space="preserve">.: </w:t>
                          </w:r>
                          <w:bookmarkStart w:id="42" w:name="bmkFldÅrskortNr"/>
                          <w:bookmarkEnd w:id="42"/>
                        </w:p>
                        <w:p w:rsidR="00160373" w:rsidRPr="009224E3" w:rsidRDefault="00160373" w:rsidP="002171DE">
                          <w:pPr>
                            <w:pStyle w:val="Template-Date"/>
                          </w:pPr>
                          <w:bookmarkStart w:id="43" w:name="bmkOvsCPR"/>
                          <w:bookmarkStart w:id="44" w:name="HIFbmkFldCprNr"/>
                          <w:bookmarkEnd w:id="41"/>
                          <w:r w:rsidRPr="009224E3">
                            <w:t>CPR-nr</w:t>
                          </w:r>
                          <w:bookmarkEnd w:id="43"/>
                          <w:r w:rsidRPr="009224E3">
                            <w:t xml:space="preserve">.: </w:t>
                          </w:r>
                          <w:bookmarkStart w:id="45" w:name="bmkFldCprNr"/>
                          <w:bookmarkEnd w:id="45"/>
                        </w:p>
                        <w:p w:rsidR="00160373" w:rsidRPr="009224E3" w:rsidRDefault="00160373" w:rsidP="002171DE">
                          <w:pPr>
                            <w:pStyle w:val="Template-Date"/>
                          </w:pPr>
                          <w:bookmarkStart w:id="46" w:name="bmkOvsModtCPR"/>
                          <w:bookmarkStart w:id="47" w:name="HIFbmkFldModtagerCvrNr"/>
                          <w:bookmarkEnd w:id="44"/>
                          <w:r w:rsidRPr="009224E3">
                            <w:t>Modt. CVR-nr</w:t>
                          </w:r>
                          <w:bookmarkEnd w:id="46"/>
                          <w:r w:rsidRPr="009224E3">
                            <w:t xml:space="preserve">.: </w:t>
                          </w:r>
                          <w:bookmarkStart w:id="48" w:name="bmkFldModtagerCvrNr"/>
                          <w:bookmarkEnd w:id="48"/>
                        </w:p>
                        <w:p w:rsidR="00160373" w:rsidRPr="009224E3" w:rsidRDefault="00160373" w:rsidP="002171DE">
                          <w:pPr>
                            <w:pStyle w:val="Template-Date"/>
                          </w:pPr>
                          <w:bookmarkStart w:id="49" w:name="bmkOvsAfsCVR"/>
                          <w:bookmarkStart w:id="50" w:name="HIFbmkOffCvr"/>
                          <w:bookmarkEnd w:id="47"/>
                          <w:r w:rsidRPr="009224E3">
                            <w:t>Afs. CVR-nr</w:t>
                          </w:r>
                          <w:bookmarkEnd w:id="49"/>
                          <w:r w:rsidRPr="009224E3">
                            <w:t xml:space="preserve">.: </w:t>
                          </w:r>
                          <w:bookmarkStart w:id="51" w:name="bmkOffCvr"/>
                          <w:bookmarkEnd w:id="51"/>
                        </w:p>
                        <w:p w:rsidR="00160373" w:rsidRPr="009224E3" w:rsidRDefault="00160373" w:rsidP="002171DE">
                          <w:pPr>
                            <w:pStyle w:val="Template-Date"/>
                          </w:pPr>
                          <w:bookmarkStart w:id="52" w:name="bmkOvsReference"/>
                          <w:bookmarkStart w:id="53" w:name="HIFbmkFldReference"/>
                          <w:bookmarkEnd w:id="50"/>
                          <w:r w:rsidRPr="009224E3">
                            <w:t>Reference</w:t>
                          </w:r>
                          <w:bookmarkEnd w:id="52"/>
                          <w:r w:rsidRPr="009224E3">
                            <w:t xml:space="preserve">: </w:t>
                          </w:r>
                          <w:bookmarkStart w:id="54" w:name="bmkFldReference"/>
                          <w:bookmarkEnd w:id="54"/>
                        </w:p>
                        <w:bookmarkEnd w:id="53"/>
                        <w:p w:rsidR="00160373" w:rsidRPr="00C96CED" w:rsidRDefault="003C4AFB" w:rsidP="00B525C1">
                          <w:pPr>
                            <w:pStyle w:val="Template-Date"/>
                            <w:spacing w:line="260" w:lineRule="exact"/>
                          </w:pPr>
                          <w:r>
                            <w:rPr>
                              <w:lang w:eastAsia="da-DK"/>
                            </w:rPr>
                            <w:drawing>
                              <wp:inline distT="0" distB="0" distL="0" distR="0">
                                <wp:extent cx="358140" cy="144780"/>
                                <wp:effectExtent l="0" t="0" r="0" b="7620"/>
                                <wp:docPr id="9" name="Billed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160373" w:rsidP="002171DE">
                          <w:pPr>
                            <w:pStyle w:val="Template-Date"/>
                            <w:rPr>
                              <w:rFonts w:ascii="Verdana" w:hAnsi="Verdana"/>
                              <w:noProof w:val="0"/>
                            </w:rPr>
                          </w:pPr>
                          <w:bookmarkStart w:id="55" w:name="bmkOvsPage"/>
                          <w:r w:rsidRPr="009224E3">
                            <w:t>Side</w:t>
                          </w:r>
                          <w:bookmarkEnd w:id="55"/>
                          <w:r>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237E76">
                            <w:rPr>
                              <w:rStyle w:val="Sidetal"/>
                            </w:rPr>
                            <w:t>1</w:t>
                          </w:r>
                          <w:r w:rsidR="00AE4001">
                            <w:rPr>
                              <w:rStyle w:val="Sidetal"/>
                            </w:rPr>
                            <w:fldChar w:fldCharType="end"/>
                          </w:r>
                          <w:r>
                            <w:rPr>
                              <w:rStyle w:val="Sidetal"/>
                              <w:noProof w:val="0"/>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237E76">
                            <w:rPr>
                              <w:rStyle w:val="Sidetal"/>
                            </w:rPr>
                            <w:t>1</w:t>
                          </w:r>
                          <w:r w:rsidR="00AE4001">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160373" w:rsidRPr="009224E3" w:rsidRDefault="00160373" w:rsidP="003F33BA">
                    <w:pPr>
                      <w:pStyle w:val="Template-Afdeling"/>
                    </w:pPr>
                    <w:bookmarkStart w:id="56" w:name="bmkADAfdeling"/>
                    <w:bookmarkStart w:id="57" w:name="bmkOffAfdeling"/>
                    <w:bookmarkStart w:id="58" w:name="bmkADDepartment"/>
                    <w:bookmarkStart w:id="59" w:name="HIFbmkADDepartment"/>
                    <w:bookmarkEnd w:id="56"/>
                    <w:bookmarkEnd w:id="57"/>
                    <w:bookmarkEnd w:id="58"/>
                  </w:p>
                  <w:p w:rsidR="00160373" w:rsidRDefault="00160373" w:rsidP="003F33BA">
                    <w:pPr>
                      <w:pStyle w:val="Template"/>
                    </w:pPr>
                  </w:p>
                  <w:p w:rsidR="00160373" w:rsidRPr="009224E3" w:rsidRDefault="00835D85" w:rsidP="007A6435">
                    <w:pPr>
                      <w:pStyle w:val="Template-NavnMellemnavn"/>
                    </w:pPr>
                    <w:bookmarkStart w:id="60" w:name="bmkADName"/>
                    <w:bookmarkStart w:id="61" w:name="HIFbmkADName"/>
                    <w:bookmarkEnd w:id="59"/>
                    <w:r>
                      <w:t xml:space="preserve"> </w:t>
                    </w:r>
                    <w:bookmarkEnd w:id="60"/>
                  </w:p>
                  <w:bookmarkEnd w:id="61"/>
                  <w:p w:rsidR="00160373" w:rsidRDefault="00160373" w:rsidP="003F33BA">
                    <w:pPr>
                      <w:pStyle w:val="Template-Brugerinfo"/>
                    </w:pPr>
                  </w:p>
                  <w:p w:rsidR="00160373" w:rsidRPr="009224E3" w:rsidRDefault="00160373" w:rsidP="003F33BA">
                    <w:pPr>
                      <w:pStyle w:val="Template-Brugerinfo"/>
                    </w:pPr>
                    <w:bookmarkStart w:id="62" w:name="bmkADTitle"/>
                    <w:bookmarkStart w:id="63" w:name="HIFbmkADTitle"/>
                    <w:bookmarkEnd w:id="62"/>
                  </w:p>
                  <w:p w:rsidR="00160373" w:rsidRDefault="00160373" w:rsidP="003F33BA">
                    <w:pPr>
                      <w:pStyle w:val="Template"/>
                    </w:pPr>
                  </w:p>
                  <w:p w:rsidR="00160373" w:rsidRDefault="00160373" w:rsidP="004B63C7">
                    <w:pPr>
                      <w:pStyle w:val="Template"/>
                    </w:pPr>
                    <w:bookmarkStart w:id="64" w:name="bmkOvsDate"/>
                    <w:bookmarkEnd w:id="63"/>
                    <w:r w:rsidRPr="009224E3">
                      <w:t>Dato</w:t>
                    </w:r>
                    <w:bookmarkEnd w:id="64"/>
                    <w:r>
                      <w:t xml:space="preserve">: </w:t>
                    </w:r>
                    <w:r>
                      <w:fldChar w:fldCharType="begin"/>
                    </w:r>
                    <w:r>
                      <w:instrText>CREATEDATE  \@ "</w:instrText>
                    </w:r>
                    <w:bookmarkStart w:id="65" w:name="bmkOvsDatefield"/>
                    <w:r w:rsidR="00BB5539" w:rsidRPr="009224E3">
                      <w:instrText xml:space="preserve">dd. MMMM </w:instrText>
                    </w:r>
                    <w:r w:rsidRPr="009224E3">
                      <w:instrText>yyyy</w:instrText>
                    </w:r>
                    <w:bookmarkEnd w:id="65"/>
                    <w:r>
                      <w:instrText>"</w:instrText>
                    </w:r>
                    <w:r>
                      <w:fldChar w:fldCharType="end"/>
                    </w:r>
                  </w:p>
                  <w:p w:rsidR="00160373" w:rsidRPr="00C96CED" w:rsidRDefault="003C4AFB" w:rsidP="00B525C1">
                    <w:pPr>
                      <w:pStyle w:val="Template-Date"/>
                      <w:spacing w:line="260" w:lineRule="exact"/>
                    </w:pPr>
                    <w:r>
                      <w:rPr>
                        <w:lang w:eastAsia="da-DK"/>
                      </w:rPr>
                      <w:drawing>
                        <wp:inline distT="0" distB="0" distL="0" distR="0">
                          <wp:extent cx="358140" cy="144780"/>
                          <wp:effectExtent l="0" t="0" r="0" b="762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9224E3" w:rsidRDefault="00186ECA" w:rsidP="002171DE">
                    <w:pPr>
                      <w:pStyle w:val="Template-Date"/>
                    </w:pPr>
                    <w:bookmarkStart w:id="66" w:name="bmkOvsDirect"/>
                    <w:bookmarkStart w:id="67" w:name="HIFbmkADDirectPhone"/>
                    <w:r>
                      <w:t>Direkte tlf.:</w:t>
                    </w:r>
                    <w:bookmarkEnd w:id="66"/>
                    <w:r w:rsidR="00160373" w:rsidRPr="009224E3">
                      <w:t xml:space="preserve"> </w:t>
                    </w:r>
                    <w:bookmarkStart w:id="68" w:name="bmkADDirectPhone"/>
                    <w:bookmarkEnd w:id="68"/>
                  </w:p>
                  <w:p w:rsidR="00160373" w:rsidRPr="009224E3" w:rsidRDefault="00160373" w:rsidP="002171DE">
                    <w:pPr>
                      <w:pStyle w:val="Template-Date"/>
                    </w:pPr>
                    <w:bookmarkStart w:id="69" w:name="bmkOvsPager"/>
                    <w:bookmarkStart w:id="70" w:name="HIFbmkADPersonsøger"/>
                    <w:bookmarkEnd w:id="67"/>
                    <w:r w:rsidRPr="009224E3">
                      <w:t>Personsøger:</w:t>
                    </w:r>
                    <w:bookmarkEnd w:id="69"/>
                    <w:r w:rsidRPr="009224E3">
                      <w:t xml:space="preserve"> </w:t>
                    </w:r>
                    <w:bookmarkStart w:id="71" w:name="bmkADPersonsøger"/>
                    <w:bookmarkEnd w:id="71"/>
                  </w:p>
                  <w:p w:rsidR="00160373" w:rsidRPr="009224E3" w:rsidRDefault="00160373" w:rsidP="002171DE">
                    <w:pPr>
                      <w:pStyle w:val="Template-Date"/>
                    </w:pPr>
                    <w:bookmarkStart w:id="72" w:name="bmkOvsPrivate"/>
                    <w:bookmarkStart w:id="73" w:name="HIFbmkADPrivatePhone"/>
                    <w:bookmarkEnd w:id="70"/>
                    <w:r w:rsidRPr="009224E3">
                      <w:t>Privat tlf.:</w:t>
                    </w:r>
                    <w:bookmarkEnd w:id="72"/>
                    <w:r w:rsidRPr="009224E3">
                      <w:t xml:space="preserve"> </w:t>
                    </w:r>
                    <w:bookmarkStart w:id="74" w:name="bmkADPrivatePhone"/>
                    <w:bookmarkEnd w:id="74"/>
                  </w:p>
                  <w:p w:rsidR="00160373" w:rsidRPr="00153990" w:rsidRDefault="00160373" w:rsidP="002171DE">
                    <w:pPr>
                      <w:pStyle w:val="Template-Date"/>
                      <w:rPr>
                        <w:lang w:val="en-US"/>
                      </w:rPr>
                    </w:pPr>
                    <w:bookmarkStart w:id="75" w:name="bmkOvsMobile"/>
                    <w:bookmarkStart w:id="76" w:name="HIFbmkADMobile"/>
                    <w:bookmarkEnd w:id="73"/>
                    <w:r w:rsidRPr="00153990">
                      <w:rPr>
                        <w:lang w:val="en-US"/>
                      </w:rPr>
                      <w:t>Mobiltlf.:</w:t>
                    </w:r>
                    <w:bookmarkEnd w:id="75"/>
                    <w:r w:rsidRPr="00153990">
                      <w:rPr>
                        <w:lang w:val="en-US"/>
                      </w:rPr>
                      <w:t xml:space="preserve"> </w:t>
                    </w:r>
                    <w:bookmarkStart w:id="77" w:name="bmkADMobile"/>
                    <w:bookmarkEnd w:id="77"/>
                  </w:p>
                  <w:p w:rsidR="00160373" w:rsidRPr="00153990" w:rsidRDefault="00446187" w:rsidP="002171DE">
                    <w:pPr>
                      <w:pStyle w:val="Template-Date"/>
                      <w:rPr>
                        <w:lang w:val="en-US"/>
                      </w:rPr>
                    </w:pPr>
                    <w:bookmarkStart w:id="78" w:name="bmkOvsFax_01"/>
                    <w:bookmarkStart w:id="79" w:name="HIFbmkADDirectFax"/>
                    <w:bookmarkEnd w:id="76"/>
                    <w:r w:rsidRPr="00153990">
                      <w:rPr>
                        <w:lang w:val="en-US"/>
                      </w:rPr>
                      <w:t>F</w:t>
                    </w:r>
                    <w:r w:rsidR="00160373" w:rsidRPr="00153990">
                      <w:rPr>
                        <w:lang w:val="en-US"/>
                      </w:rPr>
                      <w:t>ax:</w:t>
                    </w:r>
                    <w:bookmarkEnd w:id="78"/>
                    <w:r w:rsidR="00160373" w:rsidRPr="00153990">
                      <w:rPr>
                        <w:lang w:val="en-US"/>
                      </w:rPr>
                      <w:t xml:space="preserve"> </w:t>
                    </w:r>
                    <w:bookmarkStart w:id="80" w:name="bmkADDirectFax"/>
                    <w:bookmarkEnd w:id="80"/>
                  </w:p>
                  <w:p w:rsidR="00160373" w:rsidRPr="00153990" w:rsidRDefault="00160373" w:rsidP="002171DE">
                    <w:pPr>
                      <w:pStyle w:val="Template-Date"/>
                      <w:rPr>
                        <w:lang w:val="en-US"/>
                      </w:rPr>
                    </w:pPr>
                    <w:bookmarkStart w:id="81" w:name="bmkOvsEmail"/>
                    <w:bookmarkStart w:id="82" w:name="HIFbmkADEmail"/>
                    <w:bookmarkEnd w:id="79"/>
                    <w:r w:rsidRPr="00153990">
                      <w:rPr>
                        <w:lang w:val="en-US"/>
                      </w:rPr>
                      <w:t>E-mail</w:t>
                    </w:r>
                    <w:bookmarkEnd w:id="81"/>
                    <w:r w:rsidRPr="00153990">
                      <w:rPr>
                        <w:lang w:val="en-US"/>
                      </w:rPr>
                      <w:t xml:space="preserve">: </w:t>
                    </w:r>
                    <w:bookmarkStart w:id="83" w:name="bmkADEmail"/>
                    <w:bookmarkEnd w:id="83"/>
                  </w:p>
                  <w:bookmarkEnd w:id="82"/>
                  <w:p w:rsidR="00160373" w:rsidRPr="00153990" w:rsidRDefault="00160373" w:rsidP="002171DE">
                    <w:pPr>
                      <w:pStyle w:val="Template-Date"/>
                      <w:rPr>
                        <w:lang w:val="en-US"/>
                      </w:rPr>
                    </w:pPr>
                  </w:p>
                  <w:p w:rsidR="00160373" w:rsidRPr="00153990" w:rsidRDefault="006A7ADC" w:rsidP="002171DE">
                    <w:pPr>
                      <w:pStyle w:val="Template-Date"/>
                      <w:rPr>
                        <w:lang w:val="en-US"/>
                      </w:rPr>
                    </w:pPr>
                    <w:bookmarkStart w:id="84" w:name="HIFbmkADWww"/>
                    <w:r w:rsidRPr="00153990">
                      <w:rPr>
                        <w:lang w:val="en-US"/>
                      </w:rPr>
                      <w:t xml:space="preserve">Web: </w:t>
                    </w:r>
                    <w:bookmarkStart w:id="85" w:name="bmkADwww"/>
                    <w:bookmarkEnd w:id="85"/>
                  </w:p>
                  <w:p w:rsidR="00160373" w:rsidRPr="00153990" w:rsidRDefault="00160373" w:rsidP="002171DE">
                    <w:pPr>
                      <w:pStyle w:val="Template-Date"/>
                      <w:rPr>
                        <w:lang w:val="en-US"/>
                      </w:rPr>
                    </w:pPr>
                  </w:p>
                  <w:p w:rsidR="00160373" w:rsidRPr="009224E3" w:rsidRDefault="00160373" w:rsidP="002171DE">
                    <w:pPr>
                      <w:pStyle w:val="Template-Date"/>
                    </w:pPr>
                    <w:bookmarkStart w:id="86" w:name="bmkOvsJournalNr"/>
                    <w:bookmarkStart w:id="87" w:name="HIFbmkFldJournalNr"/>
                    <w:bookmarkEnd w:id="84"/>
                    <w:r w:rsidRPr="009224E3">
                      <w:t>Journal nr</w:t>
                    </w:r>
                    <w:bookmarkEnd w:id="86"/>
                    <w:r w:rsidRPr="009224E3">
                      <w:t xml:space="preserve">.: </w:t>
                    </w:r>
                    <w:bookmarkStart w:id="88" w:name="bmkFldJournalNr"/>
                    <w:bookmarkEnd w:id="88"/>
                  </w:p>
                  <w:p w:rsidR="00160373" w:rsidRPr="009224E3" w:rsidRDefault="00160373" w:rsidP="002171DE">
                    <w:pPr>
                      <w:pStyle w:val="Template-Date"/>
                    </w:pPr>
                    <w:bookmarkStart w:id="89" w:name="bmkOvsÅrskortNr"/>
                    <w:bookmarkStart w:id="90" w:name="HIFbmkFldÅrskortNr"/>
                    <w:bookmarkEnd w:id="87"/>
                    <w:r w:rsidRPr="009224E3">
                      <w:t>Årskortnr</w:t>
                    </w:r>
                    <w:bookmarkEnd w:id="89"/>
                    <w:r w:rsidRPr="009224E3">
                      <w:t xml:space="preserve">.: </w:t>
                    </w:r>
                    <w:bookmarkStart w:id="91" w:name="bmkFldÅrskortNr"/>
                    <w:bookmarkEnd w:id="91"/>
                  </w:p>
                  <w:p w:rsidR="00160373" w:rsidRPr="009224E3" w:rsidRDefault="00160373" w:rsidP="002171DE">
                    <w:pPr>
                      <w:pStyle w:val="Template-Date"/>
                    </w:pPr>
                    <w:bookmarkStart w:id="92" w:name="bmkOvsCPR"/>
                    <w:bookmarkStart w:id="93" w:name="HIFbmkFldCprNr"/>
                    <w:bookmarkEnd w:id="90"/>
                    <w:r w:rsidRPr="009224E3">
                      <w:t>CPR-nr</w:t>
                    </w:r>
                    <w:bookmarkEnd w:id="92"/>
                    <w:r w:rsidRPr="009224E3">
                      <w:t xml:space="preserve">.: </w:t>
                    </w:r>
                    <w:bookmarkStart w:id="94" w:name="bmkFldCprNr"/>
                    <w:bookmarkEnd w:id="94"/>
                  </w:p>
                  <w:p w:rsidR="00160373" w:rsidRPr="009224E3" w:rsidRDefault="00160373" w:rsidP="002171DE">
                    <w:pPr>
                      <w:pStyle w:val="Template-Date"/>
                    </w:pPr>
                    <w:bookmarkStart w:id="95" w:name="bmkOvsModtCPR"/>
                    <w:bookmarkStart w:id="96" w:name="HIFbmkFldModtagerCvrNr"/>
                    <w:bookmarkEnd w:id="93"/>
                    <w:r w:rsidRPr="009224E3">
                      <w:t>Modt. CVR-nr</w:t>
                    </w:r>
                    <w:bookmarkEnd w:id="95"/>
                    <w:r w:rsidRPr="009224E3">
                      <w:t xml:space="preserve">.: </w:t>
                    </w:r>
                    <w:bookmarkStart w:id="97" w:name="bmkFldModtagerCvrNr"/>
                    <w:bookmarkEnd w:id="97"/>
                  </w:p>
                  <w:p w:rsidR="00160373" w:rsidRPr="009224E3" w:rsidRDefault="00160373" w:rsidP="002171DE">
                    <w:pPr>
                      <w:pStyle w:val="Template-Date"/>
                    </w:pPr>
                    <w:bookmarkStart w:id="98" w:name="bmkOvsAfsCVR"/>
                    <w:bookmarkStart w:id="99" w:name="HIFbmkOffCvr"/>
                    <w:bookmarkEnd w:id="96"/>
                    <w:r w:rsidRPr="009224E3">
                      <w:t>Afs. CVR-nr</w:t>
                    </w:r>
                    <w:bookmarkEnd w:id="98"/>
                    <w:r w:rsidRPr="009224E3">
                      <w:t xml:space="preserve">.: </w:t>
                    </w:r>
                    <w:bookmarkStart w:id="100" w:name="bmkOffCvr"/>
                    <w:bookmarkEnd w:id="100"/>
                  </w:p>
                  <w:p w:rsidR="00160373" w:rsidRPr="009224E3" w:rsidRDefault="00160373" w:rsidP="002171DE">
                    <w:pPr>
                      <w:pStyle w:val="Template-Date"/>
                    </w:pPr>
                    <w:bookmarkStart w:id="101" w:name="bmkOvsReference"/>
                    <w:bookmarkStart w:id="102" w:name="HIFbmkFldReference"/>
                    <w:bookmarkEnd w:id="99"/>
                    <w:r w:rsidRPr="009224E3">
                      <w:t>Reference</w:t>
                    </w:r>
                    <w:bookmarkEnd w:id="101"/>
                    <w:r w:rsidRPr="009224E3">
                      <w:t xml:space="preserve">: </w:t>
                    </w:r>
                    <w:bookmarkStart w:id="103" w:name="bmkFldReference"/>
                    <w:bookmarkEnd w:id="103"/>
                  </w:p>
                  <w:bookmarkEnd w:id="102"/>
                  <w:p w:rsidR="00160373" w:rsidRPr="00C96CED" w:rsidRDefault="003C4AFB" w:rsidP="00B525C1">
                    <w:pPr>
                      <w:pStyle w:val="Template-Date"/>
                      <w:spacing w:line="260" w:lineRule="exact"/>
                    </w:pPr>
                    <w:r>
                      <w:rPr>
                        <w:lang w:eastAsia="da-DK"/>
                      </w:rPr>
                      <w:drawing>
                        <wp:inline distT="0" distB="0" distL="0" distR="0">
                          <wp:extent cx="358140" cy="144780"/>
                          <wp:effectExtent l="0" t="0" r="0" b="7620"/>
                          <wp:docPr id="9" name="Billed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160373" w:rsidP="002171DE">
                    <w:pPr>
                      <w:pStyle w:val="Template-Date"/>
                      <w:rPr>
                        <w:rFonts w:ascii="Verdana" w:hAnsi="Verdana"/>
                        <w:noProof w:val="0"/>
                      </w:rPr>
                    </w:pPr>
                    <w:bookmarkStart w:id="104" w:name="bmkOvsPage"/>
                    <w:r w:rsidRPr="009224E3">
                      <w:t>Side</w:t>
                    </w:r>
                    <w:bookmarkEnd w:id="104"/>
                    <w:r>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237E76">
                      <w:rPr>
                        <w:rStyle w:val="Sidetal"/>
                      </w:rPr>
                      <w:t>1</w:t>
                    </w:r>
                    <w:r w:rsidR="00AE4001">
                      <w:rPr>
                        <w:rStyle w:val="Sidetal"/>
                      </w:rPr>
                      <w:fldChar w:fldCharType="end"/>
                    </w:r>
                    <w:r>
                      <w:rPr>
                        <w:rStyle w:val="Sidetal"/>
                        <w:noProof w:val="0"/>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237E76">
                      <w:rPr>
                        <w:rStyle w:val="Sidetal"/>
                      </w:rPr>
                      <w:t>1</w:t>
                    </w:r>
                    <w:r w:rsidR="00AE4001">
                      <w:rPr>
                        <w:rStyle w:val="Sidetal"/>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5"/>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7"/>
  </w:num>
  <w:num w:numId="17">
    <w:abstractNumId w:val="12"/>
  </w:num>
  <w:num w:numId="18">
    <w:abstractNumId w:val="16"/>
  </w:num>
  <w:num w:numId="19">
    <w:abstractNumId w:val="1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AFB"/>
    <w:rsid w:val="00003B6C"/>
    <w:rsid w:val="000221B7"/>
    <w:rsid w:val="00027431"/>
    <w:rsid w:val="00032B4F"/>
    <w:rsid w:val="00051A09"/>
    <w:rsid w:val="00054B15"/>
    <w:rsid w:val="000553F3"/>
    <w:rsid w:val="00094D54"/>
    <w:rsid w:val="00096068"/>
    <w:rsid w:val="000A48FF"/>
    <w:rsid w:val="000B2A66"/>
    <w:rsid w:val="000D58D1"/>
    <w:rsid w:val="000D6181"/>
    <w:rsid w:val="000D7729"/>
    <w:rsid w:val="000E46C3"/>
    <w:rsid w:val="001213E5"/>
    <w:rsid w:val="0012702C"/>
    <w:rsid w:val="00144417"/>
    <w:rsid w:val="00153477"/>
    <w:rsid w:val="00153990"/>
    <w:rsid w:val="00156D0E"/>
    <w:rsid w:val="00160373"/>
    <w:rsid w:val="00186ECA"/>
    <w:rsid w:val="00191872"/>
    <w:rsid w:val="00192812"/>
    <w:rsid w:val="001A67BC"/>
    <w:rsid w:val="001B7CB4"/>
    <w:rsid w:val="001C2E9B"/>
    <w:rsid w:val="001F4E64"/>
    <w:rsid w:val="001F665E"/>
    <w:rsid w:val="00201945"/>
    <w:rsid w:val="00213BCF"/>
    <w:rsid w:val="002171DE"/>
    <w:rsid w:val="002244E5"/>
    <w:rsid w:val="00227E7F"/>
    <w:rsid w:val="002307BF"/>
    <w:rsid w:val="00235108"/>
    <w:rsid w:val="00237E76"/>
    <w:rsid w:val="002464E0"/>
    <w:rsid w:val="00247A66"/>
    <w:rsid w:val="0025262C"/>
    <w:rsid w:val="00261B99"/>
    <w:rsid w:val="00270EFE"/>
    <w:rsid w:val="00284BB8"/>
    <w:rsid w:val="00293FE6"/>
    <w:rsid w:val="002B043A"/>
    <w:rsid w:val="002B6407"/>
    <w:rsid w:val="002C100C"/>
    <w:rsid w:val="002E326D"/>
    <w:rsid w:val="002F3BF9"/>
    <w:rsid w:val="002F4479"/>
    <w:rsid w:val="003001FB"/>
    <w:rsid w:val="00303EB3"/>
    <w:rsid w:val="003122C4"/>
    <w:rsid w:val="00331A73"/>
    <w:rsid w:val="00336DC5"/>
    <w:rsid w:val="0034014F"/>
    <w:rsid w:val="0034099C"/>
    <w:rsid w:val="00355698"/>
    <w:rsid w:val="003646CE"/>
    <w:rsid w:val="00370CD1"/>
    <w:rsid w:val="00372A7D"/>
    <w:rsid w:val="00385E94"/>
    <w:rsid w:val="003955CD"/>
    <w:rsid w:val="003A0992"/>
    <w:rsid w:val="003A5CC4"/>
    <w:rsid w:val="003C4AFB"/>
    <w:rsid w:val="003E6170"/>
    <w:rsid w:val="003F33BA"/>
    <w:rsid w:val="00411A1B"/>
    <w:rsid w:val="00423170"/>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504494"/>
    <w:rsid w:val="00525C29"/>
    <w:rsid w:val="00531E58"/>
    <w:rsid w:val="00533CEE"/>
    <w:rsid w:val="00535205"/>
    <w:rsid w:val="00541B8A"/>
    <w:rsid w:val="00547ACA"/>
    <w:rsid w:val="00562679"/>
    <w:rsid w:val="00565F6D"/>
    <w:rsid w:val="00567F0D"/>
    <w:rsid w:val="005755B6"/>
    <w:rsid w:val="00577E20"/>
    <w:rsid w:val="005802EE"/>
    <w:rsid w:val="00595CFB"/>
    <w:rsid w:val="005B1DAA"/>
    <w:rsid w:val="005C13F3"/>
    <w:rsid w:val="005D5DAA"/>
    <w:rsid w:val="005E6CB9"/>
    <w:rsid w:val="00601BB3"/>
    <w:rsid w:val="0060260C"/>
    <w:rsid w:val="006033CC"/>
    <w:rsid w:val="0060539C"/>
    <w:rsid w:val="00620C41"/>
    <w:rsid w:val="00635A29"/>
    <w:rsid w:val="00641B24"/>
    <w:rsid w:val="00643A7A"/>
    <w:rsid w:val="00663BC3"/>
    <w:rsid w:val="0066674A"/>
    <w:rsid w:val="006964C1"/>
    <w:rsid w:val="006A7ADC"/>
    <w:rsid w:val="006B6134"/>
    <w:rsid w:val="006C1797"/>
    <w:rsid w:val="006C3A1B"/>
    <w:rsid w:val="006D2642"/>
    <w:rsid w:val="006D65DC"/>
    <w:rsid w:val="0072005E"/>
    <w:rsid w:val="00736658"/>
    <w:rsid w:val="0074726D"/>
    <w:rsid w:val="00750EE1"/>
    <w:rsid w:val="00757BDC"/>
    <w:rsid w:val="0076144A"/>
    <w:rsid w:val="0076360B"/>
    <w:rsid w:val="007904C2"/>
    <w:rsid w:val="00795523"/>
    <w:rsid w:val="007955B4"/>
    <w:rsid w:val="007A6435"/>
    <w:rsid w:val="007B1EF5"/>
    <w:rsid w:val="007B3386"/>
    <w:rsid w:val="007C1953"/>
    <w:rsid w:val="007C5681"/>
    <w:rsid w:val="007F0B29"/>
    <w:rsid w:val="007F28D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83AA2"/>
    <w:rsid w:val="009931E4"/>
    <w:rsid w:val="00997B5B"/>
    <w:rsid w:val="009B14B5"/>
    <w:rsid w:val="009B65BF"/>
    <w:rsid w:val="009C1F1A"/>
    <w:rsid w:val="009C32A6"/>
    <w:rsid w:val="009C3A4A"/>
    <w:rsid w:val="009C5C27"/>
    <w:rsid w:val="009D3785"/>
    <w:rsid w:val="009D6862"/>
    <w:rsid w:val="009F3FAD"/>
    <w:rsid w:val="009F79B6"/>
    <w:rsid w:val="00A11327"/>
    <w:rsid w:val="00A24D90"/>
    <w:rsid w:val="00A256C1"/>
    <w:rsid w:val="00A509CB"/>
    <w:rsid w:val="00AA0EF9"/>
    <w:rsid w:val="00AB36AC"/>
    <w:rsid w:val="00AB4E1D"/>
    <w:rsid w:val="00AB6E12"/>
    <w:rsid w:val="00AC478A"/>
    <w:rsid w:val="00AD403F"/>
    <w:rsid w:val="00AD4779"/>
    <w:rsid w:val="00AE4001"/>
    <w:rsid w:val="00AE774C"/>
    <w:rsid w:val="00B0759B"/>
    <w:rsid w:val="00B10D00"/>
    <w:rsid w:val="00B15221"/>
    <w:rsid w:val="00B51957"/>
    <w:rsid w:val="00B525C1"/>
    <w:rsid w:val="00B7088E"/>
    <w:rsid w:val="00B904CE"/>
    <w:rsid w:val="00B95269"/>
    <w:rsid w:val="00BA56DF"/>
    <w:rsid w:val="00BB5539"/>
    <w:rsid w:val="00BC0B40"/>
    <w:rsid w:val="00BC120C"/>
    <w:rsid w:val="00BE2A15"/>
    <w:rsid w:val="00BE7FBE"/>
    <w:rsid w:val="00BF3805"/>
    <w:rsid w:val="00BF61D5"/>
    <w:rsid w:val="00C02C68"/>
    <w:rsid w:val="00C10F56"/>
    <w:rsid w:val="00C53E9D"/>
    <w:rsid w:val="00C61078"/>
    <w:rsid w:val="00C63B20"/>
    <w:rsid w:val="00C720E8"/>
    <w:rsid w:val="00C723B1"/>
    <w:rsid w:val="00C74A89"/>
    <w:rsid w:val="00C77F09"/>
    <w:rsid w:val="00C96CED"/>
    <w:rsid w:val="00C96E92"/>
    <w:rsid w:val="00CB03A1"/>
    <w:rsid w:val="00CB2ECE"/>
    <w:rsid w:val="00CB381D"/>
    <w:rsid w:val="00CB4E1B"/>
    <w:rsid w:val="00CC7B3A"/>
    <w:rsid w:val="00CD3CE7"/>
    <w:rsid w:val="00CE18FB"/>
    <w:rsid w:val="00D14768"/>
    <w:rsid w:val="00D17641"/>
    <w:rsid w:val="00D42A34"/>
    <w:rsid w:val="00D4350D"/>
    <w:rsid w:val="00D54EBE"/>
    <w:rsid w:val="00D80A20"/>
    <w:rsid w:val="00DA0E15"/>
    <w:rsid w:val="00DB449D"/>
    <w:rsid w:val="00DC3E3A"/>
    <w:rsid w:val="00E22B04"/>
    <w:rsid w:val="00E44247"/>
    <w:rsid w:val="00E45DD8"/>
    <w:rsid w:val="00E50D00"/>
    <w:rsid w:val="00E64FC5"/>
    <w:rsid w:val="00E7234F"/>
    <w:rsid w:val="00E966E9"/>
    <w:rsid w:val="00EA40B3"/>
    <w:rsid w:val="00EA6633"/>
    <w:rsid w:val="00EB31F8"/>
    <w:rsid w:val="00EC06F0"/>
    <w:rsid w:val="00ED29B8"/>
    <w:rsid w:val="00EE7C7A"/>
    <w:rsid w:val="00F30976"/>
    <w:rsid w:val="00F4463E"/>
    <w:rsid w:val="00F45004"/>
    <w:rsid w:val="00F51960"/>
    <w:rsid w:val="00F7428E"/>
    <w:rsid w:val="00FA1193"/>
    <w:rsid w:val="00FA31F3"/>
    <w:rsid w:val="00FB3F65"/>
    <w:rsid w:val="00FC4997"/>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4:docId w14:val="1343D24B"/>
  <w15:docId w15:val="{4AB381FF-0C77-4B4A-AF2B-D2D42F10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EFE"/>
    <w:pPr>
      <w:spacing w:line="280" w:lineRule="atLeast"/>
    </w:pPr>
    <w:rPr>
      <w:rFonts w:ascii="Georgia" w:hAnsi="Georgia"/>
      <w:sz w:val="21"/>
      <w:szCs w:val="24"/>
      <w:lang w:eastAsia="en-US"/>
    </w:rPr>
  </w:style>
  <w:style w:type="paragraph" w:styleId="Overskrift1">
    <w:name w:val="heading 1"/>
    <w:basedOn w:val="Normal"/>
    <w:next w:val="Normal"/>
    <w:qFormat/>
    <w:rsid w:val="009D6862"/>
    <w:pPr>
      <w:outlineLvl w:val="0"/>
    </w:pPr>
    <w:rPr>
      <w:rFonts w:cs="Arial"/>
      <w:b/>
      <w:bCs/>
      <w:szCs w:val="32"/>
    </w:rPr>
  </w:style>
  <w:style w:type="paragraph" w:styleId="Overskrift2">
    <w:name w:val="heading 2"/>
    <w:basedOn w:val="Normal"/>
    <w:next w:val="Normal"/>
    <w:qFormat/>
    <w:rsid w:val="009D6862"/>
    <w:pPr>
      <w:outlineLvl w:val="1"/>
    </w:pPr>
    <w:rPr>
      <w:rFonts w:cs="Arial"/>
      <w:b/>
      <w:bCs/>
      <w:i/>
      <w:iCs/>
      <w:szCs w:val="28"/>
    </w:rPr>
  </w:style>
  <w:style w:type="paragraph" w:styleId="Overskrift3">
    <w:name w:val="heading 3"/>
    <w:basedOn w:val="Normal"/>
    <w:next w:val="Normal"/>
    <w:qFormat/>
    <w:rsid w:val="009D6862"/>
    <w:pPr>
      <w:outlineLvl w:val="2"/>
    </w:pPr>
    <w:rPr>
      <w:rFonts w:cs="Arial"/>
      <w:bCs/>
      <w:i/>
      <w:szCs w:val="26"/>
    </w:rPr>
  </w:style>
  <w:style w:type="paragraph" w:styleId="Overskrift4">
    <w:name w:val="heading 4"/>
    <w:basedOn w:val="Normal"/>
    <w:next w:val="Normal"/>
    <w:qFormat/>
    <w:rsid w:val="00907607"/>
    <w:pPr>
      <w:keepNext/>
      <w:outlineLvl w:val="3"/>
    </w:pPr>
    <w:rPr>
      <w:bCs/>
      <w:i/>
      <w:szCs w:val="28"/>
    </w:rPr>
  </w:style>
  <w:style w:type="paragraph" w:styleId="Overskrift5">
    <w:name w:val="heading 5"/>
    <w:basedOn w:val="Normal"/>
    <w:next w:val="Normal"/>
    <w:qFormat/>
    <w:rsid w:val="00577E20"/>
    <w:pPr>
      <w:outlineLvl w:val="4"/>
    </w:pPr>
    <w:rPr>
      <w:bCs/>
      <w:iCs/>
      <w:szCs w:val="26"/>
    </w:rPr>
  </w:style>
  <w:style w:type="paragraph" w:styleId="Overskrift6">
    <w:name w:val="heading 6"/>
    <w:basedOn w:val="Normal"/>
    <w:next w:val="Normal"/>
    <w:qFormat/>
    <w:rsid w:val="00577E20"/>
    <w:pPr>
      <w:outlineLvl w:val="5"/>
    </w:pPr>
    <w:rPr>
      <w:bCs/>
      <w:szCs w:val="22"/>
    </w:rPr>
  </w:style>
  <w:style w:type="paragraph" w:styleId="Overskrift7">
    <w:name w:val="heading 7"/>
    <w:basedOn w:val="Normal"/>
    <w:next w:val="Normal"/>
    <w:qFormat/>
    <w:rsid w:val="00577E20"/>
    <w:pPr>
      <w:outlineLvl w:val="6"/>
    </w:pPr>
  </w:style>
  <w:style w:type="paragraph" w:styleId="Overskrift8">
    <w:name w:val="heading 8"/>
    <w:basedOn w:val="Normal"/>
    <w:next w:val="Normal"/>
    <w:qFormat/>
    <w:rsid w:val="00577E20"/>
    <w:pPr>
      <w:outlineLvl w:val="7"/>
    </w:pPr>
    <w:rPr>
      <w:iCs/>
    </w:rPr>
  </w:style>
  <w:style w:type="paragraph" w:styleId="Overskrift9">
    <w:name w:val="heading 9"/>
    <w:basedOn w:val="Normal"/>
    <w:next w:val="Normal"/>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semiHidden/>
    <w:rsid w:val="005802EE"/>
    <w:pPr>
      <w:spacing w:after="120"/>
      <w:ind w:left="1440" w:right="1440"/>
    </w:pPr>
  </w:style>
  <w:style w:type="paragraph" w:styleId="Brdtekst">
    <w:name w:val="Body Text"/>
    <w:basedOn w:val="Normal"/>
    <w:semiHidden/>
    <w:rsid w:val="005802EE"/>
    <w:pPr>
      <w:spacing w:after="120"/>
    </w:pPr>
  </w:style>
  <w:style w:type="paragraph" w:styleId="Brdtekst2">
    <w:name w:val="Body Text 2"/>
    <w:basedOn w:val="Normal"/>
    <w:semiHidden/>
    <w:rsid w:val="005802EE"/>
    <w:pPr>
      <w:spacing w:after="120" w:line="480" w:lineRule="auto"/>
    </w:pPr>
  </w:style>
  <w:style w:type="paragraph" w:styleId="Brdtekst3">
    <w:name w:val="Body Text 3"/>
    <w:basedOn w:val="Normal"/>
    <w:semiHidden/>
    <w:rsid w:val="005802EE"/>
    <w:pPr>
      <w:spacing w:after="120"/>
    </w:pPr>
    <w:rPr>
      <w:sz w:val="16"/>
      <w:szCs w:val="16"/>
    </w:rPr>
  </w:style>
  <w:style w:type="paragraph" w:styleId="Brdtekst-frstelinjeindrykning1">
    <w:name w:val="Body Text First Indent"/>
    <w:basedOn w:val="Brdtekst"/>
    <w:semiHidden/>
    <w:rsid w:val="005802EE"/>
    <w:pPr>
      <w:ind w:firstLine="210"/>
    </w:pPr>
  </w:style>
  <w:style w:type="paragraph" w:styleId="Brdtekstindrykning">
    <w:name w:val="Body Text Indent"/>
    <w:basedOn w:val="Normal"/>
    <w:semiHidden/>
    <w:rsid w:val="005802EE"/>
    <w:pPr>
      <w:spacing w:after="120"/>
      <w:ind w:left="283"/>
    </w:pPr>
  </w:style>
  <w:style w:type="paragraph" w:styleId="Brdtekst-frstelinjeindrykning2">
    <w:name w:val="Body Text First Indent 2"/>
    <w:basedOn w:val="Brdtekstindrykning"/>
    <w:semiHidden/>
    <w:rsid w:val="005802EE"/>
    <w:pPr>
      <w:ind w:firstLine="210"/>
    </w:pPr>
  </w:style>
  <w:style w:type="paragraph" w:styleId="Brdtekstindrykning2">
    <w:name w:val="Body Text Indent 2"/>
    <w:basedOn w:val="Normal"/>
    <w:semiHidden/>
    <w:rsid w:val="005802EE"/>
    <w:pPr>
      <w:spacing w:after="120" w:line="480" w:lineRule="auto"/>
      <w:ind w:left="283"/>
    </w:pPr>
  </w:style>
  <w:style w:type="paragraph" w:styleId="Brdtekstindrykning3">
    <w:name w:val="Body Text Indent 3"/>
    <w:basedOn w:val="Normal"/>
    <w:semiHidden/>
    <w:rsid w:val="005802EE"/>
    <w:pPr>
      <w:spacing w:after="120"/>
      <w:ind w:left="283"/>
    </w:pPr>
    <w:rPr>
      <w:sz w:val="16"/>
      <w:szCs w:val="16"/>
    </w:rPr>
  </w:style>
  <w:style w:type="paragraph" w:styleId="Billedtekst">
    <w:name w:val="caption"/>
    <w:basedOn w:val="Normal"/>
    <w:next w:val="Normal"/>
    <w:qFormat/>
    <w:rsid w:val="005802EE"/>
    <w:rPr>
      <w:b/>
      <w:bCs/>
      <w:sz w:val="16"/>
      <w:szCs w:val="20"/>
    </w:rPr>
  </w:style>
  <w:style w:type="paragraph" w:styleId="Sluthilsen">
    <w:name w:val="Closing"/>
    <w:basedOn w:val="Normal"/>
    <w:semiHidden/>
    <w:rsid w:val="005802EE"/>
    <w:pPr>
      <w:ind w:left="4252"/>
    </w:pPr>
  </w:style>
  <w:style w:type="paragraph" w:styleId="Dato">
    <w:name w:val="Date"/>
    <w:basedOn w:val="Normal"/>
    <w:next w:val="Normal"/>
    <w:semiHidden/>
    <w:rsid w:val="005802EE"/>
  </w:style>
  <w:style w:type="paragraph" w:styleId="Mailsignatur">
    <w:name w:val="E-mail Signature"/>
    <w:basedOn w:val="Normal"/>
    <w:semiHidden/>
    <w:rsid w:val="005802EE"/>
  </w:style>
  <w:style w:type="character" w:styleId="Fremhv">
    <w:name w:val="Emphasis"/>
    <w:basedOn w:val="Standardskrifttypeiafsnit"/>
    <w:qFormat/>
    <w:rsid w:val="005802EE"/>
    <w:rPr>
      <w:i/>
      <w:iCs/>
    </w:rPr>
  </w:style>
  <w:style w:type="character" w:styleId="Slutnotehenvisning">
    <w:name w:val="endnote reference"/>
    <w:basedOn w:val="Standardskrifttypeiafsnit"/>
    <w:semiHidden/>
    <w:rsid w:val="00907607"/>
    <w:rPr>
      <w:rFonts w:ascii="AU Passata" w:hAnsi="AU Passata"/>
      <w:color w:val="87888A"/>
      <w:sz w:val="14"/>
      <w:vertAlign w:val="superscript"/>
    </w:rPr>
  </w:style>
  <w:style w:type="paragraph" w:styleId="Slutnotetekst">
    <w:name w:val="endnote text"/>
    <w:basedOn w:val="Normal"/>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802EE"/>
    <w:rPr>
      <w:rFonts w:ascii="Arial" w:hAnsi="Arial" w:cs="Arial"/>
      <w:szCs w:val="20"/>
    </w:rPr>
  </w:style>
  <w:style w:type="character" w:styleId="Fodnotehenvisning">
    <w:name w:val="footnote reference"/>
    <w:basedOn w:val="Standardskrifttypeiafsnit"/>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802EE"/>
  </w:style>
  <w:style w:type="paragraph" w:styleId="HTML-adresse">
    <w:name w:val="HTML Address"/>
    <w:basedOn w:val="Normal"/>
    <w:semiHidden/>
    <w:rsid w:val="005802EE"/>
    <w:rPr>
      <w:i/>
      <w:iCs/>
    </w:rPr>
  </w:style>
  <w:style w:type="character" w:styleId="HTML-citat">
    <w:name w:val="HTML Cite"/>
    <w:basedOn w:val="Standardskrifttypeiafsnit"/>
    <w:semiHidden/>
    <w:rsid w:val="005802EE"/>
    <w:rPr>
      <w:i/>
      <w:iCs/>
    </w:rPr>
  </w:style>
  <w:style w:type="character" w:styleId="HTML-kode">
    <w:name w:val="HTML Code"/>
    <w:basedOn w:val="Standardskrifttypeiafsnit"/>
    <w:semiHidden/>
    <w:rsid w:val="005802EE"/>
    <w:rPr>
      <w:rFonts w:ascii="Courier New" w:hAnsi="Courier New" w:cs="Courier New"/>
      <w:sz w:val="20"/>
      <w:szCs w:val="20"/>
    </w:rPr>
  </w:style>
  <w:style w:type="character" w:styleId="HTML-definition">
    <w:name w:val="HTML Definition"/>
    <w:basedOn w:val="Standardskrifttypeiafsnit"/>
    <w:semiHidden/>
    <w:rsid w:val="005802EE"/>
    <w:rPr>
      <w:i/>
      <w:iCs/>
    </w:rPr>
  </w:style>
  <w:style w:type="character" w:styleId="HTML-tastatur">
    <w:name w:val="HTML Keyboard"/>
    <w:basedOn w:val="Standardskrifttypeiafsnit"/>
    <w:semiHidden/>
    <w:rsid w:val="005802EE"/>
    <w:rPr>
      <w:rFonts w:ascii="Courier New" w:hAnsi="Courier New" w:cs="Courier New"/>
      <w:sz w:val="20"/>
      <w:szCs w:val="20"/>
    </w:rPr>
  </w:style>
  <w:style w:type="paragraph" w:styleId="FormateretHTML">
    <w:name w:val="HTML Preformatted"/>
    <w:basedOn w:val="Normal"/>
    <w:semiHidden/>
    <w:rsid w:val="005802EE"/>
    <w:rPr>
      <w:rFonts w:ascii="Courier New" w:hAnsi="Courier New" w:cs="Courier New"/>
      <w:szCs w:val="20"/>
    </w:rPr>
  </w:style>
  <w:style w:type="character" w:styleId="HTML-eksempel">
    <w:name w:val="HTML Sample"/>
    <w:basedOn w:val="Standardskrifttypeiafsnit"/>
    <w:semiHidden/>
    <w:rsid w:val="005802EE"/>
    <w:rPr>
      <w:rFonts w:ascii="Courier New" w:hAnsi="Courier New" w:cs="Courier New"/>
    </w:rPr>
  </w:style>
  <w:style w:type="character" w:styleId="HTML-skrivemaskine">
    <w:name w:val="HTML Typewriter"/>
    <w:basedOn w:val="Standardskrifttypeiafsnit"/>
    <w:semiHidden/>
    <w:rsid w:val="005802EE"/>
    <w:rPr>
      <w:rFonts w:ascii="Courier New" w:hAnsi="Courier New" w:cs="Courier New"/>
      <w:sz w:val="20"/>
      <w:szCs w:val="20"/>
    </w:rPr>
  </w:style>
  <w:style w:type="character" w:styleId="HTML-variabel">
    <w:name w:val="HTML Variable"/>
    <w:basedOn w:val="Standardskrifttypeiafsnit"/>
    <w:semiHidden/>
    <w:rsid w:val="005802EE"/>
    <w:rPr>
      <w:i/>
      <w:iCs/>
    </w:rPr>
  </w:style>
  <w:style w:type="character" w:styleId="Linjenummer">
    <w:name w:val="line number"/>
    <w:basedOn w:val="Standardskrifttypeiafsnit"/>
    <w:semiHidden/>
    <w:rsid w:val="005802EE"/>
  </w:style>
  <w:style w:type="paragraph" w:styleId="Liste">
    <w:name w:val="List"/>
    <w:basedOn w:val="Normal"/>
    <w:semiHidden/>
    <w:rsid w:val="005802EE"/>
    <w:pPr>
      <w:ind w:left="283" w:hanging="283"/>
    </w:pPr>
  </w:style>
  <w:style w:type="paragraph" w:styleId="Liste2">
    <w:name w:val="List 2"/>
    <w:basedOn w:val="Normal"/>
    <w:semiHidden/>
    <w:rsid w:val="005802EE"/>
    <w:pPr>
      <w:ind w:left="566" w:hanging="283"/>
    </w:pPr>
  </w:style>
  <w:style w:type="paragraph" w:styleId="Liste3">
    <w:name w:val="List 3"/>
    <w:basedOn w:val="Normal"/>
    <w:semiHidden/>
    <w:rsid w:val="005802EE"/>
    <w:pPr>
      <w:ind w:left="849" w:hanging="283"/>
    </w:pPr>
  </w:style>
  <w:style w:type="paragraph" w:styleId="Liste4">
    <w:name w:val="List 4"/>
    <w:basedOn w:val="Normal"/>
    <w:semiHidden/>
    <w:rsid w:val="005802EE"/>
    <w:pPr>
      <w:ind w:left="1132" w:hanging="283"/>
    </w:pPr>
  </w:style>
  <w:style w:type="paragraph" w:styleId="Liste5">
    <w:name w:val="List 5"/>
    <w:basedOn w:val="Normal"/>
    <w:semiHidden/>
    <w:rsid w:val="005802EE"/>
    <w:pPr>
      <w:ind w:left="1415" w:hanging="283"/>
    </w:pPr>
  </w:style>
  <w:style w:type="paragraph" w:styleId="Opstilling-punkttegn">
    <w:name w:val="List Bullet"/>
    <w:basedOn w:val="Normal"/>
    <w:semiHidden/>
    <w:rsid w:val="005802EE"/>
    <w:pPr>
      <w:numPr>
        <w:numId w:val="4"/>
      </w:numPr>
    </w:pPr>
  </w:style>
  <w:style w:type="paragraph" w:styleId="Opstilling-punkttegn2">
    <w:name w:val="List Bullet 2"/>
    <w:basedOn w:val="Normal"/>
    <w:semiHidden/>
    <w:rsid w:val="005802EE"/>
    <w:pPr>
      <w:numPr>
        <w:numId w:val="5"/>
      </w:numPr>
    </w:pPr>
  </w:style>
  <w:style w:type="paragraph" w:styleId="Opstilling-punkttegn3">
    <w:name w:val="List Bullet 3"/>
    <w:basedOn w:val="Normal"/>
    <w:semiHidden/>
    <w:rsid w:val="005802EE"/>
    <w:pPr>
      <w:numPr>
        <w:numId w:val="6"/>
      </w:numPr>
    </w:pPr>
  </w:style>
  <w:style w:type="paragraph" w:styleId="Opstilling-punkttegn4">
    <w:name w:val="List Bullet 4"/>
    <w:basedOn w:val="Normal"/>
    <w:semiHidden/>
    <w:rsid w:val="005802EE"/>
    <w:pPr>
      <w:numPr>
        <w:numId w:val="7"/>
      </w:numPr>
    </w:pPr>
  </w:style>
  <w:style w:type="paragraph" w:styleId="Opstilling-punkttegn5">
    <w:name w:val="List Bullet 5"/>
    <w:basedOn w:val="Normal"/>
    <w:semiHidden/>
    <w:rsid w:val="005802EE"/>
    <w:pPr>
      <w:numPr>
        <w:numId w:val="8"/>
      </w:numPr>
    </w:pPr>
  </w:style>
  <w:style w:type="paragraph" w:styleId="Opstilling-forts">
    <w:name w:val="List Continue"/>
    <w:basedOn w:val="Normal"/>
    <w:semiHidden/>
    <w:rsid w:val="005802EE"/>
    <w:pPr>
      <w:spacing w:after="120"/>
      <w:ind w:left="283"/>
    </w:pPr>
  </w:style>
  <w:style w:type="paragraph" w:styleId="Opstilling-forts2">
    <w:name w:val="List Continue 2"/>
    <w:basedOn w:val="Normal"/>
    <w:semiHidden/>
    <w:rsid w:val="005802EE"/>
    <w:pPr>
      <w:spacing w:after="120"/>
      <w:ind w:left="566"/>
    </w:pPr>
  </w:style>
  <w:style w:type="paragraph" w:styleId="Opstilling-forts3">
    <w:name w:val="List Continue 3"/>
    <w:basedOn w:val="Normal"/>
    <w:semiHidden/>
    <w:rsid w:val="005802EE"/>
    <w:pPr>
      <w:spacing w:after="120"/>
      <w:ind w:left="849"/>
    </w:pPr>
  </w:style>
  <w:style w:type="paragraph" w:styleId="Opstilling-forts4">
    <w:name w:val="List Continue 4"/>
    <w:basedOn w:val="Normal"/>
    <w:semiHidden/>
    <w:rsid w:val="005802EE"/>
    <w:pPr>
      <w:spacing w:after="120"/>
      <w:ind w:left="1132"/>
    </w:pPr>
  </w:style>
  <w:style w:type="paragraph" w:styleId="Opstilling-forts5">
    <w:name w:val="List Continue 5"/>
    <w:basedOn w:val="Normal"/>
    <w:semiHidden/>
    <w:rsid w:val="005802EE"/>
    <w:pPr>
      <w:spacing w:after="120"/>
      <w:ind w:left="1415"/>
    </w:pPr>
  </w:style>
  <w:style w:type="paragraph" w:styleId="Opstilling-talellerbogst">
    <w:name w:val="List Number"/>
    <w:basedOn w:val="Normal"/>
    <w:semiHidden/>
    <w:rsid w:val="005802EE"/>
    <w:pPr>
      <w:numPr>
        <w:numId w:val="9"/>
      </w:numPr>
    </w:pPr>
  </w:style>
  <w:style w:type="paragraph" w:styleId="Opstilling-talellerbogst2">
    <w:name w:val="List Number 2"/>
    <w:basedOn w:val="Normal"/>
    <w:semiHidden/>
    <w:rsid w:val="005802EE"/>
    <w:pPr>
      <w:numPr>
        <w:numId w:val="10"/>
      </w:numPr>
    </w:pPr>
  </w:style>
  <w:style w:type="paragraph" w:styleId="Opstilling-talellerbogst3">
    <w:name w:val="List Number 3"/>
    <w:basedOn w:val="Normal"/>
    <w:semiHidden/>
    <w:rsid w:val="005802EE"/>
    <w:pPr>
      <w:numPr>
        <w:numId w:val="11"/>
      </w:numPr>
    </w:pPr>
  </w:style>
  <w:style w:type="paragraph" w:styleId="Opstilling-talellerbogst4">
    <w:name w:val="List Number 4"/>
    <w:basedOn w:val="Normal"/>
    <w:semiHidden/>
    <w:rsid w:val="005802EE"/>
    <w:pPr>
      <w:numPr>
        <w:numId w:val="12"/>
      </w:numPr>
    </w:pPr>
  </w:style>
  <w:style w:type="paragraph" w:styleId="Opstilling-talellerbogst5">
    <w:name w:val="List Number 5"/>
    <w:basedOn w:val="Normal"/>
    <w:semiHidden/>
    <w:rsid w:val="005802EE"/>
    <w:pPr>
      <w:numPr>
        <w:numId w:val="13"/>
      </w:numPr>
    </w:pPr>
  </w:style>
  <w:style w:type="paragraph" w:styleId="Brevhoved">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rykning">
    <w:name w:val="Normal Indent"/>
    <w:basedOn w:val="Normal"/>
    <w:semiHidden/>
    <w:rsid w:val="005802EE"/>
    <w:pPr>
      <w:ind w:left="1304"/>
    </w:pPr>
  </w:style>
  <w:style w:type="paragraph" w:styleId="Noteoverskrift">
    <w:name w:val="Note Heading"/>
    <w:basedOn w:val="Normal"/>
    <w:next w:val="Normal"/>
    <w:semiHidden/>
    <w:rsid w:val="005802EE"/>
  </w:style>
  <w:style w:type="paragraph" w:styleId="Almindeligtekst">
    <w:name w:val="Plain Text"/>
    <w:basedOn w:val="Normal"/>
    <w:semiHidden/>
    <w:rsid w:val="005802EE"/>
    <w:rPr>
      <w:rFonts w:ascii="Courier New" w:hAnsi="Courier New" w:cs="Courier New"/>
      <w:szCs w:val="20"/>
    </w:rPr>
  </w:style>
  <w:style w:type="paragraph" w:styleId="Starthilsen">
    <w:name w:val="Salutation"/>
    <w:basedOn w:val="Normal"/>
    <w:next w:val="Normal"/>
    <w:semiHidden/>
    <w:rsid w:val="005802EE"/>
  </w:style>
  <w:style w:type="paragraph" w:styleId="Underskrift">
    <w:name w:val="Signature"/>
    <w:basedOn w:val="Normal"/>
    <w:semiHidden/>
    <w:rsid w:val="005802EE"/>
    <w:pPr>
      <w:ind w:left="4252"/>
    </w:pPr>
  </w:style>
  <w:style w:type="character" w:styleId="Strk">
    <w:name w:val="Strong"/>
    <w:basedOn w:val="Standardskrifttypeiafsnit"/>
    <w:qFormat/>
    <w:rsid w:val="005802EE"/>
    <w:rPr>
      <w:b/>
      <w:bCs/>
    </w:rPr>
  </w:style>
  <w:style w:type="paragraph" w:styleId="Undertitel">
    <w:name w:val="Subtitle"/>
    <w:basedOn w:val="Normal"/>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863559"/>
    <w:pPr>
      <w:tabs>
        <w:tab w:val="right" w:pos="7655"/>
      </w:tabs>
      <w:spacing w:before="120"/>
      <w:ind w:right="567"/>
    </w:pPr>
    <w:rPr>
      <w:b/>
    </w:rPr>
  </w:style>
  <w:style w:type="paragraph" w:styleId="Indholdsfortegnelse2">
    <w:name w:val="toc 2"/>
    <w:basedOn w:val="Normal"/>
    <w:next w:val="Normal"/>
    <w:semiHidden/>
    <w:rsid w:val="00863559"/>
    <w:pPr>
      <w:tabs>
        <w:tab w:val="right" w:pos="7655"/>
      </w:tabs>
      <w:ind w:left="284" w:right="567"/>
    </w:pPr>
  </w:style>
  <w:style w:type="paragraph" w:styleId="Indholdsfortegnelse3">
    <w:name w:val="toc 3"/>
    <w:basedOn w:val="Normal"/>
    <w:next w:val="Normal"/>
    <w:semiHidden/>
    <w:rsid w:val="00863559"/>
    <w:pPr>
      <w:tabs>
        <w:tab w:val="right" w:pos="7655"/>
      </w:tabs>
      <w:ind w:left="567" w:right="567"/>
    </w:pPr>
  </w:style>
  <w:style w:type="paragraph" w:styleId="Indholdsfortegnelse4">
    <w:name w:val="toc 4"/>
    <w:basedOn w:val="Normal"/>
    <w:next w:val="Normal"/>
    <w:semiHidden/>
    <w:rsid w:val="00863559"/>
    <w:pPr>
      <w:tabs>
        <w:tab w:val="right" w:pos="7655"/>
      </w:tabs>
      <w:ind w:left="851" w:right="567"/>
    </w:pPr>
  </w:style>
  <w:style w:type="paragraph" w:styleId="Indholdsfortegnelse5">
    <w:name w:val="toc 5"/>
    <w:basedOn w:val="Normal"/>
    <w:next w:val="Normal"/>
    <w:semiHidden/>
    <w:rsid w:val="00863559"/>
    <w:pPr>
      <w:tabs>
        <w:tab w:val="right" w:pos="7655"/>
      </w:tabs>
      <w:ind w:left="1134" w:right="567"/>
    </w:pPr>
  </w:style>
  <w:style w:type="character" w:styleId="BesgtLink">
    <w:name w:val="FollowedHyperlink"/>
    <w:basedOn w:val="Standardskrifttypeiafsnit"/>
    <w:semiHidden/>
    <w:rsid w:val="00B0759B"/>
    <w:rPr>
      <w:rFonts w:ascii="Georgia" w:hAnsi="Georgia"/>
      <w:color w:val="87888A"/>
      <w:sz w:val="21"/>
      <w:u w:val="none"/>
    </w:rPr>
  </w:style>
  <w:style w:type="paragraph" w:styleId="Sidefod">
    <w:name w:val="footer"/>
    <w:basedOn w:val="Normal"/>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B0759B"/>
    <w:rPr>
      <w:rFonts w:ascii="Georgia" w:hAnsi="Georgia"/>
      <w:color w:val="03428E"/>
      <w:sz w:val="21"/>
      <w:u w:val="none"/>
    </w:rPr>
  </w:style>
  <w:style w:type="character" w:styleId="Sidetal">
    <w:name w:val="page number"/>
    <w:basedOn w:val="Standardskrifttypeiafsni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Indholdsfortegnelse6">
    <w:name w:val="toc 6"/>
    <w:basedOn w:val="Normal"/>
    <w:next w:val="Normal"/>
    <w:semiHidden/>
    <w:rsid w:val="00863559"/>
    <w:pPr>
      <w:tabs>
        <w:tab w:val="right" w:pos="7655"/>
      </w:tabs>
      <w:ind w:left="2268" w:right="567" w:hanging="1134"/>
    </w:pPr>
  </w:style>
  <w:style w:type="paragraph" w:styleId="Indholdsfortegnelse7">
    <w:name w:val="toc 7"/>
    <w:basedOn w:val="Normal"/>
    <w:next w:val="Normal"/>
    <w:semiHidden/>
    <w:rsid w:val="00863559"/>
    <w:pPr>
      <w:tabs>
        <w:tab w:val="right" w:pos="7655"/>
      </w:tabs>
      <w:ind w:left="2268" w:right="567" w:hanging="1134"/>
    </w:pPr>
  </w:style>
  <w:style w:type="paragraph" w:styleId="Indholdsfortegnelse8">
    <w:name w:val="toc 8"/>
    <w:basedOn w:val="Normal"/>
    <w:next w:val="Normal"/>
    <w:semiHidden/>
    <w:rsid w:val="00863559"/>
    <w:pPr>
      <w:tabs>
        <w:tab w:val="right" w:pos="7655"/>
      </w:tabs>
      <w:ind w:left="2268" w:right="567" w:hanging="1134"/>
    </w:pPr>
  </w:style>
  <w:style w:type="paragraph" w:styleId="Indholdsfortegnelse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Listeoverfigurer">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Markeringsbobletekst">
    <w:name w:val="Balloon Text"/>
    <w:basedOn w:val="Normal"/>
    <w:semiHidden/>
    <w:rsid w:val="00331A73"/>
    <w:rPr>
      <w:rFonts w:ascii="Tahoma" w:hAnsi="Tahoma" w:cs="Tahoma"/>
      <w:sz w:val="16"/>
      <w:szCs w:val="16"/>
    </w:rPr>
  </w:style>
  <w:style w:type="character" w:styleId="Kommentarhenvisning">
    <w:name w:val="annotation reference"/>
    <w:basedOn w:val="Standardskrifttypeiafsnit"/>
    <w:semiHidden/>
    <w:rsid w:val="00331A73"/>
    <w:rPr>
      <w:sz w:val="16"/>
      <w:szCs w:val="16"/>
    </w:rPr>
  </w:style>
  <w:style w:type="paragraph" w:styleId="Kommentartekst">
    <w:name w:val="annotation text"/>
    <w:basedOn w:val="Normal"/>
    <w:semiHidden/>
    <w:rsid w:val="00331A73"/>
    <w:rPr>
      <w:sz w:val="20"/>
      <w:szCs w:val="20"/>
    </w:rPr>
  </w:style>
  <w:style w:type="paragraph" w:styleId="Kommentaremne">
    <w:name w:val="annotation subject"/>
    <w:basedOn w:val="Kommentartekst"/>
    <w:next w:val="Kommentartekst"/>
    <w:semiHidden/>
    <w:rsid w:val="00331A73"/>
    <w:rPr>
      <w:b/>
      <w:bCs/>
    </w:rPr>
  </w:style>
  <w:style w:type="paragraph" w:styleId="Dokumentoversigt">
    <w:name w:val="Document Map"/>
    <w:basedOn w:val="Normal"/>
    <w:semiHidden/>
    <w:rsid w:val="00331A73"/>
    <w:pPr>
      <w:shd w:val="clear" w:color="auto" w:fill="000080"/>
    </w:pPr>
    <w:rPr>
      <w:rFonts w:ascii="Tahoma" w:hAnsi="Tahoma" w:cs="Tahoma"/>
      <w:sz w:val="20"/>
      <w:szCs w:val="20"/>
    </w:rPr>
  </w:style>
  <w:style w:type="paragraph" w:styleId="Indeks1">
    <w:name w:val="index 1"/>
    <w:basedOn w:val="Normal"/>
    <w:next w:val="Normal"/>
    <w:autoRedefine/>
    <w:semiHidden/>
    <w:rsid w:val="00331A73"/>
    <w:pPr>
      <w:ind w:left="210" w:hanging="210"/>
    </w:pPr>
  </w:style>
  <w:style w:type="paragraph" w:styleId="Indeks2">
    <w:name w:val="index 2"/>
    <w:basedOn w:val="Normal"/>
    <w:next w:val="Normal"/>
    <w:autoRedefine/>
    <w:semiHidden/>
    <w:rsid w:val="00331A73"/>
    <w:pPr>
      <w:ind w:left="420" w:hanging="210"/>
    </w:pPr>
  </w:style>
  <w:style w:type="paragraph" w:styleId="Indeks3">
    <w:name w:val="index 3"/>
    <w:basedOn w:val="Normal"/>
    <w:next w:val="Normal"/>
    <w:autoRedefine/>
    <w:semiHidden/>
    <w:rsid w:val="00331A73"/>
    <w:pPr>
      <w:ind w:left="630" w:hanging="210"/>
    </w:pPr>
  </w:style>
  <w:style w:type="paragraph" w:styleId="Indeks4">
    <w:name w:val="index 4"/>
    <w:basedOn w:val="Normal"/>
    <w:next w:val="Normal"/>
    <w:autoRedefine/>
    <w:semiHidden/>
    <w:rsid w:val="00331A73"/>
    <w:pPr>
      <w:ind w:left="840" w:hanging="210"/>
    </w:pPr>
  </w:style>
  <w:style w:type="paragraph" w:styleId="Indeks5">
    <w:name w:val="index 5"/>
    <w:basedOn w:val="Normal"/>
    <w:next w:val="Normal"/>
    <w:autoRedefine/>
    <w:semiHidden/>
    <w:rsid w:val="00331A73"/>
    <w:pPr>
      <w:ind w:left="1050" w:hanging="210"/>
    </w:pPr>
  </w:style>
  <w:style w:type="paragraph" w:styleId="Indeks6">
    <w:name w:val="index 6"/>
    <w:basedOn w:val="Normal"/>
    <w:next w:val="Normal"/>
    <w:autoRedefine/>
    <w:semiHidden/>
    <w:rsid w:val="00331A73"/>
    <w:pPr>
      <w:ind w:left="1260" w:hanging="210"/>
    </w:pPr>
  </w:style>
  <w:style w:type="paragraph" w:styleId="Indeks7">
    <w:name w:val="index 7"/>
    <w:basedOn w:val="Normal"/>
    <w:next w:val="Normal"/>
    <w:autoRedefine/>
    <w:semiHidden/>
    <w:rsid w:val="00331A73"/>
    <w:pPr>
      <w:ind w:left="1470" w:hanging="210"/>
    </w:pPr>
  </w:style>
  <w:style w:type="paragraph" w:styleId="Indeks8">
    <w:name w:val="index 8"/>
    <w:basedOn w:val="Normal"/>
    <w:next w:val="Normal"/>
    <w:autoRedefine/>
    <w:semiHidden/>
    <w:rsid w:val="00331A73"/>
    <w:pPr>
      <w:ind w:left="1680" w:hanging="210"/>
    </w:pPr>
  </w:style>
  <w:style w:type="paragraph" w:styleId="Indeks9">
    <w:name w:val="index 9"/>
    <w:basedOn w:val="Normal"/>
    <w:next w:val="Normal"/>
    <w:autoRedefine/>
    <w:semiHidden/>
    <w:rsid w:val="00331A73"/>
    <w:pPr>
      <w:ind w:left="1890" w:hanging="210"/>
    </w:pPr>
  </w:style>
  <w:style w:type="paragraph" w:styleId="Indeksoverskrift">
    <w:name w:val="index heading"/>
    <w:basedOn w:val="Normal"/>
    <w:next w:val="Indeks1"/>
    <w:semiHidden/>
    <w:rsid w:val="00331A73"/>
    <w:rPr>
      <w:rFonts w:ascii="Arial" w:hAnsi="Arial" w:cs="Arial"/>
      <w:b/>
      <w:bCs/>
    </w:rPr>
  </w:style>
  <w:style w:type="paragraph" w:styleId="Makroteks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331A73"/>
    <w:pPr>
      <w:ind w:left="210" w:hanging="210"/>
    </w:pPr>
  </w:style>
  <w:style w:type="paragraph" w:styleId="Citatoverskrift">
    <w:name w:val="toa heading"/>
    <w:basedOn w:val="Normal"/>
    <w:next w:val="Normal"/>
    <w:semiHidden/>
    <w:rsid w:val="00331A73"/>
    <w:pPr>
      <w:spacing w:before="120"/>
    </w:pPr>
    <w:rPr>
      <w:rFonts w:ascii="Arial" w:hAnsi="Arial" w:cs="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arbejdere.au.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arbejdere.au.dk/administration/hr/rekrutteringogonboarding/nymedarbejderpaa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jsmi\appdata\roaming\microsoft\skabeloner\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1</TotalTime>
  <Pages>1</Pages>
  <Words>261</Words>
  <Characters>1455</Characters>
  <Application>Microsoft Office Word</Application>
  <DocSecurity>4</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Jannie Sommer Mikkelsen</dc:creator>
  <cp:lastModifiedBy>Ina Wilkens Nissen</cp:lastModifiedBy>
  <cp:revision>2</cp:revision>
  <cp:lastPrinted>2013-09-02T11:39:00Z</cp:lastPrinted>
  <dcterms:created xsi:type="dcterms:W3CDTF">2019-05-09T12:58:00Z</dcterms:created>
  <dcterms:modified xsi:type="dcterms:W3CDTF">2019-05-09T12:58:00Z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ies>
</file>