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937" w:type="dxa"/>
        <w:tblLayout w:type="fixed"/>
        <w:tblCellMar>
          <w:left w:w="0" w:type="dxa"/>
          <w:right w:w="0" w:type="dxa"/>
        </w:tblCellMar>
        <w:tblLook w:val="01E0" w:firstRow="1" w:lastRow="1" w:firstColumn="1" w:lastColumn="1" w:noHBand="0" w:noVBand="0"/>
      </w:tblPr>
      <w:tblGrid>
        <w:gridCol w:w="7937"/>
      </w:tblGrid>
      <w:tr w:rsidR="002171DE" w14:paraId="1756E1E7" w14:textId="77777777" w:rsidTr="00983AA2">
        <w:trPr>
          <w:trHeight w:val="2268"/>
        </w:trPr>
        <w:tc>
          <w:tcPr>
            <w:tcW w:w="7937" w:type="dxa"/>
          </w:tcPr>
          <w:p w14:paraId="7D5A96C4" w14:textId="77777777" w:rsidR="002171DE" w:rsidRPr="009224E3" w:rsidRDefault="003C4AFB" w:rsidP="002171DE">
            <w:r>
              <w:rPr>
                <w:lang w:val="en-GB" w:bidi="en-GB"/>
              </w:rPr>
              <w:t>[Name and address]</w:t>
            </w:r>
          </w:p>
        </w:tc>
      </w:tr>
      <w:tr w:rsidR="006C3A1B" w14:paraId="5B99DCD7" w14:textId="77777777" w:rsidTr="009335D6">
        <w:trPr>
          <w:trHeight w:hRule="exact" w:val="737"/>
        </w:trPr>
        <w:tc>
          <w:tcPr>
            <w:tcW w:w="7937" w:type="dxa"/>
          </w:tcPr>
          <w:p w14:paraId="7B2528C4" w14:textId="77777777" w:rsidR="006C3A1B" w:rsidRPr="00537023" w:rsidRDefault="003C4AFB" w:rsidP="00FE0DAB">
            <w:pPr>
              <w:pStyle w:val="Normal-Dokumentheading"/>
            </w:pPr>
            <w:r>
              <w:rPr>
                <w:lang w:val="en-GB" w:bidi="en-GB"/>
              </w:rPr>
              <w:t>Welcome to Aarhus University</w:t>
            </w:r>
          </w:p>
        </w:tc>
      </w:tr>
    </w:tbl>
    <w:p w14:paraId="38BA04D7" w14:textId="77777777" w:rsidR="00736658" w:rsidRDefault="003C4AFB" w:rsidP="002171DE">
      <w:r>
        <w:rPr>
          <w:lang w:val="en-GB" w:bidi="en-GB"/>
        </w:rPr>
        <w:t>Dear [name],</w:t>
      </w:r>
    </w:p>
    <w:p w14:paraId="535872B0" w14:textId="77777777" w:rsidR="003C4AFB" w:rsidRDefault="003C4AFB" w:rsidP="002171DE"/>
    <w:p w14:paraId="0334A7D4" w14:textId="77777777" w:rsidR="003C4AFB" w:rsidRDefault="003C4AFB" w:rsidP="002171DE">
      <w:r>
        <w:rPr>
          <w:lang w:val="en-GB" w:bidi="en-GB"/>
        </w:rPr>
        <w:t>Welcome to your new job at [insert unit/department/school], Aarhus University.</w:t>
      </w:r>
    </w:p>
    <w:p w14:paraId="161713FC" w14:textId="77777777" w:rsidR="003C4AFB" w:rsidRDefault="003C4AFB" w:rsidP="002171DE"/>
    <w:p w14:paraId="0E666539" w14:textId="77777777" w:rsidR="003C4AFB" w:rsidRDefault="003C4AFB" w:rsidP="002171DE">
      <w:r>
        <w:rPr>
          <w:lang w:val="en-GB" w:bidi="en-GB"/>
        </w:rPr>
        <w:t>Your first day at work is the [insert date], and we/I would like to ask you meet us at [insert address] at [insert time]. Your new colleagues will be there to meet you and we will have breakfast together. When you arrive, please ask for [name of the person who will welcome the new employee].</w:t>
      </w:r>
    </w:p>
    <w:p w14:paraId="0945E871" w14:textId="77777777" w:rsidR="003C4AFB" w:rsidRDefault="003C4AFB" w:rsidP="002171DE"/>
    <w:p w14:paraId="59F2FB62" w14:textId="1972B453" w:rsidR="003C4AFB" w:rsidRDefault="003C4AFB" w:rsidP="002171DE">
      <w:r>
        <w:rPr>
          <w:lang w:val="en-GB" w:bidi="en-GB"/>
        </w:rPr>
        <w:t xml:space="preserve">We want you to get the best possible </w:t>
      </w:r>
      <w:r w:rsidR="00052D9C">
        <w:rPr>
          <w:lang w:val="en-GB" w:bidi="en-GB"/>
        </w:rPr>
        <w:t>start at</w:t>
      </w:r>
      <w:r>
        <w:rPr>
          <w:lang w:val="en-GB" w:bidi="en-GB"/>
        </w:rPr>
        <w:t xml:space="preserve"> your new job, and therefore you have been assigned a Buddy who will help you during your first few months here. Your Buddy will help you settle in and can answer any questions about practical matters or social life in the unit/department. Your Buddy is [insert name of Buddy]. In order to help you settle in professionally, you have been assigned a mentor who is familiar with the assignments within your area, and who can support and guide you during your first few </w:t>
      </w:r>
      <w:r w:rsidR="00052D9C">
        <w:rPr>
          <w:lang w:val="en-GB" w:bidi="en-GB"/>
        </w:rPr>
        <w:t xml:space="preserve">months. </w:t>
      </w:r>
      <w:r>
        <w:rPr>
          <w:lang w:val="en-GB" w:bidi="en-GB"/>
        </w:rPr>
        <w:t xml:space="preserve">Your mentor is [insert name of mentor].  </w:t>
      </w:r>
    </w:p>
    <w:p w14:paraId="59A2D19E" w14:textId="77777777" w:rsidR="003C4AFB" w:rsidRDefault="003C4AFB" w:rsidP="002171DE"/>
    <w:p w14:paraId="56506D45" w14:textId="77777777" w:rsidR="00983AA2" w:rsidRPr="00FC4997" w:rsidRDefault="00983AA2" w:rsidP="00FC4997">
      <w:r>
        <w:rPr>
          <w:lang w:val="en-GB" w:bidi="en-GB"/>
        </w:rPr>
        <w:t>In order for you to get to know us as quickly as possible and get started on your tasks, we have put together an introductory programme for you. Here, you will find an outline of your first weeks at the university. Adjustments to the programme may occur. The programme is enclosed.</w:t>
      </w:r>
    </w:p>
    <w:p w14:paraId="667CC5DB" w14:textId="77777777" w:rsidR="00983AA2" w:rsidRDefault="00983AA2" w:rsidP="00983AA2">
      <w:pPr>
        <w:pStyle w:val="Template-Parentlogoname"/>
        <w:rPr>
          <w:rFonts w:ascii="Georgia" w:hAnsi="Georgia"/>
          <w:caps w:val="0"/>
          <w:noProof w:val="0"/>
          <w:color w:val="auto"/>
          <w:spacing w:val="0"/>
          <w:sz w:val="21"/>
        </w:rPr>
      </w:pPr>
    </w:p>
    <w:p w14:paraId="5BBF61EF" w14:textId="6FB74D42" w:rsidR="00983AA2" w:rsidRDefault="00983AA2" w:rsidP="00983AA2">
      <w:pPr>
        <w:pStyle w:val="Template-Parentlogoname"/>
      </w:pPr>
      <w:r>
        <w:rPr>
          <w:rFonts w:ascii="Georgia" w:eastAsia="Georgia" w:hAnsi="Georgia" w:cs="Georgia"/>
          <w:caps w:val="0"/>
          <w:noProof w:val="0"/>
          <w:color w:val="auto"/>
          <w:spacing w:val="0"/>
          <w:sz w:val="21"/>
          <w:szCs w:val="21"/>
          <w:lang w:val="en-GB" w:bidi="en-GB"/>
        </w:rPr>
        <w:t xml:space="preserve">At our website </w:t>
      </w:r>
      <w:hyperlink r:id="rId8" w:history="1">
        <w:r w:rsidR="00805F0E" w:rsidRPr="00805F0E">
          <w:rPr>
            <w:rStyle w:val="Hyperlink"/>
            <w:caps w:val="0"/>
            <w:noProof w:val="0"/>
            <w:spacing w:val="0"/>
            <w:lang w:val="en-GB" w:bidi="en-GB"/>
          </w:rPr>
          <w:t>www.staff.au.dk</w:t>
        </w:r>
      </w:hyperlink>
      <w:r>
        <w:rPr>
          <w:rFonts w:ascii="Georgia" w:eastAsia="Georgia" w:hAnsi="Georgia" w:cs="Georgia"/>
          <w:caps w:val="0"/>
          <w:noProof w:val="0"/>
          <w:color w:val="auto"/>
          <w:spacing w:val="0"/>
          <w:sz w:val="21"/>
          <w:szCs w:val="21"/>
          <w:lang w:val="en-GB" w:bidi="en-GB"/>
        </w:rPr>
        <w:t xml:space="preserve">, you can find useful information for employees at AU. We especially recommend that you take a look at the </w:t>
      </w:r>
      <w:hyperlink r:id="rId9" w:history="1">
        <w:r w:rsidRPr="00AC478A">
          <w:rPr>
            <w:rStyle w:val="Hyperlink"/>
            <w:caps w:val="0"/>
            <w:noProof w:val="0"/>
            <w:spacing w:val="0"/>
            <w:lang w:val="en-GB" w:bidi="en-GB"/>
          </w:rPr>
          <w:t>website for new employees</w:t>
        </w:r>
      </w:hyperlink>
      <w:r>
        <w:rPr>
          <w:rFonts w:ascii="Georgia" w:eastAsia="Georgia" w:hAnsi="Georgia" w:cs="Georgia"/>
          <w:caps w:val="0"/>
          <w:noProof w:val="0"/>
          <w:color w:val="auto"/>
          <w:spacing w:val="0"/>
          <w:sz w:val="21"/>
          <w:szCs w:val="21"/>
          <w:lang w:val="en-GB" w:bidi="en-GB"/>
        </w:rPr>
        <w:t>. Here, you will find information which can help you during your first few months at AU.</w:t>
      </w:r>
    </w:p>
    <w:p w14:paraId="581D05EF" w14:textId="77777777" w:rsidR="003C4AFB" w:rsidRDefault="003C4AFB" w:rsidP="002171DE"/>
    <w:p w14:paraId="6C79822E" w14:textId="4A3D288B" w:rsidR="003C4AFB" w:rsidRDefault="00983AA2" w:rsidP="002171DE">
      <w:r>
        <w:rPr>
          <w:lang w:val="en-GB" w:bidi="en-GB"/>
        </w:rPr>
        <w:t>If you have any questions before you start, you are</w:t>
      </w:r>
      <w:r w:rsidR="00052D9C">
        <w:rPr>
          <w:lang w:val="en-GB" w:bidi="en-GB"/>
        </w:rPr>
        <w:t xml:space="preserve"> very</w:t>
      </w:r>
      <w:r>
        <w:rPr>
          <w:lang w:val="en-GB" w:bidi="en-GB"/>
        </w:rPr>
        <w:t xml:space="preserve"> welcome </w:t>
      </w:r>
      <w:bookmarkStart w:id="0" w:name="_GoBack"/>
      <w:bookmarkEnd w:id="0"/>
      <w:r>
        <w:rPr>
          <w:lang w:val="en-GB" w:bidi="en-GB"/>
        </w:rPr>
        <w:t>to contact me.</w:t>
      </w:r>
    </w:p>
    <w:p w14:paraId="0C840F2F" w14:textId="77777777" w:rsidR="00293FE6" w:rsidRDefault="00293FE6" w:rsidP="002171DE"/>
    <w:p w14:paraId="414723EA" w14:textId="77777777" w:rsidR="00983AA2" w:rsidRDefault="00983AA2" w:rsidP="002171DE">
      <w:r>
        <w:rPr>
          <w:lang w:val="en-GB" w:bidi="en-GB"/>
        </w:rPr>
        <w:t>We look forward to welcoming you.</w:t>
      </w:r>
    </w:p>
    <w:p w14:paraId="6139976E" w14:textId="77777777" w:rsidR="00293FE6" w:rsidRDefault="00293FE6" w:rsidP="002171DE"/>
    <w:p w14:paraId="7973457A" w14:textId="77777777" w:rsidR="00736658" w:rsidRPr="009224E3" w:rsidRDefault="006C3A1B" w:rsidP="009044C3">
      <w:pPr>
        <w:keepNext/>
        <w:keepLines/>
      </w:pPr>
      <w:bookmarkStart w:id="1" w:name="bmkOvsYourssincerely"/>
      <w:r w:rsidRPr="009224E3">
        <w:rPr>
          <w:lang w:val="en-GB" w:bidi="en-GB"/>
        </w:rPr>
        <w:t>Best regards,</w:t>
      </w:r>
      <w:bookmarkEnd w:id="1"/>
    </w:p>
    <w:p w14:paraId="563D5673" w14:textId="77777777" w:rsidR="00983AA2" w:rsidRDefault="00237E76" w:rsidP="009044C3">
      <w:pPr>
        <w:keepNext/>
        <w:keepLines/>
      </w:pPr>
      <w:r>
        <w:rPr>
          <w:lang w:val="en-GB" w:bidi="en-GB"/>
        </w:rPr>
        <w:t>[Insert name, job title]</w:t>
      </w:r>
    </w:p>
    <w:p w14:paraId="0A2A60CF" w14:textId="77777777" w:rsidR="00C723B1" w:rsidRDefault="00C723B1" w:rsidP="00B10D00"/>
    <w:sectPr w:rsidR="00C723B1" w:rsidSect="007C5681">
      <w:headerReference w:type="default" r:id="rId10"/>
      <w:footerReference w:type="default" r:id="rId11"/>
      <w:headerReference w:type="first" r:id="rId12"/>
      <w:footerReference w:type="first" r:id="rId13"/>
      <w:endnotePr>
        <w:numFmt w:val="decimal"/>
      </w:endnotePr>
      <w:pgSz w:w="11907" w:h="16840" w:code="9"/>
      <w:pgMar w:top="2472" w:right="2835" w:bottom="1985" w:left="1134" w:header="567" w:footer="329"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58C92" w14:textId="77777777" w:rsidR="00635A29" w:rsidRDefault="00635A29">
      <w:r>
        <w:separator/>
      </w:r>
    </w:p>
  </w:endnote>
  <w:endnote w:type="continuationSeparator" w:id="0">
    <w:p w14:paraId="550CF4C9" w14:textId="77777777" w:rsidR="00635A29" w:rsidRDefault="0063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FCC354D-7444-488D-8AE9-F40302D09DA1}"/>
    <w:embedBold r:id="rId2" w:fontKey="{9C3DFC53-62FA-423D-BB7B-080A7FE58930}"/>
    <w:embedItalic r:id="rId3" w:fontKey="{8F9E37E4-B2FE-4B6F-A222-B5347AA1641F}"/>
    <w:embedBoldItalic r:id="rId4" w:fontKey="{67532ED5-166D-40A2-B300-E9CC2C548712}"/>
  </w:font>
  <w:font w:name="Arial">
    <w:panose1 w:val="020B0604020202020204"/>
    <w:charset w:val="00"/>
    <w:family w:val="swiss"/>
    <w:pitch w:val="variable"/>
    <w:sig w:usb0="E0002EFF" w:usb1="C000785B" w:usb2="00000009" w:usb3="00000000" w:csb0="000001FF" w:csb1="00000000"/>
  </w:font>
  <w:font w:name="AU Passata">
    <w:altName w:val="AU Passata"/>
    <w:panose1 w:val="020B0503030502030804"/>
    <w:charset w:val="00"/>
    <w:family w:val="swiss"/>
    <w:pitch w:val="variable"/>
    <w:sig w:usb0="A00000AF" w:usb1="5000204A" w:usb2="00000000" w:usb3="00000000" w:csb0="0000009B" w:csb1="00000000"/>
    <w:embedRegular r:id="rId5" w:fontKey="{BF0ECB38-7C4B-4B9B-9A5E-365FBA47924E}"/>
    <w:embedBold r:id="rId6" w:fontKey="{552B8061-95BA-4E17-84AC-660D1453F6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0B3DE1AC-CCE9-4AD4-A227-71006859B5CE}"/>
    <w:embedBold r:id="rId8" w:fontKey="{C8C62016-180E-4915-AC35-D12537FB49B2}"/>
  </w:font>
  <w:font w:name="Tahoma">
    <w:panose1 w:val="020B0604030504040204"/>
    <w:charset w:val="00"/>
    <w:family w:val="swiss"/>
    <w:pitch w:val="variable"/>
    <w:sig w:usb0="E1002EFF" w:usb1="C000605B" w:usb2="00000029" w:usb3="00000000" w:csb0="000101FF" w:csb1="00000000"/>
    <w:embedRegular r:id="rId9" w:fontKey="{F04F348B-C292-41B4-9236-5972B951E022}"/>
  </w:font>
  <w:font w:name="Verdana">
    <w:panose1 w:val="020B0604030504040204"/>
    <w:charset w:val="00"/>
    <w:family w:val="swiss"/>
    <w:pitch w:val="variable"/>
    <w:sig w:usb0="A00006FF" w:usb1="4000205B" w:usb2="00000010" w:usb3="00000000" w:csb0="0000019F" w:csb1="00000000"/>
    <w:embedRegular r:id="rId10" w:fontKey="{C34D4DBE-0E99-4915-9A37-6D15A48332FE}"/>
  </w:font>
  <w:font w:name="Cambria">
    <w:panose1 w:val="02040503050406030204"/>
    <w:charset w:val="00"/>
    <w:family w:val="roman"/>
    <w:pitch w:val="variable"/>
    <w:sig w:usb0="E00006FF" w:usb1="420024FF" w:usb2="02000000" w:usb3="00000000" w:csb0="0000019F" w:csb1="00000000"/>
    <w:embedRegular r:id="rId11" w:fontKey="{44D9CA76-3735-4619-8557-ECF65AF973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7AA76" w14:textId="61BDE922" w:rsidR="00336DC5" w:rsidRDefault="00336DC5">
    <w:pPr>
      <w:pStyle w:val="Sidefod"/>
    </w:pPr>
    <w:r>
      <w:rPr>
        <w:lang w:val="en-GB" w:bidi="en-GB"/>
      </w:rPr>
      <w:tab/>
    </w:r>
    <w:r>
      <w:rPr>
        <w:lang w:val="en-GB" w:bidi="en-GB"/>
      </w:rPr>
      <w:tab/>
    </w:r>
    <w:r>
      <w:rPr>
        <w:lang w:val="en-GB" w:bidi="en-GB"/>
      </w:rPr>
      <w:tab/>
    </w:r>
    <w:r w:rsidRPr="00336DC5">
      <w:rPr>
        <w:vanish/>
        <w:lang w:eastAsia="da-DK"/>
      </w:rPr>
      <w:fldChar w:fldCharType="begin"/>
    </w:r>
    <w:r w:rsidRPr="00336DC5">
      <w:rPr>
        <w:vanish/>
        <w:lang w:eastAsia="da-DK"/>
      </w:rPr>
      <w:instrText>page</w:instrText>
    </w:r>
    <w:r w:rsidRPr="00336DC5">
      <w:rPr>
        <w:vanish/>
        <w:lang w:eastAsia="da-DK"/>
      </w:rPr>
      <w:fldChar w:fldCharType="separate"/>
    </w:r>
    <w:r w:rsidR="00052D9C">
      <w:rPr>
        <w:noProof/>
        <w:vanish/>
        <w:lang w:eastAsia="da-DK"/>
      </w:rPr>
      <w:t>2</w:t>
    </w:r>
    <w:r w:rsidRPr="00336DC5">
      <w:rPr>
        <w:vanish/>
        <w:lang w:eastAsia="da-DK"/>
      </w:rPr>
      <w:fldChar w:fldCharType="end"/>
    </w:r>
    <w:r w:rsidRPr="00336DC5">
      <w:rPr>
        <w:vanish/>
        <w:lang w:eastAsia="da-DK"/>
      </w:rPr>
      <w:t>/</w:t>
    </w:r>
    <w:r w:rsidRPr="00336DC5">
      <w:rPr>
        <w:vanish/>
        <w:lang w:eastAsia="da-DK"/>
      </w:rPr>
      <w:fldChar w:fldCharType="begin"/>
    </w:r>
    <w:r w:rsidRPr="00336DC5">
      <w:rPr>
        <w:vanish/>
        <w:lang w:eastAsia="da-DK"/>
      </w:rPr>
      <w:instrText>numpages</w:instrText>
    </w:r>
    <w:r w:rsidRPr="00336DC5">
      <w:rPr>
        <w:vanish/>
        <w:lang w:eastAsia="da-DK"/>
      </w:rPr>
      <w:fldChar w:fldCharType="separate"/>
    </w:r>
    <w:r w:rsidR="00052D9C">
      <w:rPr>
        <w:noProof/>
        <w:vanish/>
        <w:lang w:eastAsia="da-DK"/>
      </w:rPr>
      <w:t>2</w:t>
    </w:r>
    <w:r w:rsidRPr="00336DC5">
      <w:rPr>
        <w:vanish/>
        <w:lang w:eastAsia="da-DK"/>
      </w:rPr>
      <w:fldChar w:fldCharType="end"/>
    </w:r>
    <w:r w:rsidRPr="00336DC5">
      <w:rPr>
        <w:vanish/>
        <w:lang w:eastAsia="da-DK"/>
      </w:rPr>
      <w:t>/</w:t>
    </w:r>
    <w:r w:rsidRPr="00336DC5">
      <w:rPr>
        <w:vanish/>
        <w:lang w:eastAsia="da-DK"/>
      </w:rPr>
      <w:fldChar w:fldCharType="begin"/>
    </w:r>
    <w:r w:rsidRPr="00336DC5">
      <w:rPr>
        <w:vanish/>
        <w:lang w:eastAsia="da-DK"/>
      </w:rPr>
      <w:instrText>sectionpages</w:instrText>
    </w:r>
    <w:r w:rsidRPr="00336DC5">
      <w:rPr>
        <w:vanish/>
        <w:lang w:eastAsia="da-DK"/>
      </w:rPr>
      <w:fldChar w:fldCharType="separate"/>
    </w:r>
    <w:r w:rsidR="00052D9C">
      <w:rPr>
        <w:noProof/>
        <w:vanish/>
        <w:lang w:eastAsia="da-DK"/>
      </w:rPr>
      <w:t>2</w:t>
    </w:r>
    <w:r w:rsidRPr="00336DC5">
      <w:rPr>
        <w:vanish/>
        <w:lang w:eastAsia="da-D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D9EE" w14:textId="77777777" w:rsidR="00160373" w:rsidRDefault="00160373" w:rsidP="00467364">
    <w:pPr>
      <w:ind w:right="360"/>
    </w:pPr>
  </w:p>
  <w:p w14:paraId="6F9833AF" w14:textId="77777777" w:rsidR="00E44247" w:rsidRDefault="00E44247"/>
  <w:tbl>
    <w:tblPr>
      <w:tblW w:w="96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gridCol w:w="2410"/>
      <w:gridCol w:w="2410"/>
    </w:tblGrid>
    <w:tr w:rsidR="00541B8A" w:rsidRPr="00385E94" w14:paraId="70EB7955" w14:textId="77777777" w:rsidTr="009335D6">
      <w:tc>
        <w:tcPr>
          <w:tcW w:w="2410" w:type="dxa"/>
        </w:tcPr>
        <w:p w14:paraId="3D03B191" w14:textId="77777777" w:rsidR="00541B8A" w:rsidRPr="009224E3" w:rsidRDefault="00541B8A" w:rsidP="00AA0EF9">
          <w:pPr>
            <w:pStyle w:val="Template-Companyname"/>
            <w:rPr>
              <w:lang w:val="en-GB"/>
            </w:rPr>
          </w:pPr>
          <w:bookmarkStart w:id="106" w:name="bmkSecundaryLogo"/>
          <w:bookmarkEnd w:id="106"/>
        </w:p>
      </w:tc>
      <w:tc>
        <w:tcPr>
          <w:tcW w:w="2410" w:type="dxa"/>
        </w:tcPr>
        <w:p w14:paraId="51BFDE38" w14:textId="77777777" w:rsidR="008C1273" w:rsidRPr="009224E3" w:rsidRDefault="008C1273" w:rsidP="008C1273">
          <w:pPr>
            <w:pStyle w:val="Template-Companyname"/>
            <w:rPr>
              <w:lang w:val="en-GB"/>
            </w:rPr>
          </w:pPr>
          <w:bookmarkStart w:id="107" w:name="bmkOffName"/>
          <w:bookmarkStart w:id="108" w:name="HIFbmkOffName"/>
          <w:bookmarkEnd w:id="107"/>
        </w:p>
        <w:p w14:paraId="48BCDC51" w14:textId="77777777" w:rsidR="00541B8A" w:rsidRPr="009224E3" w:rsidRDefault="00541B8A" w:rsidP="00213BCF">
          <w:pPr>
            <w:pStyle w:val="Template-Address"/>
            <w:rPr>
              <w:lang w:val="en-GB"/>
            </w:rPr>
          </w:pPr>
          <w:bookmarkStart w:id="109" w:name="AarhusUniversitet"/>
          <w:bookmarkEnd w:id="108"/>
          <w:r w:rsidRPr="009224E3">
            <w:rPr>
              <w:lang w:val="en-GB" w:bidi="en-GB"/>
            </w:rPr>
            <w:t>Aarhus Universitet</w:t>
          </w:r>
          <w:bookmarkEnd w:id="109"/>
        </w:p>
        <w:p w14:paraId="105CDE54" w14:textId="77777777" w:rsidR="00541B8A" w:rsidRPr="009224E3" w:rsidRDefault="00541B8A" w:rsidP="00AA0EF9">
          <w:pPr>
            <w:pStyle w:val="Template-Address"/>
            <w:rPr>
              <w:lang w:val="en-GB"/>
            </w:rPr>
          </w:pPr>
          <w:bookmarkStart w:id="110" w:name="bmkOffOfficeId"/>
          <w:bookmarkEnd w:id="110"/>
        </w:p>
      </w:tc>
      <w:tc>
        <w:tcPr>
          <w:tcW w:w="2410" w:type="dxa"/>
        </w:tcPr>
        <w:p w14:paraId="55C9FA41" w14:textId="77777777" w:rsidR="00541B8A" w:rsidRPr="00385E94" w:rsidRDefault="00541B8A" w:rsidP="000E46C3">
          <w:pPr>
            <w:pStyle w:val="Template-Address"/>
            <w:rPr>
              <w:lang w:val="en-GB"/>
            </w:rPr>
          </w:pPr>
        </w:p>
      </w:tc>
      <w:tc>
        <w:tcPr>
          <w:tcW w:w="2410" w:type="dxa"/>
        </w:tcPr>
        <w:p w14:paraId="4092833A" w14:textId="77777777" w:rsidR="008C1273" w:rsidRPr="009224E3" w:rsidRDefault="008C1273" w:rsidP="008C1273">
          <w:pPr>
            <w:pStyle w:val="Template-Address"/>
            <w:rPr>
              <w:lang w:val="en-GB"/>
            </w:rPr>
          </w:pPr>
          <w:bookmarkStart w:id="111" w:name="bmkOvsTel"/>
          <w:bookmarkStart w:id="112" w:name="HIFbmkOffPhone"/>
          <w:r w:rsidRPr="009224E3">
            <w:rPr>
              <w:lang w:val="en-GB" w:bidi="en-GB"/>
            </w:rPr>
            <w:t>Tlf.:</w:t>
          </w:r>
          <w:bookmarkEnd w:id="111"/>
          <w:r w:rsidRPr="009224E3">
            <w:rPr>
              <w:lang w:val="en-GB" w:bidi="en-GB"/>
            </w:rPr>
            <w:t xml:space="preserve"> </w:t>
          </w:r>
          <w:bookmarkStart w:id="113" w:name="bmkOffPhone"/>
          <w:bookmarkEnd w:id="113"/>
        </w:p>
        <w:p w14:paraId="4FC12C53" w14:textId="77777777" w:rsidR="008C1273" w:rsidRPr="009224E3" w:rsidRDefault="008C1273" w:rsidP="008C1273">
          <w:pPr>
            <w:pStyle w:val="Template-Address"/>
            <w:rPr>
              <w:lang w:val="en-GB"/>
            </w:rPr>
          </w:pPr>
          <w:bookmarkStart w:id="114" w:name="bmkOvsFax"/>
          <w:bookmarkStart w:id="115" w:name="HIFbmkOffFax"/>
          <w:bookmarkEnd w:id="112"/>
          <w:r w:rsidRPr="009224E3">
            <w:rPr>
              <w:lang w:val="en-GB" w:bidi="en-GB"/>
            </w:rPr>
            <w:t>Fax:</w:t>
          </w:r>
          <w:bookmarkEnd w:id="114"/>
          <w:r w:rsidRPr="009224E3">
            <w:rPr>
              <w:lang w:val="en-GB" w:bidi="en-GB"/>
            </w:rPr>
            <w:t xml:space="preserve"> </w:t>
          </w:r>
          <w:bookmarkStart w:id="116" w:name="bmkOffFax"/>
          <w:bookmarkEnd w:id="116"/>
        </w:p>
        <w:p w14:paraId="40CE4757" w14:textId="77777777" w:rsidR="00541B8A" w:rsidRPr="009224E3" w:rsidRDefault="00541B8A" w:rsidP="000E46C3">
          <w:pPr>
            <w:pStyle w:val="Template-Address"/>
            <w:rPr>
              <w:lang w:val="en-GB"/>
            </w:rPr>
          </w:pPr>
          <w:bookmarkStart w:id="117" w:name="HIFbmkOffEmail"/>
          <w:bookmarkEnd w:id="115"/>
          <w:r w:rsidRPr="009224E3">
            <w:rPr>
              <w:lang w:val="en-GB" w:bidi="en-GB"/>
            </w:rPr>
            <w:t xml:space="preserve">E-mail: </w:t>
          </w:r>
          <w:bookmarkStart w:id="118" w:name="bmkOffEmail"/>
          <w:bookmarkEnd w:id="118"/>
        </w:p>
        <w:p w14:paraId="4493B09E" w14:textId="77777777" w:rsidR="00541B8A" w:rsidRPr="009224E3" w:rsidRDefault="00541B8A" w:rsidP="000E46C3">
          <w:pPr>
            <w:pStyle w:val="Template-Address"/>
            <w:rPr>
              <w:lang w:val="en-GB"/>
            </w:rPr>
          </w:pPr>
          <w:bookmarkStart w:id="119" w:name="bmkOffOfficeWww"/>
          <w:bookmarkEnd w:id="117"/>
          <w:bookmarkEnd w:id="119"/>
        </w:p>
      </w:tc>
    </w:tr>
  </w:tbl>
  <w:p w14:paraId="149AAD37" w14:textId="77777777" w:rsidR="00160373" w:rsidRPr="006C3A1B" w:rsidRDefault="00160373">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565D1" w14:textId="77777777" w:rsidR="00635A29" w:rsidRDefault="00635A29">
      <w:r>
        <w:separator/>
      </w:r>
    </w:p>
  </w:footnote>
  <w:footnote w:type="continuationSeparator" w:id="0">
    <w:p w14:paraId="76FDADD4" w14:textId="77777777" w:rsidR="00635A29" w:rsidRDefault="00635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61331" w14:textId="77777777" w:rsidR="00620C41" w:rsidRDefault="003C4AFB">
    <w:pPr>
      <w:pStyle w:val="Sidehoved"/>
    </w:pPr>
    <w:r>
      <w:rPr>
        <w:noProof/>
        <w:lang w:val="da-DK" w:eastAsia="da-DK"/>
      </w:rPr>
      <mc:AlternateContent>
        <mc:Choice Requires="wps">
          <w:drawing>
            <wp:anchor distT="0" distB="0" distL="114300" distR="114300" simplePos="0" relativeHeight="251660288" behindDoc="0" locked="0" layoutInCell="1" allowOverlap="1" wp14:anchorId="61CE949C" wp14:editId="4D281656">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086F" w14:textId="77777777" w:rsidR="00160373" w:rsidRPr="009224E3" w:rsidRDefault="00160373" w:rsidP="00DB449D">
                          <w:pPr>
                            <w:pStyle w:val="Template-Parentlogoname"/>
                          </w:pPr>
                          <w:bookmarkStart w:id="2" w:name="bmkOffParent02"/>
                          <w:bookmarkEnd w:id="2"/>
                        </w:p>
                        <w:p w14:paraId="6CDE680F" w14:textId="77777777" w:rsidR="00160373" w:rsidRPr="009224E3" w:rsidRDefault="00160373" w:rsidP="00DB449D">
                          <w:pPr>
                            <w:pStyle w:val="Template-Unitnamelogoname"/>
                          </w:pPr>
                          <w:bookmarkStart w:id="3" w:name="bmkOffUnitname0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E949C"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14:paraId="2DE6086F" w14:textId="77777777" w:rsidR="00160373" w:rsidRPr="009224E3" w:rsidRDefault="00160373" w:rsidP="00DB449D">
                    <w:pPr>
                      <w:pStyle w:val="Template-Parentlogoname"/>
                    </w:pPr>
                    <w:bookmarkStart w:id="10" w:name="bmkOffParent02"/>
                    <w:bookmarkEnd w:id="10"/>
                  </w:p>
                  <w:p w14:paraId="6CDE680F" w14:textId="77777777" w:rsidR="00160373" w:rsidRPr="009224E3" w:rsidRDefault="00160373" w:rsidP="00DB449D">
                    <w:pPr>
                      <w:pStyle w:val="Template-Unitnamelogoname"/>
                    </w:pPr>
                    <w:bookmarkStart w:id="11" w:name="bmkOffUnitname02"/>
                    <w:bookmarkEnd w:id="11"/>
                  </w:p>
                </w:txbxContent>
              </v:textbox>
              <w10:wrap anchorx="page" anchory="page"/>
            </v:shape>
          </w:pict>
        </mc:Fallback>
      </mc:AlternateContent>
    </w:r>
    <w:r>
      <w:rPr>
        <w:noProof/>
        <w:lang w:val="da-DK" w:eastAsia="da-DK"/>
      </w:rPr>
      <mc:AlternateContent>
        <mc:Choice Requires="wpc">
          <w:drawing>
            <wp:anchor distT="0" distB="0" distL="114300" distR="114300" simplePos="0" relativeHeight="251661312" behindDoc="0" locked="0" layoutInCell="1" allowOverlap="1" wp14:anchorId="15EDD024" wp14:editId="5F56A1F5">
              <wp:simplePos x="0" y="0"/>
              <wp:positionH relativeFrom="page">
                <wp:posOffset>720090</wp:posOffset>
              </wp:positionH>
              <wp:positionV relativeFrom="page">
                <wp:posOffset>360045</wp:posOffset>
              </wp:positionV>
              <wp:extent cx="609600" cy="304800"/>
              <wp:effectExtent l="5715" t="7620" r="3810" b="1905"/>
              <wp:wrapNone/>
              <wp:docPr id="31"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E842D3"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557B2886" w14:textId="77777777" w:rsidR="00160373" w:rsidRDefault="003C4AFB">
    <w:pPr>
      <w:pStyle w:val="Sidehoved"/>
    </w:pPr>
    <w:r>
      <w:rPr>
        <w:noProof/>
        <w:lang w:val="da-DK" w:eastAsia="da-DK"/>
      </w:rPr>
      <w:drawing>
        <wp:anchor distT="0" distB="0" distL="114300" distR="114300" simplePos="0" relativeHeight="251657216" behindDoc="1" locked="0" layoutInCell="1" allowOverlap="1" wp14:anchorId="19902CA4" wp14:editId="4B0D53FD">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6192" behindDoc="0" locked="0" layoutInCell="1" allowOverlap="1" wp14:anchorId="595BE487" wp14:editId="355B0428">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B650" w14:textId="006904AF" w:rsidR="00160373" w:rsidRDefault="00160373" w:rsidP="005C13F3">
                          <w:pPr>
                            <w:rPr>
                              <w:rStyle w:val="Sidetal"/>
                            </w:rPr>
                          </w:pPr>
                          <w:bookmarkStart w:id="4" w:name="bmkOvsPage_01"/>
                          <w:r w:rsidRPr="009224E3">
                            <w:rPr>
                              <w:rStyle w:val="Sidetal"/>
                              <w:lang w:val="en-GB" w:bidi="en-GB"/>
                            </w:rPr>
                            <w:t>Side</w:t>
                          </w:r>
                          <w:bookmarkEnd w:id="4"/>
                          <w:r w:rsidRPr="009224E3">
                            <w:rPr>
                              <w:rStyle w:val="Sidetal"/>
                              <w:lang w:val="en-GB" w:bidi="en-GB"/>
                            </w:rPr>
                            <w:t xml:space="preserve"> </w:t>
                          </w:r>
                          <w:r w:rsidR="00AE4001">
                            <w:rPr>
                              <w:rStyle w:val="Sidetal"/>
                              <w:lang w:val="en-GB" w:bidi="en-GB"/>
                            </w:rPr>
                            <w:fldChar w:fldCharType="begin"/>
                          </w:r>
                          <w:r w:rsidR="00AE4001" w:rsidRPr="009F27A2">
                            <w:rPr>
                              <w:rStyle w:val="Sidetal"/>
                              <w:lang w:val="en-GB" w:bidi="en-GB"/>
                            </w:rPr>
                            <w:instrText xml:space="preserve"> PAGE </w:instrText>
                          </w:r>
                          <w:r w:rsidR="00AE4001">
                            <w:rPr>
                              <w:rStyle w:val="Sidetal"/>
                              <w:lang w:val="en-GB" w:bidi="en-GB"/>
                            </w:rPr>
                            <w:fldChar w:fldCharType="separate"/>
                          </w:r>
                          <w:r w:rsidR="00052D9C">
                            <w:rPr>
                              <w:rStyle w:val="Sidetal"/>
                              <w:noProof/>
                              <w:lang w:val="en-GB" w:bidi="en-GB"/>
                            </w:rPr>
                            <w:t>2</w:t>
                          </w:r>
                          <w:r w:rsidR="00AE4001">
                            <w:rPr>
                              <w:rStyle w:val="Sidetal"/>
                              <w:lang w:val="en-GB" w:bidi="en-GB"/>
                            </w:rPr>
                            <w:fldChar w:fldCharType="end"/>
                          </w:r>
                          <w:r w:rsidRPr="009224E3">
                            <w:rPr>
                              <w:rStyle w:val="Sidetal"/>
                              <w:lang w:val="en-GB" w:bidi="en-GB"/>
                            </w:rPr>
                            <w:t>/</w:t>
                          </w:r>
                          <w:r w:rsidR="00AE4001">
                            <w:rPr>
                              <w:rStyle w:val="Sidetal"/>
                              <w:lang w:val="en-GB" w:bidi="en-GB"/>
                            </w:rPr>
                            <w:fldChar w:fldCharType="begin"/>
                          </w:r>
                          <w:r w:rsidR="00912BA4">
                            <w:rPr>
                              <w:rStyle w:val="Sidetal"/>
                              <w:lang w:val="en-GB" w:bidi="en-GB"/>
                            </w:rPr>
                            <w:instrText xml:space="preserve"> NUM</w:instrText>
                          </w:r>
                          <w:r w:rsidR="00AE4001" w:rsidRPr="009F27A2">
                            <w:rPr>
                              <w:rStyle w:val="Sidetal"/>
                              <w:lang w:val="en-GB" w:bidi="en-GB"/>
                            </w:rPr>
                            <w:instrText xml:space="preserve">PAGES </w:instrText>
                          </w:r>
                          <w:r w:rsidR="00AE4001">
                            <w:rPr>
                              <w:rStyle w:val="Sidetal"/>
                              <w:lang w:val="en-GB" w:bidi="en-GB"/>
                            </w:rPr>
                            <w:fldChar w:fldCharType="separate"/>
                          </w:r>
                          <w:r w:rsidR="00052D9C">
                            <w:rPr>
                              <w:rStyle w:val="Sidetal"/>
                              <w:noProof/>
                              <w:lang w:val="en-GB" w:bidi="en-GB"/>
                            </w:rPr>
                            <w:t>2</w:t>
                          </w:r>
                          <w:r w:rsidR="00AE4001">
                            <w:rPr>
                              <w:rStyle w:val="Sidetal"/>
                              <w:lang w:val="en-GB" w:bidi="en-GB"/>
                            </w:rPr>
                            <w:fldChar w:fldCharType="end"/>
                          </w:r>
                        </w:p>
                        <w:p w14:paraId="66EA0AB4" w14:textId="77777777" w:rsidR="00160373" w:rsidRPr="00192812" w:rsidRDefault="003C4AFB" w:rsidP="005C13F3">
                          <w:pPr>
                            <w:pStyle w:val="Template-Date"/>
                            <w:spacing w:line="260" w:lineRule="exact"/>
                            <w:rPr>
                              <w:rStyle w:val="Sidetal"/>
                            </w:rPr>
                          </w:pPr>
                          <w:r>
                            <w:rPr>
                              <w:lang w:val="da-DK" w:eastAsia="da-DK"/>
                            </w:rPr>
                            <w:drawing>
                              <wp:inline distT="0" distB="0" distL="0" distR="0" wp14:anchorId="44C7C982" wp14:editId="3F8A6275">
                                <wp:extent cx="358140" cy="144780"/>
                                <wp:effectExtent l="0" t="0" r="0" b="7620"/>
                                <wp:docPr id="11"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BE487" id="_x0000_t202" coordsize="21600,21600" o:spt="202" path="m,l,21600r21600,l21600,xe">
              <v:stroke joinstyle="miter"/>
              <v:path gradientshapeok="t" o:connecttype="rect"/>
            </v:shapetype>
            <v:shape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14:paraId="7407B650" w14:textId="006904AF" w:rsidR="00160373" w:rsidRDefault="00160373" w:rsidP="005C13F3">
                    <w:pPr>
                      <w:rPr>
                        <w:rStyle w:val="Sidetal"/>
                      </w:rPr>
                    </w:pPr>
                    <w:bookmarkStart w:id="5" w:name="bmkOvsPage_01"/>
                    <w:r w:rsidRPr="009224E3">
                      <w:rPr>
                        <w:rStyle w:val="Sidetal"/>
                        <w:lang w:val="en-GB" w:bidi="en-GB"/>
                      </w:rPr>
                      <w:t>Side</w:t>
                    </w:r>
                    <w:bookmarkEnd w:id="5"/>
                    <w:r w:rsidRPr="009224E3">
                      <w:rPr>
                        <w:rStyle w:val="Sidetal"/>
                        <w:lang w:val="en-GB" w:bidi="en-GB"/>
                      </w:rPr>
                      <w:t xml:space="preserve"> </w:t>
                    </w:r>
                    <w:r w:rsidR="00AE4001">
                      <w:rPr>
                        <w:rStyle w:val="Sidetal"/>
                        <w:lang w:val="en-GB" w:bidi="en-GB"/>
                      </w:rPr>
                      <w:fldChar w:fldCharType="begin"/>
                    </w:r>
                    <w:r w:rsidR="00AE4001" w:rsidRPr="009F27A2">
                      <w:rPr>
                        <w:rStyle w:val="Sidetal"/>
                        <w:lang w:val="en-GB" w:bidi="en-GB"/>
                      </w:rPr>
                      <w:instrText xml:space="preserve"> PAGE </w:instrText>
                    </w:r>
                    <w:r w:rsidR="00AE4001">
                      <w:rPr>
                        <w:rStyle w:val="Sidetal"/>
                        <w:lang w:val="en-GB" w:bidi="en-GB"/>
                      </w:rPr>
                      <w:fldChar w:fldCharType="separate"/>
                    </w:r>
                    <w:r w:rsidR="00052D9C">
                      <w:rPr>
                        <w:rStyle w:val="Sidetal"/>
                        <w:noProof/>
                        <w:lang w:val="en-GB" w:bidi="en-GB"/>
                      </w:rPr>
                      <w:t>2</w:t>
                    </w:r>
                    <w:r w:rsidR="00AE4001">
                      <w:rPr>
                        <w:rStyle w:val="Sidetal"/>
                        <w:lang w:val="en-GB" w:bidi="en-GB"/>
                      </w:rPr>
                      <w:fldChar w:fldCharType="end"/>
                    </w:r>
                    <w:r w:rsidRPr="009224E3">
                      <w:rPr>
                        <w:rStyle w:val="Sidetal"/>
                        <w:lang w:val="en-GB" w:bidi="en-GB"/>
                      </w:rPr>
                      <w:t>/</w:t>
                    </w:r>
                    <w:r w:rsidR="00AE4001">
                      <w:rPr>
                        <w:rStyle w:val="Sidetal"/>
                        <w:lang w:val="en-GB" w:bidi="en-GB"/>
                      </w:rPr>
                      <w:fldChar w:fldCharType="begin"/>
                    </w:r>
                    <w:r w:rsidR="00912BA4">
                      <w:rPr>
                        <w:rStyle w:val="Sidetal"/>
                        <w:lang w:val="en-GB" w:bidi="en-GB"/>
                      </w:rPr>
                      <w:instrText xml:space="preserve"> NUM</w:instrText>
                    </w:r>
                    <w:r w:rsidR="00AE4001" w:rsidRPr="009F27A2">
                      <w:rPr>
                        <w:rStyle w:val="Sidetal"/>
                        <w:lang w:val="en-GB" w:bidi="en-GB"/>
                      </w:rPr>
                      <w:instrText xml:space="preserve">PAGES </w:instrText>
                    </w:r>
                    <w:r w:rsidR="00AE4001">
                      <w:rPr>
                        <w:rStyle w:val="Sidetal"/>
                        <w:lang w:val="en-GB" w:bidi="en-GB"/>
                      </w:rPr>
                      <w:fldChar w:fldCharType="separate"/>
                    </w:r>
                    <w:r w:rsidR="00052D9C">
                      <w:rPr>
                        <w:rStyle w:val="Sidetal"/>
                        <w:noProof/>
                        <w:lang w:val="en-GB" w:bidi="en-GB"/>
                      </w:rPr>
                      <w:t>2</w:t>
                    </w:r>
                    <w:r w:rsidR="00AE4001">
                      <w:rPr>
                        <w:rStyle w:val="Sidetal"/>
                        <w:lang w:val="en-GB" w:bidi="en-GB"/>
                      </w:rPr>
                      <w:fldChar w:fldCharType="end"/>
                    </w:r>
                  </w:p>
                  <w:p w14:paraId="66EA0AB4" w14:textId="77777777" w:rsidR="00160373" w:rsidRPr="00192812" w:rsidRDefault="003C4AFB" w:rsidP="005C13F3">
                    <w:pPr>
                      <w:pStyle w:val="Template-Date"/>
                      <w:spacing w:line="260" w:lineRule="exact"/>
                      <w:rPr>
                        <w:rStyle w:val="Sidetal"/>
                      </w:rPr>
                    </w:pPr>
                    <w:r>
                      <w:rPr>
                        <w:lang w:val="da-DK" w:eastAsia="da-DK"/>
                      </w:rPr>
                      <w:drawing>
                        <wp:inline distT="0" distB="0" distL="0" distR="0" wp14:anchorId="44C7C982" wp14:editId="3F8A6275">
                          <wp:extent cx="358140" cy="144780"/>
                          <wp:effectExtent l="0" t="0" r="0" b="7620"/>
                          <wp:docPr id="11"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A2B0" w14:textId="77777777" w:rsidR="006D2642" w:rsidRDefault="002F4479">
    <w:pPr>
      <w:pStyle w:val="Sidehoved"/>
    </w:pPr>
    <w:r w:rsidRPr="00232239">
      <w:rPr>
        <w:noProof/>
        <w:lang w:val="da-DK" w:eastAsia="da-DK"/>
      </w:rPr>
      <w:drawing>
        <wp:inline distT="0" distB="0" distL="0" distR="0" wp14:anchorId="7FBB48B2" wp14:editId="4EE0D085">
          <wp:extent cx="1666608" cy="352425"/>
          <wp:effectExtent l="0" t="0" r="0" b="0"/>
          <wp:docPr id="12" name="Billede 12" descr="O:\FA_HR\Team Organisations- og Kompetenceudvikling\Administrative opgaver\Kursusadministration\Layout\AU_LOGO\DK\BLA╠è\aulogo_dk_var2_bl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A_HR\Team Organisations- og Kompetenceudvikling\Administrative opgaver\Kursusadministration\Layout\AU_LOGO\DK\BLA╠è\aulogo_dk_var2_bla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444" cy="364655"/>
                  </a:xfrm>
                  <a:prstGeom prst="rect">
                    <a:avLst/>
                  </a:prstGeom>
                  <a:noFill/>
                  <a:ln>
                    <a:noFill/>
                  </a:ln>
                </pic:spPr>
              </pic:pic>
            </a:graphicData>
          </a:graphic>
        </wp:inline>
      </w:drawing>
    </w:r>
    <w:r w:rsidR="003C4AFB">
      <w:rPr>
        <w:noProof/>
        <w:lang w:val="da-DK" w:eastAsia="da-DK"/>
      </w:rPr>
      <mc:AlternateContent>
        <mc:Choice Requires="wps">
          <w:drawing>
            <wp:anchor distT="0" distB="0" distL="114300" distR="114300" simplePos="0" relativeHeight="251658240" behindDoc="0" locked="0" layoutInCell="1" allowOverlap="1" wp14:anchorId="21AC61E6" wp14:editId="6D347763">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D7F2B" w14:textId="77777777" w:rsidR="00160373" w:rsidRPr="009224E3" w:rsidRDefault="00160373" w:rsidP="0043573B">
                          <w:pPr>
                            <w:pStyle w:val="Template-Parentlogoname"/>
                          </w:pPr>
                          <w:bookmarkStart w:id="6" w:name="bmkOffParent"/>
                          <w:bookmarkEnd w:id="6"/>
                        </w:p>
                        <w:p w14:paraId="6AC47AE5" w14:textId="77777777" w:rsidR="00160373" w:rsidRPr="009224E3" w:rsidRDefault="00160373" w:rsidP="0043573B">
                          <w:pPr>
                            <w:pStyle w:val="Template-Unitnamelogoname"/>
                          </w:pPr>
                          <w:bookmarkStart w:id="7" w:name="bmkOffUnitname"/>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C61E6"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14:paraId="72BD7F2B" w14:textId="77777777" w:rsidR="00160373" w:rsidRPr="009224E3" w:rsidRDefault="00160373" w:rsidP="0043573B">
                    <w:pPr>
                      <w:pStyle w:val="Template-Parentlogoname"/>
                    </w:pPr>
                    <w:bookmarkStart w:id="16" w:name="bmkOffParent"/>
                    <w:bookmarkEnd w:id="16"/>
                  </w:p>
                  <w:p w14:paraId="6AC47AE5" w14:textId="77777777" w:rsidR="00160373" w:rsidRPr="009224E3" w:rsidRDefault="00160373" w:rsidP="0043573B">
                    <w:pPr>
                      <w:pStyle w:val="Template-Unitnamelogoname"/>
                    </w:pPr>
                    <w:bookmarkStart w:id="17" w:name="bmkOffUnitname"/>
                    <w:bookmarkEnd w:id="17"/>
                  </w:p>
                </w:txbxContent>
              </v:textbox>
              <w10:wrap anchorx="page" anchory="page"/>
            </v:shape>
          </w:pict>
        </mc:Fallback>
      </mc:AlternateContent>
    </w:r>
  </w:p>
  <w:p w14:paraId="2CD806E4" w14:textId="77777777" w:rsidR="00160373" w:rsidRDefault="003C4AFB">
    <w:pPr>
      <w:pStyle w:val="Sidehoved"/>
    </w:pPr>
    <w:r>
      <w:rPr>
        <w:noProof/>
        <w:lang w:val="da-DK" w:eastAsia="da-DK"/>
      </w:rPr>
      <w:drawing>
        <wp:anchor distT="0" distB="0" distL="114300" distR="114300" simplePos="0" relativeHeight="251655168" behindDoc="1" locked="0" layoutInCell="1" allowOverlap="1" wp14:anchorId="10D51212" wp14:editId="5922EED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4144" behindDoc="0" locked="0" layoutInCell="1" allowOverlap="1" wp14:anchorId="2C309D32" wp14:editId="600B55C3">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1EF51" w14:textId="77777777" w:rsidR="00160373" w:rsidRPr="009224E3" w:rsidRDefault="00160373" w:rsidP="003F33BA">
                          <w:pPr>
                            <w:pStyle w:val="Template-Afdeling"/>
                          </w:pPr>
                          <w:bookmarkStart w:id="8" w:name="bmkADAfdeling"/>
                          <w:bookmarkStart w:id="9" w:name="bmkOffAfdeling"/>
                          <w:bookmarkStart w:id="10" w:name="bmkADDepartment"/>
                          <w:bookmarkStart w:id="11" w:name="HIFbmkADDepartment"/>
                          <w:bookmarkEnd w:id="8"/>
                          <w:bookmarkEnd w:id="9"/>
                          <w:bookmarkEnd w:id="10"/>
                        </w:p>
                        <w:p w14:paraId="0756DF54" w14:textId="77777777" w:rsidR="00160373" w:rsidRDefault="00160373" w:rsidP="003F33BA">
                          <w:pPr>
                            <w:pStyle w:val="Template"/>
                          </w:pPr>
                        </w:p>
                        <w:p w14:paraId="2AC25862" w14:textId="77777777" w:rsidR="00160373" w:rsidRPr="009224E3" w:rsidRDefault="00835D85" w:rsidP="007A6435">
                          <w:pPr>
                            <w:pStyle w:val="Template-NavnMellemnavn"/>
                          </w:pPr>
                          <w:bookmarkStart w:id="12" w:name="bmkADName"/>
                          <w:bookmarkStart w:id="13" w:name="HIFbmkADName"/>
                          <w:bookmarkEnd w:id="11"/>
                          <w:r>
                            <w:rPr>
                              <w:lang w:val="en-GB" w:bidi="en-GB"/>
                            </w:rPr>
                            <w:t xml:space="preserve"> </w:t>
                          </w:r>
                          <w:bookmarkEnd w:id="12"/>
                        </w:p>
                        <w:bookmarkEnd w:id="13"/>
                        <w:p w14:paraId="7CC56A49" w14:textId="77777777" w:rsidR="00160373" w:rsidRDefault="00160373" w:rsidP="003F33BA">
                          <w:pPr>
                            <w:pStyle w:val="Template-Brugerinfo"/>
                          </w:pPr>
                        </w:p>
                        <w:p w14:paraId="3C8B65AF" w14:textId="77777777" w:rsidR="00160373" w:rsidRPr="009224E3" w:rsidRDefault="00160373" w:rsidP="003F33BA">
                          <w:pPr>
                            <w:pStyle w:val="Template-Brugerinfo"/>
                          </w:pPr>
                          <w:bookmarkStart w:id="14" w:name="bmkADTitle"/>
                          <w:bookmarkStart w:id="15" w:name="HIFbmkADTitle"/>
                          <w:bookmarkEnd w:id="14"/>
                        </w:p>
                        <w:p w14:paraId="4AC8CB75" w14:textId="77777777" w:rsidR="00160373" w:rsidRDefault="00160373" w:rsidP="003F33BA">
                          <w:pPr>
                            <w:pStyle w:val="Template"/>
                          </w:pPr>
                        </w:p>
                        <w:p w14:paraId="14321C07" w14:textId="77777777" w:rsidR="00160373" w:rsidRDefault="00160373" w:rsidP="004B63C7">
                          <w:pPr>
                            <w:pStyle w:val="Template"/>
                          </w:pPr>
                          <w:bookmarkStart w:id="16" w:name="bmkOvsDate"/>
                          <w:bookmarkEnd w:id="15"/>
                          <w:r w:rsidRPr="009224E3">
                            <w:rPr>
                              <w:lang w:val="en-GB" w:bidi="en-GB"/>
                            </w:rPr>
                            <w:t>Dato</w:t>
                          </w:r>
                          <w:bookmarkEnd w:id="16"/>
                          <w:r w:rsidRPr="009224E3">
                            <w:rPr>
                              <w:lang w:val="en-GB" w:bidi="en-GB"/>
                            </w:rPr>
                            <w:t xml:space="preserve">: </w:t>
                          </w:r>
                          <w:r>
                            <w:rPr>
                              <w:lang w:val="en-GB" w:bidi="en-GB"/>
                            </w:rPr>
                            <w:fldChar w:fldCharType="begin"/>
                          </w:r>
                          <w:r>
                            <w:rPr>
                              <w:lang w:val="en-GB" w:bidi="en-GB"/>
                            </w:rPr>
                            <w:instrText>CREATEDATE  \@ "</w:instrText>
                          </w:r>
                          <w:bookmarkStart w:id="17" w:name="bmkOvsDatefield"/>
                          <w:r w:rsidR="00BB5539" w:rsidRPr="009224E3">
                            <w:rPr>
                              <w:lang w:val="en-GB" w:bidi="en-GB"/>
                            </w:rPr>
                            <w:instrText xml:space="preserve">dd. MMMM </w:instrText>
                          </w:r>
                          <w:r w:rsidRPr="009224E3">
                            <w:rPr>
                              <w:lang w:val="en-GB" w:bidi="en-GB"/>
                            </w:rPr>
                            <w:instrText>yyyy</w:instrText>
                          </w:r>
                          <w:bookmarkEnd w:id="17"/>
                          <w:r>
                            <w:rPr>
                              <w:lang w:val="en-GB" w:bidi="en-GB"/>
                            </w:rPr>
                            <w:instrText>"</w:instrText>
                          </w:r>
                          <w:r>
                            <w:rPr>
                              <w:lang w:val="en-GB" w:bidi="en-GB"/>
                            </w:rPr>
                            <w:fldChar w:fldCharType="end"/>
                          </w:r>
                        </w:p>
                        <w:p w14:paraId="6169E7D2" w14:textId="77777777" w:rsidR="00160373" w:rsidRPr="00C96CED" w:rsidRDefault="003C4AFB" w:rsidP="00B525C1">
                          <w:pPr>
                            <w:pStyle w:val="Template-Date"/>
                            <w:spacing w:line="260" w:lineRule="exact"/>
                          </w:pPr>
                          <w:r>
                            <w:rPr>
                              <w:lang w:val="da-DK" w:eastAsia="da-DK"/>
                            </w:rPr>
                            <w:drawing>
                              <wp:inline distT="0" distB="0" distL="0" distR="0" wp14:anchorId="3AF0015D" wp14:editId="247124FA">
                                <wp:extent cx="358140" cy="144780"/>
                                <wp:effectExtent l="0" t="0" r="0" b="762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p w14:paraId="36EF54BB" w14:textId="77777777" w:rsidR="00160373" w:rsidRDefault="00160373" w:rsidP="00B525C1">
                          <w:pPr>
                            <w:pStyle w:val="Template-Date"/>
                            <w:spacing w:line="120" w:lineRule="exact"/>
                          </w:pPr>
                        </w:p>
                        <w:p w14:paraId="169263ED" w14:textId="77777777" w:rsidR="00160373" w:rsidRPr="004559EA" w:rsidRDefault="00186ECA" w:rsidP="002171DE">
                          <w:pPr>
                            <w:pStyle w:val="Template-Date"/>
                            <w:rPr>
                              <w:lang w:val="da-DK"/>
                            </w:rPr>
                          </w:pPr>
                          <w:bookmarkStart w:id="18" w:name="bmkOvsDirect"/>
                          <w:bookmarkStart w:id="19" w:name="HIFbmkADDirectPhone"/>
                          <w:r w:rsidRPr="004559EA">
                            <w:rPr>
                              <w:lang w:val="da-DK" w:bidi="en-GB"/>
                            </w:rPr>
                            <w:t>Direkte tlf.:</w:t>
                          </w:r>
                          <w:bookmarkEnd w:id="18"/>
                          <w:r w:rsidRPr="004559EA">
                            <w:rPr>
                              <w:lang w:val="da-DK" w:bidi="en-GB"/>
                            </w:rPr>
                            <w:t xml:space="preserve"> </w:t>
                          </w:r>
                          <w:bookmarkStart w:id="20" w:name="bmkADDirectPhone"/>
                          <w:bookmarkEnd w:id="20"/>
                        </w:p>
                        <w:p w14:paraId="09103459" w14:textId="77777777" w:rsidR="00160373" w:rsidRPr="004559EA" w:rsidRDefault="00160373" w:rsidP="002171DE">
                          <w:pPr>
                            <w:pStyle w:val="Template-Date"/>
                            <w:rPr>
                              <w:lang w:val="da-DK"/>
                            </w:rPr>
                          </w:pPr>
                          <w:bookmarkStart w:id="21" w:name="bmkOvsPager"/>
                          <w:bookmarkStart w:id="22" w:name="HIFbmkADPersonsøger"/>
                          <w:bookmarkEnd w:id="19"/>
                          <w:r w:rsidRPr="004559EA">
                            <w:rPr>
                              <w:lang w:val="da-DK" w:bidi="en-GB"/>
                            </w:rPr>
                            <w:t>Personsøger:</w:t>
                          </w:r>
                          <w:bookmarkEnd w:id="21"/>
                          <w:r w:rsidRPr="004559EA">
                            <w:rPr>
                              <w:lang w:val="da-DK" w:bidi="en-GB"/>
                            </w:rPr>
                            <w:t xml:space="preserve"> </w:t>
                          </w:r>
                          <w:bookmarkStart w:id="23" w:name="bmkADPersonsøger"/>
                          <w:bookmarkEnd w:id="23"/>
                        </w:p>
                        <w:p w14:paraId="4DB4E51E" w14:textId="77777777" w:rsidR="00160373" w:rsidRPr="004559EA" w:rsidRDefault="00160373" w:rsidP="002171DE">
                          <w:pPr>
                            <w:pStyle w:val="Template-Date"/>
                            <w:rPr>
                              <w:lang w:val="da-DK"/>
                            </w:rPr>
                          </w:pPr>
                          <w:bookmarkStart w:id="24" w:name="bmkOvsPrivate"/>
                          <w:bookmarkStart w:id="25" w:name="HIFbmkADPrivatePhone"/>
                          <w:bookmarkEnd w:id="22"/>
                          <w:r w:rsidRPr="004559EA">
                            <w:rPr>
                              <w:lang w:val="da-DK" w:bidi="en-GB"/>
                            </w:rPr>
                            <w:t>Privat tlf.:</w:t>
                          </w:r>
                          <w:bookmarkEnd w:id="24"/>
                          <w:r w:rsidRPr="004559EA">
                            <w:rPr>
                              <w:lang w:val="da-DK" w:bidi="en-GB"/>
                            </w:rPr>
                            <w:t xml:space="preserve"> </w:t>
                          </w:r>
                          <w:bookmarkStart w:id="26" w:name="bmkADPrivatePhone"/>
                          <w:bookmarkEnd w:id="26"/>
                        </w:p>
                        <w:p w14:paraId="2FC67EE0" w14:textId="77777777" w:rsidR="00160373" w:rsidRPr="00153990" w:rsidRDefault="00160373" w:rsidP="002171DE">
                          <w:pPr>
                            <w:pStyle w:val="Template-Date"/>
                          </w:pPr>
                          <w:bookmarkStart w:id="27" w:name="bmkOvsMobile"/>
                          <w:bookmarkStart w:id="28" w:name="HIFbmkADMobile"/>
                          <w:bookmarkEnd w:id="25"/>
                          <w:r w:rsidRPr="00153990">
                            <w:rPr>
                              <w:lang w:val="en-GB" w:bidi="en-GB"/>
                            </w:rPr>
                            <w:t>Mobiltlf:</w:t>
                          </w:r>
                          <w:bookmarkEnd w:id="27"/>
                          <w:r w:rsidRPr="00153990">
                            <w:rPr>
                              <w:lang w:val="en-GB" w:bidi="en-GB"/>
                            </w:rPr>
                            <w:t xml:space="preserve"> </w:t>
                          </w:r>
                          <w:bookmarkStart w:id="29" w:name="bmkADMobile"/>
                          <w:bookmarkEnd w:id="29"/>
                        </w:p>
                        <w:p w14:paraId="6CFE1C15" w14:textId="77777777" w:rsidR="00160373" w:rsidRPr="00153990" w:rsidRDefault="00446187" w:rsidP="002171DE">
                          <w:pPr>
                            <w:pStyle w:val="Template-Date"/>
                          </w:pPr>
                          <w:bookmarkStart w:id="30" w:name="bmkOvsFax_01"/>
                          <w:bookmarkStart w:id="31" w:name="HIFbmkADDirectFax"/>
                          <w:bookmarkEnd w:id="28"/>
                          <w:r w:rsidRPr="00153990">
                            <w:rPr>
                              <w:lang w:val="en-GB" w:bidi="en-GB"/>
                            </w:rPr>
                            <w:t>Fax:</w:t>
                          </w:r>
                          <w:bookmarkEnd w:id="30"/>
                          <w:r w:rsidRPr="00153990">
                            <w:rPr>
                              <w:lang w:val="en-GB" w:bidi="en-GB"/>
                            </w:rPr>
                            <w:t xml:space="preserve"> </w:t>
                          </w:r>
                          <w:bookmarkStart w:id="32" w:name="bmkADDirectFax"/>
                          <w:bookmarkEnd w:id="32"/>
                        </w:p>
                        <w:p w14:paraId="6B88411F" w14:textId="77777777" w:rsidR="00160373" w:rsidRPr="00153990" w:rsidRDefault="00160373" w:rsidP="002171DE">
                          <w:pPr>
                            <w:pStyle w:val="Template-Date"/>
                          </w:pPr>
                          <w:bookmarkStart w:id="33" w:name="bmkOvsEmail"/>
                          <w:bookmarkStart w:id="34" w:name="HIFbmkADEmail"/>
                          <w:bookmarkEnd w:id="31"/>
                          <w:r w:rsidRPr="00153990">
                            <w:rPr>
                              <w:lang w:val="en-GB" w:bidi="en-GB"/>
                            </w:rPr>
                            <w:t>E-mail</w:t>
                          </w:r>
                          <w:bookmarkEnd w:id="33"/>
                          <w:r w:rsidRPr="00153990">
                            <w:rPr>
                              <w:lang w:val="en-GB" w:bidi="en-GB"/>
                            </w:rPr>
                            <w:t xml:space="preserve">: </w:t>
                          </w:r>
                          <w:bookmarkStart w:id="35" w:name="bmkADEmail"/>
                          <w:bookmarkEnd w:id="35"/>
                        </w:p>
                        <w:bookmarkEnd w:id="34"/>
                        <w:p w14:paraId="653726E3" w14:textId="77777777" w:rsidR="00160373" w:rsidRPr="00153990" w:rsidRDefault="00160373" w:rsidP="002171DE">
                          <w:pPr>
                            <w:pStyle w:val="Template-Date"/>
                          </w:pPr>
                        </w:p>
                        <w:p w14:paraId="0FDBD093" w14:textId="77777777" w:rsidR="00160373" w:rsidRPr="00153990" w:rsidRDefault="006A7ADC" w:rsidP="002171DE">
                          <w:pPr>
                            <w:pStyle w:val="Template-Date"/>
                          </w:pPr>
                          <w:bookmarkStart w:id="36" w:name="HIFbmkADWww"/>
                          <w:r w:rsidRPr="00153990">
                            <w:rPr>
                              <w:lang w:val="en-GB" w:bidi="en-GB"/>
                            </w:rPr>
                            <w:t xml:space="preserve">Web: </w:t>
                          </w:r>
                          <w:bookmarkStart w:id="37" w:name="bmkADwww"/>
                          <w:bookmarkEnd w:id="37"/>
                        </w:p>
                        <w:p w14:paraId="7EDD3F69" w14:textId="77777777" w:rsidR="00160373" w:rsidRPr="00153990" w:rsidRDefault="00160373" w:rsidP="002171DE">
                          <w:pPr>
                            <w:pStyle w:val="Template-Date"/>
                          </w:pPr>
                        </w:p>
                        <w:p w14:paraId="08D69F33" w14:textId="77777777" w:rsidR="00160373" w:rsidRPr="004559EA" w:rsidRDefault="00160373" w:rsidP="002171DE">
                          <w:pPr>
                            <w:pStyle w:val="Template-Date"/>
                            <w:rPr>
                              <w:lang w:val="da-DK"/>
                            </w:rPr>
                          </w:pPr>
                          <w:bookmarkStart w:id="38" w:name="bmkOvsJournalNr"/>
                          <w:bookmarkStart w:id="39" w:name="HIFbmkFldJournalNr"/>
                          <w:bookmarkEnd w:id="36"/>
                          <w:r w:rsidRPr="004559EA">
                            <w:rPr>
                              <w:lang w:val="da-DK" w:bidi="en-GB"/>
                            </w:rPr>
                            <w:t>Journal nr</w:t>
                          </w:r>
                          <w:bookmarkEnd w:id="38"/>
                          <w:r w:rsidRPr="004559EA">
                            <w:rPr>
                              <w:lang w:val="da-DK" w:bidi="en-GB"/>
                            </w:rPr>
                            <w:t xml:space="preserve">.: </w:t>
                          </w:r>
                          <w:bookmarkStart w:id="40" w:name="bmkFldJournalNr"/>
                          <w:bookmarkEnd w:id="40"/>
                        </w:p>
                        <w:p w14:paraId="2CA62B57" w14:textId="77777777" w:rsidR="00160373" w:rsidRPr="004559EA" w:rsidRDefault="00160373" w:rsidP="002171DE">
                          <w:pPr>
                            <w:pStyle w:val="Template-Date"/>
                            <w:rPr>
                              <w:lang w:val="da-DK"/>
                            </w:rPr>
                          </w:pPr>
                          <w:bookmarkStart w:id="41" w:name="bmkOvsÅrskortNr"/>
                          <w:bookmarkStart w:id="42" w:name="HIFbmkFldÅrskortNr"/>
                          <w:bookmarkEnd w:id="39"/>
                          <w:r w:rsidRPr="004559EA">
                            <w:rPr>
                              <w:lang w:val="da-DK" w:bidi="en-GB"/>
                            </w:rPr>
                            <w:t>Årskortnr</w:t>
                          </w:r>
                          <w:bookmarkEnd w:id="41"/>
                          <w:r w:rsidRPr="004559EA">
                            <w:rPr>
                              <w:lang w:val="da-DK" w:bidi="en-GB"/>
                            </w:rPr>
                            <w:t xml:space="preserve">.: </w:t>
                          </w:r>
                          <w:bookmarkStart w:id="43" w:name="bmkFldÅrskortNr"/>
                          <w:bookmarkEnd w:id="43"/>
                        </w:p>
                        <w:p w14:paraId="7DD96AD7" w14:textId="77777777" w:rsidR="00160373" w:rsidRPr="004559EA" w:rsidRDefault="00160373" w:rsidP="002171DE">
                          <w:pPr>
                            <w:pStyle w:val="Template-Date"/>
                            <w:rPr>
                              <w:lang w:val="da-DK"/>
                            </w:rPr>
                          </w:pPr>
                          <w:bookmarkStart w:id="44" w:name="bmkOvsCPR"/>
                          <w:bookmarkStart w:id="45" w:name="HIFbmkFldCprNr"/>
                          <w:bookmarkEnd w:id="42"/>
                          <w:r w:rsidRPr="004559EA">
                            <w:rPr>
                              <w:lang w:val="da-DK" w:bidi="en-GB"/>
                            </w:rPr>
                            <w:t>CPR-nr</w:t>
                          </w:r>
                          <w:bookmarkEnd w:id="44"/>
                          <w:r w:rsidRPr="004559EA">
                            <w:rPr>
                              <w:lang w:val="da-DK" w:bidi="en-GB"/>
                            </w:rPr>
                            <w:t xml:space="preserve">.: </w:t>
                          </w:r>
                          <w:bookmarkStart w:id="46" w:name="bmkFldCprNr"/>
                          <w:bookmarkEnd w:id="46"/>
                        </w:p>
                        <w:p w14:paraId="18E4A9D4" w14:textId="77777777" w:rsidR="00160373" w:rsidRPr="004559EA" w:rsidRDefault="00160373" w:rsidP="002171DE">
                          <w:pPr>
                            <w:pStyle w:val="Template-Date"/>
                            <w:rPr>
                              <w:lang w:val="da-DK"/>
                            </w:rPr>
                          </w:pPr>
                          <w:bookmarkStart w:id="47" w:name="bmkOvsModtCPR"/>
                          <w:bookmarkStart w:id="48" w:name="HIFbmkFldModtagerCvrNr"/>
                          <w:bookmarkEnd w:id="45"/>
                          <w:r w:rsidRPr="004559EA">
                            <w:rPr>
                              <w:lang w:val="da-DK" w:bidi="en-GB"/>
                            </w:rPr>
                            <w:t>Modt. CVR-nr</w:t>
                          </w:r>
                          <w:bookmarkEnd w:id="47"/>
                          <w:r w:rsidRPr="004559EA">
                            <w:rPr>
                              <w:lang w:val="da-DK" w:bidi="en-GB"/>
                            </w:rPr>
                            <w:t xml:space="preserve">.: </w:t>
                          </w:r>
                          <w:bookmarkStart w:id="49" w:name="bmkFldModtagerCvrNr"/>
                          <w:bookmarkEnd w:id="49"/>
                        </w:p>
                        <w:p w14:paraId="1753D6E7" w14:textId="77777777" w:rsidR="00160373" w:rsidRPr="004559EA" w:rsidRDefault="00160373" w:rsidP="002171DE">
                          <w:pPr>
                            <w:pStyle w:val="Template-Date"/>
                            <w:rPr>
                              <w:lang w:val="da-DK"/>
                            </w:rPr>
                          </w:pPr>
                          <w:bookmarkStart w:id="50" w:name="bmkOvsAfsCVR"/>
                          <w:bookmarkStart w:id="51" w:name="HIFbmkOffCvr"/>
                          <w:bookmarkEnd w:id="48"/>
                          <w:r w:rsidRPr="004559EA">
                            <w:rPr>
                              <w:lang w:val="da-DK" w:bidi="en-GB"/>
                            </w:rPr>
                            <w:t>Afs. CVR-nr</w:t>
                          </w:r>
                          <w:bookmarkEnd w:id="50"/>
                          <w:r w:rsidRPr="004559EA">
                            <w:rPr>
                              <w:lang w:val="da-DK" w:bidi="en-GB"/>
                            </w:rPr>
                            <w:t xml:space="preserve">.: </w:t>
                          </w:r>
                          <w:bookmarkStart w:id="52" w:name="bmkOffCvr"/>
                          <w:bookmarkEnd w:id="52"/>
                        </w:p>
                        <w:p w14:paraId="066807D4" w14:textId="77777777" w:rsidR="00160373" w:rsidRPr="009224E3" w:rsidRDefault="00160373" w:rsidP="002171DE">
                          <w:pPr>
                            <w:pStyle w:val="Template-Date"/>
                          </w:pPr>
                          <w:bookmarkStart w:id="53" w:name="bmkOvsReference"/>
                          <w:bookmarkStart w:id="54" w:name="HIFbmkFldReference"/>
                          <w:bookmarkEnd w:id="51"/>
                          <w:r w:rsidRPr="009224E3">
                            <w:rPr>
                              <w:lang w:val="en-GB" w:bidi="en-GB"/>
                            </w:rPr>
                            <w:t>Reference</w:t>
                          </w:r>
                          <w:bookmarkEnd w:id="53"/>
                          <w:r w:rsidRPr="009224E3">
                            <w:rPr>
                              <w:lang w:val="en-GB" w:bidi="en-GB"/>
                            </w:rPr>
                            <w:t xml:space="preserve">: </w:t>
                          </w:r>
                          <w:bookmarkStart w:id="55" w:name="bmkFldReference"/>
                          <w:bookmarkEnd w:id="55"/>
                        </w:p>
                        <w:bookmarkEnd w:id="54"/>
                        <w:p w14:paraId="6001146C" w14:textId="77777777" w:rsidR="00160373" w:rsidRPr="00C96CED" w:rsidRDefault="003C4AFB" w:rsidP="00B525C1">
                          <w:pPr>
                            <w:pStyle w:val="Template-Date"/>
                            <w:spacing w:line="260" w:lineRule="exact"/>
                          </w:pPr>
                          <w:r>
                            <w:rPr>
                              <w:lang w:val="da-DK" w:eastAsia="da-DK"/>
                            </w:rPr>
                            <w:drawing>
                              <wp:inline distT="0" distB="0" distL="0" distR="0" wp14:anchorId="23A45CA5" wp14:editId="7382E6E7">
                                <wp:extent cx="358140" cy="144780"/>
                                <wp:effectExtent l="0" t="0" r="0" b="7620"/>
                                <wp:docPr id="9" name="Billed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p w14:paraId="24796D38" w14:textId="77777777" w:rsidR="00160373" w:rsidRDefault="00160373" w:rsidP="00B525C1">
                          <w:pPr>
                            <w:pStyle w:val="Template-Date"/>
                            <w:spacing w:line="120" w:lineRule="exact"/>
                          </w:pPr>
                        </w:p>
                        <w:p w14:paraId="615FCC17" w14:textId="352D230B" w:rsidR="00160373" w:rsidRPr="00641B24" w:rsidRDefault="00160373" w:rsidP="002171DE">
                          <w:pPr>
                            <w:pStyle w:val="Template-Date"/>
                            <w:rPr>
                              <w:rFonts w:ascii="Verdana" w:hAnsi="Verdana"/>
                              <w:noProof w:val="0"/>
                            </w:rPr>
                          </w:pPr>
                          <w:bookmarkStart w:id="56" w:name="bmkOvsPage"/>
                          <w:r w:rsidRPr="009224E3">
                            <w:rPr>
                              <w:lang w:val="en-GB" w:bidi="en-GB"/>
                            </w:rPr>
                            <w:t>Side</w:t>
                          </w:r>
                          <w:bookmarkEnd w:id="56"/>
                          <w:r w:rsidRPr="009224E3">
                            <w:rPr>
                              <w:lang w:val="en-GB" w:bidi="en-GB"/>
                            </w:rPr>
                            <w:t xml:space="preserve"> </w:t>
                          </w:r>
                          <w:r w:rsidR="00AE4001">
                            <w:rPr>
                              <w:rStyle w:val="Sidetal"/>
                              <w:lang w:val="en-GB" w:bidi="en-GB"/>
                            </w:rPr>
                            <w:fldChar w:fldCharType="begin"/>
                          </w:r>
                          <w:r w:rsidR="00AE4001" w:rsidRPr="009F27A2">
                            <w:rPr>
                              <w:rStyle w:val="Sidetal"/>
                              <w:lang w:val="en-GB" w:bidi="en-GB"/>
                            </w:rPr>
                            <w:instrText xml:space="preserve"> PAGE </w:instrText>
                          </w:r>
                          <w:r w:rsidR="00AE4001">
                            <w:rPr>
                              <w:rStyle w:val="Sidetal"/>
                              <w:lang w:val="en-GB" w:bidi="en-GB"/>
                            </w:rPr>
                            <w:fldChar w:fldCharType="separate"/>
                          </w:r>
                          <w:r w:rsidR="00052D9C">
                            <w:rPr>
                              <w:rStyle w:val="Sidetal"/>
                              <w:lang w:val="en-GB" w:bidi="en-GB"/>
                            </w:rPr>
                            <w:t>1</w:t>
                          </w:r>
                          <w:r w:rsidR="00AE4001">
                            <w:rPr>
                              <w:rStyle w:val="Sidetal"/>
                              <w:lang w:val="en-GB" w:bidi="en-GB"/>
                            </w:rPr>
                            <w:fldChar w:fldCharType="end"/>
                          </w:r>
                          <w:r>
                            <w:rPr>
                              <w:rStyle w:val="Sidetal"/>
                              <w:noProof w:val="0"/>
                              <w:lang w:val="en-GB" w:bidi="en-GB"/>
                            </w:rPr>
                            <w:t>/</w:t>
                          </w:r>
                          <w:r w:rsidR="00AE4001">
                            <w:rPr>
                              <w:rStyle w:val="Sidetal"/>
                              <w:lang w:val="en-GB" w:bidi="en-GB"/>
                            </w:rPr>
                            <w:fldChar w:fldCharType="begin"/>
                          </w:r>
                          <w:r w:rsidR="00912BA4">
                            <w:rPr>
                              <w:rStyle w:val="Sidetal"/>
                              <w:lang w:val="en-GB" w:bidi="en-GB"/>
                            </w:rPr>
                            <w:instrText xml:space="preserve"> NUM</w:instrText>
                          </w:r>
                          <w:r w:rsidR="00AE4001" w:rsidRPr="009F27A2">
                            <w:rPr>
                              <w:rStyle w:val="Sidetal"/>
                              <w:lang w:val="en-GB" w:bidi="en-GB"/>
                            </w:rPr>
                            <w:instrText xml:space="preserve">PAGES </w:instrText>
                          </w:r>
                          <w:r w:rsidR="00AE4001">
                            <w:rPr>
                              <w:rStyle w:val="Sidetal"/>
                              <w:lang w:val="en-GB" w:bidi="en-GB"/>
                            </w:rPr>
                            <w:fldChar w:fldCharType="separate"/>
                          </w:r>
                          <w:r w:rsidR="00052D9C">
                            <w:rPr>
                              <w:rStyle w:val="Sidetal"/>
                              <w:lang w:val="en-GB" w:bidi="en-GB"/>
                            </w:rPr>
                            <w:t>1</w:t>
                          </w:r>
                          <w:r w:rsidR="00AE4001">
                            <w:rPr>
                              <w:rStyle w:val="Sidetal"/>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09D32"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14:paraId="6951EF51" w14:textId="77777777" w:rsidR="00160373" w:rsidRPr="009224E3" w:rsidRDefault="00160373" w:rsidP="003F33BA">
                    <w:pPr>
                      <w:pStyle w:val="Template-Afdeling"/>
                    </w:pPr>
                    <w:bookmarkStart w:id="57" w:name="bmkADAfdeling"/>
                    <w:bookmarkStart w:id="58" w:name="bmkOffAfdeling"/>
                    <w:bookmarkStart w:id="59" w:name="bmkADDepartment"/>
                    <w:bookmarkStart w:id="60" w:name="HIFbmkADDepartment"/>
                    <w:bookmarkEnd w:id="57"/>
                    <w:bookmarkEnd w:id="58"/>
                    <w:bookmarkEnd w:id="59"/>
                  </w:p>
                  <w:p w14:paraId="0756DF54" w14:textId="77777777" w:rsidR="00160373" w:rsidRDefault="00160373" w:rsidP="003F33BA">
                    <w:pPr>
                      <w:pStyle w:val="Template"/>
                    </w:pPr>
                  </w:p>
                  <w:p w14:paraId="2AC25862" w14:textId="77777777" w:rsidR="00160373" w:rsidRPr="009224E3" w:rsidRDefault="00835D85" w:rsidP="007A6435">
                    <w:pPr>
                      <w:pStyle w:val="Template-NavnMellemnavn"/>
                    </w:pPr>
                    <w:bookmarkStart w:id="61" w:name="bmkADName"/>
                    <w:bookmarkStart w:id="62" w:name="HIFbmkADName"/>
                    <w:bookmarkEnd w:id="60"/>
                    <w:r>
                      <w:rPr>
                        <w:lang w:val="en-GB" w:bidi="en-GB"/>
                      </w:rPr>
                      <w:t xml:space="preserve"> </w:t>
                    </w:r>
                    <w:bookmarkEnd w:id="61"/>
                  </w:p>
                  <w:bookmarkEnd w:id="62"/>
                  <w:p w14:paraId="7CC56A49" w14:textId="77777777" w:rsidR="00160373" w:rsidRDefault="00160373" w:rsidP="003F33BA">
                    <w:pPr>
                      <w:pStyle w:val="Template-Brugerinfo"/>
                    </w:pPr>
                  </w:p>
                  <w:p w14:paraId="3C8B65AF" w14:textId="77777777" w:rsidR="00160373" w:rsidRPr="009224E3" w:rsidRDefault="00160373" w:rsidP="003F33BA">
                    <w:pPr>
                      <w:pStyle w:val="Template-Brugerinfo"/>
                    </w:pPr>
                    <w:bookmarkStart w:id="63" w:name="bmkADTitle"/>
                    <w:bookmarkStart w:id="64" w:name="HIFbmkADTitle"/>
                    <w:bookmarkEnd w:id="63"/>
                  </w:p>
                  <w:p w14:paraId="4AC8CB75" w14:textId="77777777" w:rsidR="00160373" w:rsidRDefault="00160373" w:rsidP="003F33BA">
                    <w:pPr>
                      <w:pStyle w:val="Template"/>
                    </w:pPr>
                  </w:p>
                  <w:p w14:paraId="14321C07" w14:textId="77777777" w:rsidR="00160373" w:rsidRDefault="00160373" w:rsidP="004B63C7">
                    <w:pPr>
                      <w:pStyle w:val="Template"/>
                    </w:pPr>
                    <w:bookmarkStart w:id="65" w:name="bmkOvsDate"/>
                    <w:bookmarkEnd w:id="64"/>
                    <w:r w:rsidRPr="009224E3">
                      <w:rPr>
                        <w:lang w:val="en-GB" w:bidi="en-GB"/>
                      </w:rPr>
                      <w:t>Dato</w:t>
                    </w:r>
                    <w:bookmarkEnd w:id="65"/>
                    <w:r w:rsidRPr="009224E3">
                      <w:rPr>
                        <w:lang w:val="en-GB" w:bidi="en-GB"/>
                      </w:rPr>
                      <w:t xml:space="preserve">: </w:t>
                    </w:r>
                    <w:r>
                      <w:rPr>
                        <w:lang w:val="en-GB" w:bidi="en-GB"/>
                      </w:rPr>
                      <w:fldChar w:fldCharType="begin"/>
                    </w:r>
                    <w:r>
                      <w:rPr>
                        <w:lang w:val="en-GB" w:bidi="en-GB"/>
                      </w:rPr>
                      <w:instrText>CREATEDATE  \@ "</w:instrText>
                    </w:r>
                    <w:bookmarkStart w:id="66" w:name="bmkOvsDatefield"/>
                    <w:r w:rsidR="00BB5539" w:rsidRPr="009224E3">
                      <w:rPr>
                        <w:lang w:val="en-GB" w:bidi="en-GB"/>
                      </w:rPr>
                      <w:instrText xml:space="preserve">dd. MMMM </w:instrText>
                    </w:r>
                    <w:r w:rsidRPr="009224E3">
                      <w:rPr>
                        <w:lang w:val="en-GB" w:bidi="en-GB"/>
                      </w:rPr>
                      <w:instrText>yyyy</w:instrText>
                    </w:r>
                    <w:bookmarkEnd w:id="66"/>
                    <w:r>
                      <w:rPr>
                        <w:lang w:val="en-GB" w:bidi="en-GB"/>
                      </w:rPr>
                      <w:instrText>"</w:instrText>
                    </w:r>
                    <w:r>
                      <w:rPr>
                        <w:lang w:val="en-GB" w:bidi="en-GB"/>
                      </w:rPr>
                      <w:fldChar w:fldCharType="end"/>
                    </w:r>
                  </w:p>
                  <w:p w14:paraId="6169E7D2" w14:textId="77777777" w:rsidR="00160373" w:rsidRPr="00C96CED" w:rsidRDefault="003C4AFB" w:rsidP="00B525C1">
                    <w:pPr>
                      <w:pStyle w:val="Template-Date"/>
                      <w:spacing w:line="260" w:lineRule="exact"/>
                    </w:pPr>
                    <w:r>
                      <w:rPr>
                        <w:lang w:val="da-DK" w:eastAsia="da-DK"/>
                      </w:rPr>
                      <w:drawing>
                        <wp:inline distT="0" distB="0" distL="0" distR="0" wp14:anchorId="3AF0015D" wp14:editId="247124FA">
                          <wp:extent cx="358140" cy="144780"/>
                          <wp:effectExtent l="0" t="0" r="0" b="762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p w14:paraId="36EF54BB" w14:textId="77777777" w:rsidR="00160373" w:rsidRDefault="00160373" w:rsidP="00B525C1">
                    <w:pPr>
                      <w:pStyle w:val="Template-Date"/>
                      <w:spacing w:line="120" w:lineRule="exact"/>
                    </w:pPr>
                  </w:p>
                  <w:p w14:paraId="169263ED" w14:textId="77777777" w:rsidR="00160373" w:rsidRPr="004559EA" w:rsidRDefault="00186ECA" w:rsidP="002171DE">
                    <w:pPr>
                      <w:pStyle w:val="Template-Date"/>
                      <w:rPr>
                        <w:lang w:val="da-DK"/>
                      </w:rPr>
                    </w:pPr>
                    <w:bookmarkStart w:id="67" w:name="bmkOvsDirect"/>
                    <w:bookmarkStart w:id="68" w:name="HIFbmkADDirectPhone"/>
                    <w:r w:rsidRPr="004559EA">
                      <w:rPr>
                        <w:lang w:val="da-DK" w:bidi="en-GB"/>
                      </w:rPr>
                      <w:t>Direkte tlf.:</w:t>
                    </w:r>
                    <w:bookmarkEnd w:id="67"/>
                    <w:r w:rsidRPr="004559EA">
                      <w:rPr>
                        <w:lang w:val="da-DK" w:bidi="en-GB"/>
                      </w:rPr>
                      <w:t xml:space="preserve"> </w:t>
                    </w:r>
                    <w:bookmarkStart w:id="69" w:name="bmkADDirectPhone"/>
                    <w:bookmarkEnd w:id="69"/>
                  </w:p>
                  <w:p w14:paraId="09103459" w14:textId="77777777" w:rsidR="00160373" w:rsidRPr="004559EA" w:rsidRDefault="00160373" w:rsidP="002171DE">
                    <w:pPr>
                      <w:pStyle w:val="Template-Date"/>
                      <w:rPr>
                        <w:lang w:val="da-DK"/>
                      </w:rPr>
                    </w:pPr>
                    <w:bookmarkStart w:id="70" w:name="bmkOvsPager"/>
                    <w:bookmarkStart w:id="71" w:name="HIFbmkADPersonsøger"/>
                    <w:bookmarkEnd w:id="68"/>
                    <w:r w:rsidRPr="004559EA">
                      <w:rPr>
                        <w:lang w:val="da-DK" w:bidi="en-GB"/>
                      </w:rPr>
                      <w:t>Personsøger:</w:t>
                    </w:r>
                    <w:bookmarkEnd w:id="70"/>
                    <w:r w:rsidRPr="004559EA">
                      <w:rPr>
                        <w:lang w:val="da-DK" w:bidi="en-GB"/>
                      </w:rPr>
                      <w:t xml:space="preserve"> </w:t>
                    </w:r>
                    <w:bookmarkStart w:id="72" w:name="bmkADPersonsøger"/>
                    <w:bookmarkEnd w:id="72"/>
                  </w:p>
                  <w:p w14:paraId="4DB4E51E" w14:textId="77777777" w:rsidR="00160373" w:rsidRPr="004559EA" w:rsidRDefault="00160373" w:rsidP="002171DE">
                    <w:pPr>
                      <w:pStyle w:val="Template-Date"/>
                      <w:rPr>
                        <w:lang w:val="da-DK"/>
                      </w:rPr>
                    </w:pPr>
                    <w:bookmarkStart w:id="73" w:name="bmkOvsPrivate"/>
                    <w:bookmarkStart w:id="74" w:name="HIFbmkADPrivatePhone"/>
                    <w:bookmarkEnd w:id="71"/>
                    <w:r w:rsidRPr="004559EA">
                      <w:rPr>
                        <w:lang w:val="da-DK" w:bidi="en-GB"/>
                      </w:rPr>
                      <w:t>Privat tlf.:</w:t>
                    </w:r>
                    <w:bookmarkEnd w:id="73"/>
                    <w:r w:rsidRPr="004559EA">
                      <w:rPr>
                        <w:lang w:val="da-DK" w:bidi="en-GB"/>
                      </w:rPr>
                      <w:t xml:space="preserve"> </w:t>
                    </w:r>
                    <w:bookmarkStart w:id="75" w:name="bmkADPrivatePhone"/>
                    <w:bookmarkEnd w:id="75"/>
                  </w:p>
                  <w:p w14:paraId="2FC67EE0" w14:textId="77777777" w:rsidR="00160373" w:rsidRPr="00153990" w:rsidRDefault="00160373" w:rsidP="002171DE">
                    <w:pPr>
                      <w:pStyle w:val="Template-Date"/>
                    </w:pPr>
                    <w:bookmarkStart w:id="76" w:name="bmkOvsMobile"/>
                    <w:bookmarkStart w:id="77" w:name="HIFbmkADMobile"/>
                    <w:bookmarkEnd w:id="74"/>
                    <w:r w:rsidRPr="00153990">
                      <w:rPr>
                        <w:lang w:val="en-GB" w:bidi="en-GB"/>
                      </w:rPr>
                      <w:t>Mobiltlf:</w:t>
                    </w:r>
                    <w:bookmarkEnd w:id="76"/>
                    <w:r w:rsidRPr="00153990">
                      <w:rPr>
                        <w:lang w:val="en-GB" w:bidi="en-GB"/>
                      </w:rPr>
                      <w:t xml:space="preserve"> </w:t>
                    </w:r>
                    <w:bookmarkStart w:id="78" w:name="bmkADMobile"/>
                    <w:bookmarkEnd w:id="78"/>
                  </w:p>
                  <w:p w14:paraId="6CFE1C15" w14:textId="77777777" w:rsidR="00160373" w:rsidRPr="00153990" w:rsidRDefault="00446187" w:rsidP="002171DE">
                    <w:pPr>
                      <w:pStyle w:val="Template-Date"/>
                    </w:pPr>
                    <w:bookmarkStart w:id="79" w:name="bmkOvsFax_01"/>
                    <w:bookmarkStart w:id="80" w:name="HIFbmkADDirectFax"/>
                    <w:bookmarkEnd w:id="77"/>
                    <w:r w:rsidRPr="00153990">
                      <w:rPr>
                        <w:lang w:val="en-GB" w:bidi="en-GB"/>
                      </w:rPr>
                      <w:t>Fax:</w:t>
                    </w:r>
                    <w:bookmarkEnd w:id="79"/>
                    <w:r w:rsidRPr="00153990">
                      <w:rPr>
                        <w:lang w:val="en-GB" w:bidi="en-GB"/>
                      </w:rPr>
                      <w:t xml:space="preserve"> </w:t>
                    </w:r>
                    <w:bookmarkStart w:id="81" w:name="bmkADDirectFax"/>
                    <w:bookmarkEnd w:id="81"/>
                  </w:p>
                  <w:p w14:paraId="6B88411F" w14:textId="77777777" w:rsidR="00160373" w:rsidRPr="00153990" w:rsidRDefault="00160373" w:rsidP="002171DE">
                    <w:pPr>
                      <w:pStyle w:val="Template-Date"/>
                    </w:pPr>
                    <w:bookmarkStart w:id="82" w:name="bmkOvsEmail"/>
                    <w:bookmarkStart w:id="83" w:name="HIFbmkADEmail"/>
                    <w:bookmarkEnd w:id="80"/>
                    <w:r w:rsidRPr="00153990">
                      <w:rPr>
                        <w:lang w:val="en-GB" w:bidi="en-GB"/>
                      </w:rPr>
                      <w:t>E-mail</w:t>
                    </w:r>
                    <w:bookmarkEnd w:id="82"/>
                    <w:r w:rsidRPr="00153990">
                      <w:rPr>
                        <w:lang w:val="en-GB" w:bidi="en-GB"/>
                      </w:rPr>
                      <w:t xml:space="preserve">: </w:t>
                    </w:r>
                    <w:bookmarkStart w:id="84" w:name="bmkADEmail"/>
                    <w:bookmarkEnd w:id="84"/>
                  </w:p>
                  <w:bookmarkEnd w:id="83"/>
                  <w:p w14:paraId="653726E3" w14:textId="77777777" w:rsidR="00160373" w:rsidRPr="00153990" w:rsidRDefault="00160373" w:rsidP="002171DE">
                    <w:pPr>
                      <w:pStyle w:val="Template-Date"/>
                    </w:pPr>
                  </w:p>
                  <w:p w14:paraId="0FDBD093" w14:textId="77777777" w:rsidR="00160373" w:rsidRPr="00153990" w:rsidRDefault="006A7ADC" w:rsidP="002171DE">
                    <w:pPr>
                      <w:pStyle w:val="Template-Date"/>
                    </w:pPr>
                    <w:bookmarkStart w:id="85" w:name="HIFbmkADWww"/>
                    <w:r w:rsidRPr="00153990">
                      <w:rPr>
                        <w:lang w:val="en-GB" w:bidi="en-GB"/>
                      </w:rPr>
                      <w:t xml:space="preserve">Web: </w:t>
                    </w:r>
                    <w:bookmarkStart w:id="86" w:name="bmkADwww"/>
                    <w:bookmarkEnd w:id="86"/>
                  </w:p>
                  <w:p w14:paraId="7EDD3F69" w14:textId="77777777" w:rsidR="00160373" w:rsidRPr="00153990" w:rsidRDefault="00160373" w:rsidP="002171DE">
                    <w:pPr>
                      <w:pStyle w:val="Template-Date"/>
                    </w:pPr>
                  </w:p>
                  <w:p w14:paraId="08D69F33" w14:textId="77777777" w:rsidR="00160373" w:rsidRPr="004559EA" w:rsidRDefault="00160373" w:rsidP="002171DE">
                    <w:pPr>
                      <w:pStyle w:val="Template-Date"/>
                      <w:rPr>
                        <w:lang w:val="da-DK"/>
                      </w:rPr>
                    </w:pPr>
                    <w:bookmarkStart w:id="87" w:name="bmkOvsJournalNr"/>
                    <w:bookmarkStart w:id="88" w:name="HIFbmkFldJournalNr"/>
                    <w:bookmarkEnd w:id="85"/>
                    <w:r w:rsidRPr="004559EA">
                      <w:rPr>
                        <w:lang w:val="da-DK" w:bidi="en-GB"/>
                      </w:rPr>
                      <w:t>Journal nr</w:t>
                    </w:r>
                    <w:bookmarkEnd w:id="87"/>
                    <w:r w:rsidRPr="004559EA">
                      <w:rPr>
                        <w:lang w:val="da-DK" w:bidi="en-GB"/>
                      </w:rPr>
                      <w:t xml:space="preserve">.: </w:t>
                    </w:r>
                    <w:bookmarkStart w:id="89" w:name="bmkFldJournalNr"/>
                    <w:bookmarkEnd w:id="89"/>
                  </w:p>
                  <w:p w14:paraId="2CA62B57" w14:textId="77777777" w:rsidR="00160373" w:rsidRPr="004559EA" w:rsidRDefault="00160373" w:rsidP="002171DE">
                    <w:pPr>
                      <w:pStyle w:val="Template-Date"/>
                      <w:rPr>
                        <w:lang w:val="da-DK"/>
                      </w:rPr>
                    </w:pPr>
                    <w:bookmarkStart w:id="90" w:name="bmkOvsÅrskortNr"/>
                    <w:bookmarkStart w:id="91" w:name="HIFbmkFldÅrskortNr"/>
                    <w:bookmarkEnd w:id="88"/>
                    <w:r w:rsidRPr="004559EA">
                      <w:rPr>
                        <w:lang w:val="da-DK" w:bidi="en-GB"/>
                      </w:rPr>
                      <w:t>Årskortnr</w:t>
                    </w:r>
                    <w:bookmarkEnd w:id="90"/>
                    <w:r w:rsidRPr="004559EA">
                      <w:rPr>
                        <w:lang w:val="da-DK" w:bidi="en-GB"/>
                      </w:rPr>
                      <w:t xml:space="preserve">.: </w:t>
                    </w:r>
                    <w:bookmarkStart w:id="92" w:name="bmkFldÅrskortNr"/>
                    <w:bookmarkEnd w:id="92"/>
                  </w:p>
                  <w:p w14:paraId="7DD96AD7" w14:textId="77777777" w:rsidR="00160373" w:rsidRPr="004559EA" w:rsidRDefault="00160373" w:rsidP="002171DE">
                    <w:pPr>
                      <w:pStyle w:val="Template-Date"/>
                      <w:rPr>
                        <w:lang w:val="da-DK"/>
                      </w:rPr>
                    </w:pPr>
                    <w:bookmarkStart w:id="93" w:name="bmkOvsCPR"/>
                    <w:bookmarkStart w:id="94" w:name="HIFbmkFldCprNr"/>
                    <w:bookmarkEnd w:id="91"/>
                    <w:r w:rsidRPr="004559EA">
                      <w:rPr>
                        <w:lang w:val="da-DK" w:bidi="en-GB"/>
                      </w:rPr>
                      <w:t>CPR-nr</w:t>
                    </w:r>
                    <w:bookmarkEnd w:id="93"/>
                    <w:r w:rsidRPr="004559EA">
                      <w:rPr>
                        <w:lang w:val="da-DK" w:bidi="en-GB"/>
                      </w:rPr>
                      <w:t xml:space="preserve">.: </w:t>
                    </w:r>
                    <w:bookmarkStart w:id="95" w:name="bmkFldCprNr"/>
                    <w:bookmarkEnd w:id="95"/>
                  </w:p>
                  <w:p w14:paraId="18E4A9D4" w14:textId="77777777" w:rsidR="00160373" w:rsidRPr="004559EA" w:rsidRDefault="00160373" w:rsidP="002171DE">
                    <w:pPr>
                      <w:pStyle w:val="Template-Date"/>
                      <w:rPr>
                        <w:lang w:val="da-DK"/>
                      </w:rPr>
                    </w:pPr>
                    <w:bookmarkStart w:id="96" w:name="bmkOvsModtCPR"/>
                    <w:bookmarkStart w:id="97" w:name="HIFbmkFldModtagerCvrNr"/>
                    <w:bookmarkEnd w:id="94"/>
                    <w:r w:rsidRPr="004559EA">
                      <w:rPr>
                        <w:lang w:val="da-DK" w:bidi="en-GB"/>
                      </w:rPr>
                      <w:t>Modt. CVR-nr</w:t>
                    </w:r>
                    <w:bookmarkEnd w:id="96"/>
                    <w:r w:rsidRPr="004559EA">
                      <w:rPr>
                        <w:lang w:val="da-DK" w:bidi="en-GB"/>
                      </w:rPr>
                      <w:t xml:space="preserve">.: </w:t>
                    </w:r>
                    <w:bookmarkStart w:id="98" w:name="bmkFldModtagerCvrNr"/>
                    <w:bookmarkEnd w:id="98"/>
                  </w:p>
                  <w:p w14:paraId="1753D6E7" w14:textId="77777777" w:rsidR="00160373" w:rsidRPr="004559EA" w:rsidRDefault="00160373" w:rsidP="002171DE">
                    <w:pPr>
                      <w:pStyle w:val="Template-Date"/>
                      <w:rPr>
                        <w:lang w:val="da-DK"/>
                      </w:rPr>
                    </w:pPr>
                    <w:bookmarkStart w:id="99" w:name="bmkOvsAfsCVR"/>
                    <w:bookmarkStart w:id="100" w:name="HIFbmkOffCvr"/>
                    <w:bookmarkEnd w:id="97"/>
                    <w:r w:rsidRPr="004559EA">
                      <w:rPr>
                        <w:lang w:val="da-DK" w:bidi="en-GB"/>
                      </w:rPr>
                      <w:t>Afs. CVR-nr</w:t>
                    </w:r>
                    <w:bookmarkEnd w:id="99"/>
                    <w:r w:rsidRPr="004559EA">
                      <w:rPr>
                        <w:lang w:val="da-DK" w:bidi="en-GB"/>
                      </w:rPr>
                      <w:t xml:space="preserve">.: </w:t>
                    </w:r>
                    <w:bookmarkStart w:id="101" w:name="bmkOffCvr"/>
                    <w:bookmarkEnd w:id="101"/>
                  </w:p>
                  <w:p w14:paraId="066807D4" w14:textId="77777777" w:rsidR="00160373" w:rsidRPr="009224E3" w:rsidRDefault="00160373" w:rsidP="002171DE">
                    <w:pPr>
                      <w:pStyle w:val="Template-Date"/>
                    </w:pPr>
                    <w:bookmarkStart w:id="102" w:name="bmkOvsReference"/>
                    <w:bookmarkStart w:id="103" w:name="HIFbmkFldReference"/>
                    <w:bookmarkEnd w:id="100"/>
                    <w:r w:rsidRPr="009224E3">
                      <w:rPr>
                        <w:lang w:val="en-GB" w:bidi="en-GB"/>
                      </w:rPr>
                      <w:t>Reference</w:t>
                    </w:r>
                    <w:bookmarkEnd w:id="102"/>
                    <w:r w:rsidRPr="009224E3">
                      <w:rPr>
                        <w:lang w:val="en-GB" w:bidi="en-GB"/>
                      </w:rPr>
                      <w:t xml:space="preserve">: </w:t>
                    </w:r>
                    <w:bookmarkStart w:id="104" w:name="bmkFldReference"/>
                    <w:bookmarkEnd w:id="104"/>
                  </w:p>
                  <w:bookmarkEnd w:id="103"/>
                  <w:p w14:paraId="6001146C" w14:textId="77777777" w:rsidR="00160373" w:rsidRPr="00C96CED" w:rsidRDefault="003C4AFB" w:rsidP="00B525C1">
                    <w:pPr>
                      <w:pStyle w:val="Template-Date"/>
                      <w:spacing w:line="260" w:lineRule="exact"/>
                    </w:pPr>
                    <w:r>
                      <w:rPr>
                        <w:lang w:val="da-DK" w:eastAsia="da-DK"/>
                      </w:rPr>
                      <w:drawing>
                        <wp:inline distT="0" distB="0" distL="0" distR="0" wp14:anchorId="23A45CA5" wp14:editId="7382E6E7">
                          <wp:extent cx="358140" cy="144780"/>
                          <wp:effectExtent l="0" t="0" r="0" b="7620"/>
                          <wp:docPr id="9" name="Billed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8140" cy="144780"/>
                                  </a:xfrm>
                                  <a:prstGeom prst="rect">
                                    <a:avLst/>
                                  </a:prstGeom>
                                  <a:noFill/>
                                  <a:ln>
                                    <a:noFill/>
                                  </a:ln>
                                </pic:spPr>
                              </pic:pic>
                            </a:graphicData>
                          </a:graphic>
                        </wp:inline>
                      </w:drawing>
                    </w:r>
                  </w:p>
                  <w:p w14:paraId="24796D38" w14:textId="77777777" w:rsidR="00160373" w:rsidRDefault="00160373" w:rsidP="00B525C1">
                    <w:pPr>
                      <w:pStyle w:val="Template-Date"/>
                      <w:spacing w:line="120" w:lineRule="exact"/>
                    </w:pPr>
                  </w:p>
                  <w:p w14:paraId="615FCC17" w14:textId="352D230B" w:rsidR="00160373" w:rsidRPr="00641B24" w:rsidRDefault="00160373" w:rsidP="002171DE">
                    <w:pPr>
                      <w:pStyle w:val="Template-Date"/>
                      <w:rPr>
                        <w:rFonts w:ascii="Verdana" w:hAnsi="Verdana"/>
                        <w:noProof w:val="0"/>
                      </w:rPr>
                    </w:pPr>
                    <w:bookmarkStart w:id="105" w:name="bmkOvsPage"/>
                    <w:r w:rsidRPr="009224E3">
                      <w:rPr>
                        <w:lang w:val="en-GB" w:bidi="en-GB"/>
                      </w:rPr>
                      <w:t>Side</w:t>
                    </w:r>
                    <w:bookmarkEnd w:id="105"/>
                    <w:r w:rsidRPr="009224E3">
                      <w:rPr>
                        <w:lang w:val="en-GB" w:bidi="en-GB"/>
                      </w:rPr>
                      <w:t xml:space="preserve"> </w:t>
                    </w:r>
                    <w:r w:rsidR="00AE4001">
                      <w:rPr>
                        <w:rStyle w:val="Sidetal"/>
                        <w:lang w:val="en-GB" w:bidi="en-GB"/>
                      </w:rPr>
                      <w:fldChar w:fldCharType="begin"/>
                    </w:r>
                    <w:r w:rsidR="00AE4001" w:rsidRPr="009F27A2">
                      <w:rPr>
                        <w:rStyle w:val="Sidetal"/>
                        <w:lang w:val="en-GB" w:bidi="en-GB"/>
                      </w:rPr>
                      <w:instrText xml:space="preserve"> PAGE </w:instrText>
                    </w:r>
                    <w:r w:rsidR="00AE4001">
                      <w:rPr>
                        <w:rStyle w:val="Sidetal"/>
                        <w:lang w:val="en-GB" w:bidi="en-GB"/>
                      </w:rPr>
                      <w:fldChar w:fldCharType="separate"/>
                    </w:r>
                    <w:r w:rsidR="00052D9C">
                      <w:rPr>
                        <w:rStyle w:val="Sidetal"/>
                        <w:lang w:val="en-GB" w:bidi="en-GB"/>
                      </w:rPr>
                      <w:t>1</w:t>
                    </w:r>
                    <w:r w:rsidR="00AE4001">
                      <w:rPr>
                        <w:rStyle w:val="Sidetal"/>
                        <w:lang w:val="en-GB" w:bidi="en-GB"/>
                      </w:rPr>
                      <w:fldChar w:fldCharType="end"/>
                    </w:r>
                    <w:r>
                      <w:rPr>
                        <w:rStyle w:val="Sidetal"/>
                        <w:noProof w:val="0"/>
                        <w:lang w:val="en-GB" w:bidi="en-GB"/>
                      </w:rPr>
                      <w:t>/</w:t>
                    </w:r>
                    <w:r w:rsidR="00AE4001">
                      <w:rPr>
                        <w:rStyle w:val="Sidetal"/>
                        <w:lang w:val="en-GB" w:bidi="en-GB"/>
                      </w:rPr>
                      <w:fldChar w:fldCharType="begin"/>
                    </w:r>
                    <w:r w:rsidR="00912BA4">
                      <w:rPr>
                        <w:rStyle w:val="Sidetal"/>
                        <w:lang w:val="en-GB" w:bidi="en-GB"/>
                      </w:rPr>
                      <w:instrText xml:space="preserve"> NUM</w:instrText>
                    </w:r>
                    <w:r w:rsidR="00AE4001" w:rsidRPr="009F27A2">
                      <w:rPr>
                        <w:rStyle w:val="Sidetal"/>
                        <w:lang w:val="en-GB" w:bidi="en-GB"/>
                      </w:rPr>
                      <w:instrText xml:space="preserve">PAGES </w:instrText>
                    </w:r>
                    <w:r w:rsidR="00AE4001">
                      <w:rPr>
                        <w:rStyle w:val="Sidetal"/>
                        <w:lang w:val="en-GB" w:bidi="en-GB"/>
                      </w:rPr>
                      <w:fldChar w:fldCharType="separate"/>
                    </w:r>
                    <w:r w:rsidR="00052D9C">
                      <w:rPr>
                        <w:rStyle w:val="Sidetal"/>
                        <w:lang w:val="en-GB" w:bidi="en-GB"/>
                      </w:rPr>
                      <w:t>1</w:t>
                    </w:r>
                    <w:r w:rsidR="00AE4001">
                      <w:rPr>
                        <w:rStyle w:val="Sidetal"/>
                        <w:lang w:val="en-GB" w:bidi="en-GB"/>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5"/>
  </w:num>
  <w:num w:numId="2">
    <w:abstractNumId w:val="10"/>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9"/>
  </w:num>
  <w:num w:numId="16">
    <w:abstractNumId w:val="17"/>
  </w:num>
  <w:num w:numId="17">
    <w:abstractNumId w:val="12"/>
  </w:num>
  <w:num w:numId="18">
    <w:abstractNumId w:val="16"/>
  </w:num>
  <w:num w:numId="19">
    <w:abstractNumId w:val="13"/>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140"/>
  <w:drawingGridHorizontalSpacing w:val="105"/>
  <w:displayHorizontalDrawingGridEvery w:val="2"/>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AFB"/>
    <w:rsid w:val="00003B6C"/>
    <w:rsid w:val="000221B7"/>
    <w:rsid w:val="00027431"/>
    <w:rsid w:val="00032B4F"/>
    <w:rsid w:val="00051A09"/>
    <w:rsid w:val="00052D9C"/>
    <w:rsid w:val="00054B15"/>
    <w:rsid w:val="000553F3"/>
    <w:rsid w:val="00094D54"/>
    <w:rsid w:val="00096068"/>
    <w:rsid w:val="000A48FF"/>
    <w:rsid w:val="000B2A66"/>
    <w:rsid w:val="000D58D1"/>
    <w:rsid w:val="000D6181"/>
    <w:rsid w:val="000D7729"/>
    <w:rsid w:val="000E46C3"/>
    <w:rsid w:val="001213E5"/>
    <w:rsid w:val="0012702C"/>
    <w:rsid w:val="00144417"/>
    <w:rsid w:val="00153477"/>
    <w:rsid w:val="00153990"/>
    <w:rsid w:val="00156D0E"/>
    <w:rsid w:val="00160373"/>
    <w:rsid w:val="00186ECA"/>
    <w:rsid w:val="00191872"/>
    <w:rsid w:val="00192812"/>
    <w:rsid w:val="001A67BC"/>
    <w:rsid w:val="001B43F6"/>
    <w:rsid w:val="001B7CB4"/>
    <w:rsid w:val="001C2E9B"/>
    <w:rsid w:val="001F4E64"/>
    <w:rsid w:val="001F665E"/>
    <w:rsid w:val="00201945"/>
    <w:rsid w:val="00213BCF"/>
    <w:rsid w:val="002171DE"/>
    <w:rsid w:val="002244E5"/>
    <w:rsid w:val="00227E7F"/>
    <w:rsid w:val="002307BF"/>
    <w:rsid w:val="00235108"/>
    <w:rsid w:val="00237E76"/>
    <w:rsid w:val="002464E0"/>
    <w:rsid w:val="00247A66"/>
    <w:rsid w:val="0025262C"/>
    <w:rsid w:val="00261B99"/>
    <w:rsid w:val="00270EFE"/>
    <w:rsid w:val="00284BB8"/>
    <w:rsid w:val="00293FE6"/>
    <w:rsid w:val="002B043A"/>
    <w:rsid w:val="002B6407"/>
    <w:rsid w:val="002C100C"/>
    <w:rsid w:val="002E326D"/>
    <w:rsid w:val="002F3BF9"/>
    <w:rsid w:val="002F4479"/>
    <w:rsid w:val="003001FB"/>
    <w:rsid w:val="00303EB3"/>
    <w:rsid w:val="003122C4"/>
    <w:rsid w:val="00331A73"/>
    <w:rsid w:val="00336DC5"/>
    <w:rsid w:val="0034014F"/>
    <w:rsid w:val="0034099C"/>
    <w:rsid w:val="00355698"/>
    <w:rsid w:val="003646CE"/>
    <w:rsid w:val="00370CD1"/>
    <w:rsid w:val="00372A7D"/>
    <w:rsid w:val="00385E94"/>
    <w:rsid w:val="003955CD"/>
    <w:rsid w:val="003A0992"/>
    <w:rsid w:val="003A5CC4"/>
    <w:rsid w:val="003C4AFB"/>
    <w:rsid w:val="003E6170"/>
    <w:rsid w:val="003F33BA"/>
    <w:rsid w:val="00411A1B"/>
    <w:rsid w:val="00423170"/>
    <w:rsid w:val="0043573B"/>
    <w:rsid w:val="00441897"/>
    <w:rsid w:val="00443D5B"/>
    <w:rsid w:val="00446187"/>
    <w:rsid w:val="00450B9C"/>
    <w:rsid w:val="004559EA"/>
    <w:rsid w:val="00467364"/>
    <w:rsid w:val="00475F24"/>
    <w:rsid w:val="004777F0"/>
    <w:rsid w:val="004803D4"/>
    <w:rsid w:val="00481982"/>
    <w:rsid w:val="0048777D"/>
    <w:rsid w:val="004A2009"/>
    <w:rsid w:val="004A66E6"/>
    <w:rsid w:val="004B63C7"/>
    <w:rsid w:val="004C1620"/>
    <w:rsid w:val="004C27E3"/>
    <w:rsid w:val="004D00EC"/>
    <w:rsid w:val="00504494"/>
    <w:rsid w:val="00525C29"/>
    <w:rsid w:val="00531E58"/>
    <w:rsid w:val="00533CEE"/>
    <w:rsid w:val="00535205"/>
    <w:rsid w:val="00541B8A"/>
    <w:rsid w:val="00547ACA"/>
    <w:rsid w:val="00562679"/>
    <w:rsid w:val="00565F6D"/>
    <w:rsid w:val="00567F0D"/>
    <w:rsid w:val="005755B6"/>
    <w:rsid w:val="00577E20"/>
    <w:rsid w:val="005802EE"/>
    <w:rsid w:val="00595CFB"/>
    <w:rsid w:val="005A6C62"/>
    <w:rsid w:val="005B1DAA"/>
    <w:rsid w:val="005C13F3"/>
    <w:rsid w:val="005D5DAA"/>
    <w:rsid w:val="005E6CB9"/>
    <w:rsid w:val="00601BB3"/>
    <w:rsid w:val="0060260C"/>
    <w:rsid w:val="006033CC"/>
    <w:rsid w:val="0060539C"/>
    <w:rsid w:val="00620C41"/>
    <w:rsid w:val="00635A29"/>
    <w:rsid w:val="00641B24"/>
    <w:rsid w:val="00643A7A"/>
    <w:rsid w:val="00663BC3"/>
    <w:rsid w:val="0066674A"/>
    <w:rsid w:val="006964C1"/>
    <w:rsid w:val="006A7ADC"/>
    <w:rsid w:val="006B6134"/>
    <w:rsid w:val="006C1797"/>
    <w:rsid w:val="006C3A1B"/>
    <w:rsid w:val="006D2642"/>
    <w:rsid w:val="006D65DC"/>
    <w:rsid w:val="0072005E"/>
    <w:rsid w:val="00736658"/>
    <w:rsid w:val="0074726D"/>
    <w:rsid w:val="00750EE1"/>
    <w:rsid w:val="00757BDC"/>
    <w:rsid w:val="0076144A"/>
    <w:rsid w:val="0076360B"/>
    <w:rsid w:val="007904C2"/>
    <w:rsid w:val="00795523"/>
    <w:rsid w:val="007955B4"/>
    <w:rsid w:val="007A6435"/>
    <w:rsid w:val="007B1EF5"/>
    <w:rsid w:val="007B3386"/>
    <w:rsid w:val="007C1953"/>
    <w:rsid w:val="007C5681"/>
    <w:rsid w:val="007F0B29"/>
    <w:rsid w:val="007F28D1"/>
    <w:rsid w:val="00805F0E"/>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66484"/>
    <w:rsid w:val="00983AA2"/>
    <w:rsid w:val="009931E4"/>
    <w:rsid w:val="00997B5B"/>
    <w:rsid w:val="009B14B5"/>
    <w:rsid w:val="009B65BF"/>
    <w:rsid w:val="009C1F1A"/>
    <w:rsid w:val="009C32A6"/>
    <w:rsid w:val="009C3A4A"/>
    <w:rsid w:val="009C5C27"/>
    <w:rsid w:val="009D3785"/>
    <w:rsid w:val="009D6862"/>
    <w:rsid w:val="009F3FAD"/>
    <w:rsid w:val="009F79B6"/>
    <w:rsid w:val="00A11327"/>
    <w:rsid w:val="00A24D90"/>
    <w:rsid w:val="00A256C1"/>
    <w:rsid w:val="00A509CB"/>
    <w:rsid w:val="00AA0EF9"/>
    <w:rsid w:val="00AB36AC"/>
    <w:rsid w:val="00AB4E1D"/>
    <w:rsid w:val="00AB6E12"/>
    <w:rsid w:val="00AC478A"/>
    <w:rsid w:val="00AD403F"/>
    <w:rsid w:val="00AD4779"/>
    <w:rsid w:val="00AE4001"/>
    <w:rsid w:val="00AE774C"/>
    <w:rsid w:val="00B0759B"/>
    <w:rsid w:val="00B10D00"/>
    <w:rsid w:val="00B15221"/>
    <w:rsid w:val="00B51957"/>
    <w:rsid w:val="00B525C1"/>
    <w:rsid w:val="00B57706"/>
    <w:rsid w:val="00B7088E"/>
    <w:rsid w:val="00B904CE"/>
    <w:rsid w:val="00B95269"/>
    <w:rsid w:val="00BA56DF"/>
    <w:rsid w:val="00BB5539"/>
    <w:rsid w:val="00BC0B40"/>
    <w:rsid w:val="00BC120C"/>
    <w:rsid w:val="00BE2A15"/>
    <w:rsid w:val="00BE7FBE"/>
    <w:rsid w:val="00BF3805"/>
    <w:rsid w:val="00BF61D5"/>
    <w:rsid w:val="00C02C68"/>
    <w:rsid w:val="00C10F56"/>
    <w:rsid w:val="00C53E9D"/>
    <w:rsid w:val="00C61078"/>
    <w:rsid w:val="00C63B20"/>
    <w:rsid w:val="00C720E8"/>
    <w:rsid w:val="00C723B1"/>
    <w:rsid w:val="00C74A89"/>
    <w:rsid w:val="00C77F09"/>
    <w:rsid w:val="00C96CED"/>
    <w:rsid w:val="00C96E92"/>
    <w:rsid w:val="00CB03A1"/>
    <w:rsid w:val="00CB2ECE"/>
    <w:rsid w:val="00CB381D"/>
    <w:rsid w:val="00CB4E1B"/>
    <w:rsid w:val="00CC7B3A"/>
    <w:rsid w:val="00CD3CE7"/>
    <w:rsid w:val="00CE18FB"/>
    <w:rsid w:val="00D14768"/>
    <w:rsid w:val="00D17641"/>
    <w:rsid w:val="00D42A34"/>
    <w:rsid w:val="00D4350D"/>
    <w:rsid w:val="00D54EBE"/>
    <w:rsid w:val="00D80A20"/>
    <w:rsid w:val="00DA0E15"/>
    <w:rsid w:val="00DB449D"/>
    <w:rsid w:val="00DC3E3A"/>
    <w:rsid w:val="00E22B04"/>
    <w:rsid w:val="00E44247"/>
    <w:rsid w:val="00E45DD8"/>
    <w:rsid w:val="00E50D00"/>
    <w:rsid w:val="00E64FC5"/>
    <w:rsid w:val="00E7234F"/>
    <w:rsid w:val="00E966E9"/>
    <w:rsid w:val="00EA40B3"/>
    <w:rsid w:val="00EA6633"/>
    <w:rsid w:val="00EB31F8"/>
    <w:rsid w:val="00EC06F0"/>
    <w:rsid w:val="00ED29B8"/>
    <w:rsid w:val="00EE7C7A"/>
    <w:rsid w:val="00F30976"/>
    <w:rsid w:val="00F37B32"/>
    <w:rsid w:val="00F4463E"/>
    <w:rsid w:val="00F45004"/>
    <w:rsid w:val="00F51960"/>
    <w:rsid w:val="00F7428E"/>
    <w:rsid w:val="00FA1193"/>
    <w:rsid w:val="00FA31F3"/>
    <w:rsid w:val="00FB3F65"/>
    <w:rsid w:val="00FC4997"/>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96CB55A"/>
  <w15:docId w15:val="{4AB381FF-0C77-4B4A-AF2B-D2D42F10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EFE"/>
    <w:pPr>
      <w:spacing w:line="280" w:lineRule="atLeast"/>
    </w:pPr>
    <w:rPr>
      <w:rFonts w:ascii="Georgia" w:hAnsi="Georgia"/>
      <w:sz w:val="21"/>
      <w:szCs w:val="24"/>
      <w:lang w:eastAsia="en-US"/>
    </w:rPr>
  </w:style>
  <w:style w:type="paragraph" w:styleId="Overskrift1">
    <w:name w:val="heading 1"/>
    <w:basedOn w:val="Normal"/>
    <w:next w:val="Normal"/>
    <w:qFormat/>
    <w:rsid w:val="009D6862"/>
    <w:pPr>
      <w:outlineLvl w:val="0"/>
    </w:pPr>
    <w:rPr>
      <w:rFonts w:cs="Arial"/>
      <w:b/>
      <w:bCs/>
      <w:szCs w:val="32"/>
    </w:rPr>
  </w:style>
  <w:style w:type="paragraph" w:styleId="Overskrift2">
    <w:name w:val="heading 2"/>
    <w:basedOn w:val="Normal"/>
    <w:next w:val="Normal"/>
    <w:qFormat/>
    <w:rsid w:val="009D6862"/>
    <w:pPr>
      <w:outlineLvl w:val="1"/>
    </w:pPr>
    <w:rPr>
      <w:rFonts w:cs="Arial"/>
      <w:b/>
      <w:bCs/>
      <w:i/>
      <w:iCs/>
      <w:szCs w:val="28"/>
    </w:rPr>
  </w:style>
  <w:style w:type="paragraph" w:styleId="Overskrift3">
    <w:name w:val="heading 3"/>
    <w:basedOn w:val="Normal"/>
    <w:next w:val="Normal"/>
    <w:qFormat/>
    <w:rsid w:val="009D6862"/>
    <w:pPr>
      <w:outlineLvl w:val="2"/>
    </w:pPr>
    <w:rPr>
      <w:rFonts w:cs="Arial"/>
      <w:bCs/>
      <w:i/>
      <w:szCs w:val="26"/>
    </w:rPr>
  </w:style>
  <w:style w:type="paragraph" w:styleId="Overskrift4">
    <w:name w:val="heading 4"/>
    <w:basedOn w:val="Normal"/>
    <w:next w:val="Normal"/>
    <w:qFormat/>
    <w:rsid w:val="00907607"/>
    <w:pPr>
      <w:keepNext/>
      <w:outlineLvl w:val="3"/>
    </w:pPr>
    <w:rPr>
      <w:bCs/>
      <w:i/>
      <w:szCs w:val="28"/>
    </w:rPr>
  </w:style>
  <w:style w:type="paragraph" w:styleId="Overskrift5">
    <w:name w:val="heading 5"/>
    <w:basedOn w:val="Normal"/>
    <w:next w:val="Normal"/>
    <w:qFormat/>
    <w:rsid w:val="00577E20"/>
    <w:pPr>
      <w:outlineLvl w:val="4"/>
    </w:pPr>
    <w:rPr>
      <w:bCs/>
      <w:iCs/>
      <w:szCs w:val="26"/>
    </w:rPr>
  </w:style>
  <w:style w:type="paragraph" w:styleId="Overskrift6">
    <w:name w:val="heading 6"/>
    <w:basedOn w:val="Normal"/>
    <w:next w:val="Normal"/>
    <w:qFormat/>
    <w:rsid w:val="00577E20"/>
    <w:pPr>
      <w:outlineLvl w:val="5"/>
    </w:pPr>
    <w:rPr>
      <w:bCs/>
      <w:szCs w:val="22"/>
    </w:rPr>
  </w:style>
  <w:style w:type="paragraph" w:styleId="Overskrift7">
    <w:name w:val="heading 7"/>
    <w:basedOn w:val="Normal"/>
    <w:next w:val="Normal"/>
    <w:qFormat/>
    <w:rsid w:val="00577E20"/>
    <w:pPr>
      <w:outlineLvl w:val="6"/>
    </w:pPr>
  </w:style>
  <w:style w:type="paragraph" w:styleId="Overskrift8">
    <w:name w:val="heading 8"/>
    <w:basedOn w:val="Normal"/>
    <w:next w:val="Normal"/>
    <w:qFormat/>
    <w:rsid w:val="00577E20"/>
    <w:pPr>
      <w:outlineLvl w:val="7"/>
    </w:pPr>
    <w:rPr>
      <w:iCs/>
    </w:rPr>
  </w:style>
  <w:style w:type="paragraph" w:styleId="Overskrift9">
    <w:name w:val="heading 9"/>
    <w:basedOn w:val="Normal"/>
    <w:next w:val="Normal"/>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semiHidden/>
    <w:rsid w:val="005802EE"/>
    <w:pPr>
      <w:spacing w:after="120"/>
      <w:ind w:left="1440" w:right="1440"/>
    </w:pPr>
  </w:style>
  <w:style w:type="paragraph" w:styleId="Brdtekst">
    <w:name w:val="Body Text"/>
    <w:basedOn w:val="Normal"/>
    <w:semiHidden/>
    <w:rsid w:val="005802EE"/>
    <w:pPr>
      <w:spacing w:after="120"/>
    </w:pPr>
  </w:style>
  <w:style w:type="paragraph" w:styleId="Brdtekst2">
    <w:name w:val="Body Text 2"/>
    <w:basedOn w:val="Normal"/>
    <w:semiHidden/>
    <w:rsid w:val="005802EE"/>
    <w:pPr>
      <w:spacing w:after="120" w:line="480" w:lineRule="auto"/>
    </w:pPr>
  </w:style>
  <w:style w:type="paragraph" w:styleId="Brdtekst3">
    <w:name w:val="Body Text 3"/>
    <w:basedOn w:val="Normal"/>
    <w:semiHidden/>
    <w:rsid w:val="005802EE"/>
    <w:pPr>
      <w:spacing w:after="120"/>
    </w:pPr>
    <w:rPr>
      <w:sz w:val="16"/>
      <w:szCs w:val="16"/>
    </w:rPr>
  </w:style>
  <w:style w:type="paragraph" w:styleId="Brdtekst-frstelinjeindrykning1">
    <w:name w:val="Body Text First Indent"/>
    <w:basedOn w:val="Brdtekst"/>
    <w:semiHidden/>
    <w:rsid w:val="005802EE"/>
    <w:pPr>
      <w:ind w:firstLine="210"/>
    </w:pPr>
  </w:style>
  <w:style w:type="paragraph" w:styleId="Brdtekstindrykning">
    <w:name w:val="Body Text Indent"/>
    <w:basedOn w:val="Normal"/>
    <w:semiHidden/>
    <w:rsid w:val="005802EE"/>
    <w:pPr>
      <w:spacing w:after="120"/>
      <w:ind w:left="283"/>
    </w:pPr>
  </w:style>
  <w:style w:type="paragraph" w:styleId="Brdtekst-frstelinjeindrykning2">
    <w:name w:val="Body Text First Indent 2"/>
    <w:basedOn w:val="Brdtekstindrykning"/>
    <w:semiHidden/>
    <w:rsid w:val="005802EE"/>
    <w:pPr>
      <w:ind w:firstLine="210"/>
    </w:pPr>
  </w:style>
  <w:style w:type="paragraph" w:styleId="Brdtekstindrykning2">
    <w:name w:val="Body Text Indent 2"/>
    <w:basedOn w:val="Normal"/>
    <w:semiHidden/>
    <w:rsid w:val="005802EE"/>
    <w:pPr>
      <w:spacing w:after="120" w:line="480" w:lineRule="auto"/>
      <w:ind w:left="283"/>
    </w:pPr>
  </w:style>
  <w:style w:type="paragraph" w:styleId="Brdtekstindrykning3">
    <w:name w:val="Body Text Indent 3"/>
    <w:basedOn w:val="Normal"/>
    <w:semiHidden/>
    <w:rsid w:val="005802EE"/>
    <w:pPr>
      <w:spacing w:after="120"/>
      <w:ind w:left="283"/>
    </w:pPr>
    <w:rPr>
      <w:sz w:val="16"/>
      <w:szCs w:val="16"/>
    </w:rPr>
  </w:style>
  <w:style w:type="paragraph" w:styleId="Billedtekst">
    <w:name w:val="caption"/>
    <w:basedOn w:val="Normal"/>
    <w:next w:val="Normal"/>
    <w:qFormat/>
    <w:rsid w:val="005802EE"/>
    <w:rPr>
      <w:b/>
      <w:bCs/>
      <w:sz w:val="16"/>
      <w:szCs w:val="20"/>
    </w:rPr>
  </w:style>
  <w:style w:type="paragraph" w:styleId="Sluthilsen">
    <w:name w:val="Closing"/>
    <w:basedOn w:val="Normal"/>
    <w:semiHidden/>
    <w:rsid w:val="005802EE"/>
    <w:pPr>
      <w:ind w:left="4252"/>
    </w:pPr>
  </w:style>
  <w:style w:type="paragraph" w:styleId="Dato">
    <w:name w:val="Date"/>
    <w:basedOn w:val="Normal"/>
    <w:next w:val="Normal"/>
    <w:semiHidden/>
    <w:rsid w:val="005802EE"/>
  </w:style>
  <w:style w:type="paragraph" w:styleId="Mailsignatur">
    <w:name w:val="E-mail Signature"/>
    <w:basedOn w:val="Normal"/>
    <w:semiHidden/>
    <w:rsid w:val="005802EE"/>
  </w:style>
  <w:style w:type="character" w:styleId="Fremhv">
    <w:name w:val="Emphasis"/>
    <w:basedOn w:val="Standardskrifttypeiafsnit"/>
    <w:qFormat/>
    <w:rsid w:val="005802EE"/>
    <w:rPr>
      <w:i/>
      <w:iCs/>
    </w:rPr>
  </w:style>
  <w:style w:type="character" w:styleId="Slutnotehenvisning">
    <w:name w:val="endnote reference"/>
    <w:basedOn w:val="Standardskrifttypeiafsnit"/>
    <w:semiHidden/>
    <w:rsid w:val="00907607"/>
    <w:rPr>
      <w:rFonts w:ascii="AU Passata" w:hAnsi="AU Passata"/>
      <w:color w:val="87888A"/>
      <w:sz w:val="14"/>
      <w:vertAlign w:val="superscript"/>
    </w:rPr>
  </w:style>
  <w:style w:type="paragraph" w:styleId="Slutnotetekst">
    <w:name w:val="endnote text"/>
    <w:basedOn w:val="Normal"/>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802EE"/>
    <w:rPr>
      <w:rFonts w:ascii="Arial" w:hAnsi="Arial" w:cs="Arial"/>
      <w:szCs w:val="20"/>
    </w:rPr>
  </w:style>
  <w:style w:type="character" w:styleId="Fodnotehenvisning">
    <w:name w:val="footnote reference"/>
    <w:basedOn w:val="Standardskrifttypeiafsnit"/>
    <w:semiHidden/>
    <w:rsid w:val="00907607"/>
    <w:rPr>
      <w:rFonts w:ascii="AU Passata" w:hAnsi="AU Passata"/>
      <w:color w:val="87888A"/>
      <w:sz w:val="14"/>
      <w:vertAlign w:val="superscript"/>
    </w:rPr>
  </w:style>
  <w:style w:type="paragraph" w:styleId="Fodnotetekst">
    <w:name w:val="footnote text"/>
    <w:basedOn w:val="Normal"/>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802EE"/>
  </w:style>
  <w:style w:type="paragraph" w:styleId="HTML-adresse">
    <w:name w:val="HTML Address"/>
    <w:basedOn w:val="Normal"/>
    <w:semiHidden/>
    <w:rsid w:val="005802EE"/>
    <w:rPr>
      <w:i/>
      <w:iCs/>
    </w:rPr>
  </w:style>
  <w:style w:type="character" w:styleId="HTML-citat">
    <w:name w:val="HTML Cite"/>
    <w:basedOn w:val="Standardskrifttypeiafsnit"/>
    <w:semiHidden/>
    <w:rsid w:val="005802EE"/>
    <w:rPr>
      <w:i/>
      <w:iCs/>
    </w:rPr>
  </w:style>
  <w:style w:type="character" w:styleId="HTML-kode">
    <w:name w:val="HTML Code"/>
    <w:basedOn w:val="Standardskrifttypeiafsnit"/>
    <w:semiHidden/>
    <w:rsid w:val="005802EE"/>
    <w:rPr>
      <w:rFonts w:ascii="Courier New" w:hAnsi="Courier New" w:cs="Courier New"/>
      <w:sz w:val="20"/>
      <w:szCs w:val="20"/>
    </w:rPr>
  </w:style>
  <w:style w:type="character" w:styleId="HTML-definition">
    <w:name w:val="HTML Definition"/>
    <w:basedOn w:val="Standardskrifttypeiafsnit"/>
    <w:semiHidden/>
    <w:rsid w:val="005802EE"/>
    <w:rPr>
      <w:i/>
      <w:iCs/>
    </w:rPr>
  </w:style>
  <w:style w:type="character" w:styleId="HTML-tastatur">
    <w:name w:val="HTML Keyboard"/>
    <w:basedOn w:val="Standardskrifttypeiafsnit"/>
    <w:semiHidden/>
    <w:rsid w:val="005802EE"/>
    <w:rPr>
      <w:rFonts w:ascii="Courier New" w:hAnsi="Courier New" w:cs="Courier New"/>
      <w:sz w:val="20"/>
      <w:szCs w:val="20"/>
    </w:rPr>
  </w:style>
  <w:style w:type="paragraph" w:styleId="FormateretHTML">
    <w:name w:val="HTML Preformatted"/>
    <w:basedOn w:val="Normal"/>
    <w:semiHidden/>
    <w:rsid w:val="005802EE"/>
    <w:rPr>
      <w:rFonts w:ascii="Courier New" w:hAnsi="Courier New" w:cs="Courier New"/>
      <w:szCs w:val="20"/>
    </w:rPr>
  </w:style>
  <w:style w:type="character" w:styleId="HTML-eksempel">
    <w:name w:val="HTML Sample"/>
    <w:basedOn w:val="Standardskrifttypeiafsnit"/>
    <w:semiHidden/>
    <w:rsid w:val="005802EE"/>
    <w:rPr>
      <w:rFonts w:ascii="Courier New" w:hAnsi="Courier New" w:cs="Courier New"/>
    </w:rPr>
  </w:style>
  <w:style w:type="character" w:styleId="HTML-skrivemaskine">
    <w:name w:val="HTML Typewriter"/>
    <w:basedOn w:val="Standardskrifttypeiafsnit"/>
    <w:semiHidden/>
    <w:rsid w:val="005802EE"/>
    <w:rPr>
      <w:rFonts w:ascii="Courier New" w:hAnsi="Courier New" w:cs="Courier New"/>
      <w:sz w:val="20"/>
      <w:szCs w:val="20"/>
    </w:rPr>
  </w:style>
  <w:style w:type="character" w:styleId="HTML-variabel">
    <w:name w:val="HTML Variable"/>
    <w:basedOn w:val="Standardskrifttypeiafsnit"/>
    <w:semiHidden/>
    <w:rsid w:val="005802EE"/>
    <w:rPr>
      <w:i/>
      <w:iCs/>
    </w:rPr>
  </w:style>
  <w:style w:type="character" w:styleId="Linjenummer">
    <w:name w:val="line number"/>
    <w:basedOn w:val="Standardskrifttypeiafsnit"/>
    <w:semiHidden/>
    <w:rsid w:val="005802EE"/>
  </w:style>
  <w:style w:type="paragraph" w:styleId="Liste">
    <w:name w:val="List"/>
    <w:basedOn w:val="Normal"/>
    <w:semiHidden/>
    <w:rsid w:val="005802EE"/>
    <w:pPr>
      <w:ind w:left="283" w:hanging="283"/>
    </w:pPr>
  </w:style>
  <w:style w:type="paragraph" w:styleId="Liste2">
    <w:name w:val="List 2"/>
    <w:basedOn w:val="Normal"/>
    <w:semiHidden/>
    <w:rsid w:val="005802EE"/>
    <w:pPr>
      <w:ind w:left="566" w:hanging="283"/>
    </w:pPr>
  </w:style>
  <w:style w:type="paragraph" w:styleId="Liste3">
    <w:name w:val="List 3"/>
    <w:basedOn w:val="Normal"/>
    <w:semiHidden/>
    <w:rsid w:val="005802EE"/>
    <w:pPr>
      <w:ind w:left="849" w:hanging="283"/>
    </w:pPr>
  </w:style>
  <w:style w:type="paragraph" w:styleId="Liste4">
    <w:name w:val="List 4"/>
    <w:basedOn w:val="Normal"/>
    <w:semiHidden/>
    <w:rsid w:val="005802EE"/>
    <w:pPr>
      <w:ind w:left="1132" w:hanging="283"/>
    </w:pPr>
  </w:style>
  <w:style w:type="paragraph" w:styleId="Liste5">
    <w:name w:val="List 5"/>
    <w:basedOn w:val="Normal"/>
    <w:semiHidden/>
    <w:rsid w:val="005802EE"/>
    <w:pPr>
      <w:ind w:left="1415" w:hanging="283"/>
    </w:pPr>
  </w:style>
  <w:style w:type="paragraph" w:styleId="Opstilling-punkttegn">
    <w:name w:val="List Bullet"/>
    <w:basedOn w:val="Normal"/>
    <w:semiHidden/>
    <w:rsid w:val="005802EE"/>
    <w:pPr>
      <w:numPr>
        <w:numId w:val="4"/>
      </w:numPr>
    </w:pPr>
  </w:style>
  <w:style w:type="paragraph" w:styleId="Opstilling-punkttegn2">
    <w:name w:val="List Bullet 2"/>
    <w:basedOn w:val="Normal"/>
    <w:semiHidden/>
    <w:rsid w:val="005802EE"/>
    <w:pPr>
      <w:numPr>
        <w:numId w:val="5"/>
      </w:numPr>
    </w:pPr>
  </w:style>
  <w:style w:type="paragraph" w:styleId="Opstilling-punkttegn3">
    <w:name w:val="List Bullet 3"/>
    <w:basedOn w:val="Normal"/>
    <w:semiHidden/>
    <w:rsid w:val="005802EE"/>
    <w:pPr>
      <w:numPr>
        <w:numId w:val="6"/>
      </w:numPr>
    </w:pPr>
  </w:style>
  <w:style w:type="paragraph" w:styleId="Opstilling-punkttegn4">
    <w:name w:val="List Bullet 4"/>
    <w:basedOn w:val="Normal"/>
    <w:semiHidden/>
    <w:rsid w:val="005802EE"/>
    <w:pPr>
      <w:numPr>
        <w:numId w:val="7"/>
      </w:numPr>
    </w:pPr>
  </w:style>
  <w:style w:type="paragraph" w:styleId="Opstilling-punkttegn5">
    <w:name w:val="List Bullet 5"/>
    <w:basedOn w:val="Normal"/>
    <w:semiHidden/>
    <w:rsid w:val="005802EE"/>
    <w:pPr>
      <w:numPr>
        <w:numId w:val="8"/>
      </w:numPr>
    </w:pPr>
  </w:style>
  <w:style w:type="paragraph" w:styleId="Opstilling-forts">
    <w:name w:val="List Continue"/>
    <w:basedOn w:val="Normal"/>
    <w:semiHidden/>
    <w:rsid w:val="005802EE"/>
    <w:pPr>
      <w:spacing w:after="120"/>
      <w:ind w:left="283"/>
    </w:pPr>
  </w:style>
  <w:style w:type="paragraph" w:styleId="Opstilling-forts2">
    <w:name w:val="List Continue 2"/>
    <w:basedOn w:val="Normal"/>
    <w:semiHidden/>
    <w:rsid w:val="005802EE"/>
    <w:pPr>
      <w:spacing w:after="120"/>
      <w:ind w:left="566"/>
    </w:pPr>
  </w:style>
  <w:style w:type="paragraph" w:styleId="Opstilling-forts3">
    <w:name w:val="List Continue 3"/>
    <w:basedOn w:val="Normal"/>
    <w:semiHidden/>
    <w:rsid w:val="005802EE"/>
    <w:pPr>
      <w:spacing w:after="120"/>
      <w:ind w:left="849"/>
    </w:pPr>
  </w:style>
  <w:style w:type="paragraph" w:styleId="Opstilling-forts4">
    <w:name w:val="List Continue 4"/>
    <w:basedOn w:val="Normal"/>
    <w:semiHidden/>
    <w:rsid w:val="005802EE"/>
    <w:pPr>
      <w:spacing w:after="120"/>
      <w:ind w:left="1132"/>
    </w:pPr>
  </w:style>
  <w:style w:type="paragraph" w:styleId="Opstilling-forts5">
    <w:name w:val="List Continue 5"/>
    <w:basedOn w:val="Normal"/>
    <w:semiHidden/>
    <w:rsid w:val="005802EE"/>
    <w:pPr>
      <w:spacing w:after="120"/>
      <w:ind w:left="1415"/>
    </w:pPr>
  </w:style>
  <w:style w:type="paragraph" w:styleId="Opstilling-talellerbogst">
    <w:name w:val="List Number"/>
    <w:basedOn w:val="Normal"/>
    <w:semiHidden/>
    <w:rsid w:val="005802EE"/>
    <w:pPr>
      <w:numPr>
        <w:numId w:val="9"/>
      </w:numPr>
    </w:pPr>
  </w:style>
  <w:style w:type="paragraph" w:styleId="Opstilling-talellerbogst2">
    <w:name w:val="List Number 2"/>
    <w:basedOn w:val="Normal"/>
    <w:semiHidden/>
    <w:rsid w:val="005802EE"/>
    <w:pPr>
      <w:numPr>
        <w:numId w:val="10"/>
      </w:numPr>
    </w:pPr>
  </w:style>
  <w:style w:type="paragraph" w:styleId="Opstilling-talellerbogst3">
    <w:name w:val="List Number 3"/>
    <w:basedOn w:val="Normal"/>
    <w:semiHidden/>
    <w:rsid w:val="005802EE"/>
    <w:pPr>
      <w:numPr>
        <w:numId w:val="11"/>
      </w:numPr>
    </w:pPr>
  </w:style>
  <w:style w:type="paragraph" w:styleId="Opstilling-talellerbogst4">
    <w:name w:val="List Number 4"/>
    <w:basedOn w:val="Normal"/>
    <w:semiHidden/>
    <w:rsid w:val="005802EE"/>
    <w:pPr>
      <w:numPr>
        <w:numId w:val="12"/>
      </w:numPr>
    </w:pPr>
  </w:style>
  <w:style w:type="paragraph" w:styleId="Opstilling-talellerbogst5">
    <w:name w:val="List Number 5"/>
    <w:basedOn w:val="Normal"/>
    <w:semiHidden/>
    <w:rsid w:val="005802EE"/>
    <w:pPr>
      <w:numPr>
        <w:numId w:val="13"/>
      </w:numPr>
    </w:pPr>
  </w:style>
  <w:style w:type="paragraph" w:styleId="Brevhoved">
    <w:name w:val="Message Header"/>
    <w:basedOn w:val="Normal"/>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802EE"/>
    <w:rPr>
      <w:rFonts w:ascii="Times New Roman" w:hAnsi="Times New Roman"/>
      <w:sz w:val="24"/>
    </w:rPr>
  </w:style>
  <w:style w:type="paragraph" w:styleId="Normalindrykning">
    <w:name w:val="Normal Indent"/>
    <w:basedOn w:val="Normal"/>
    <w:semiHidden/>
    <w:rsid w:val="005802EE"/>
    <w:pPr>
      <w:ind w:left="1304"/>
    </w:pPr>
  </w:style>
  <w:style w:type="paragraph" w:styleId="Noteoverskrift">
    <w:name w:val="Note Heading"/>
    <w:basedOn w:val="Normal"/>
    <w:next w:val="Normal"/>
    <w:semiHidden/>
    <w:rsid w:val="005802EE"/>
  </w:style>
  <w:style w:type="paragraph" w:styleId="Almindeligtekst">
    <w:name w:val="Plain Text"/>
    <w:basedOn w:val="Normal"/>
    <w:semiHidden/>
    <w:rsid w:val="005802EE"/>
    <w:rPr>
      <w:rFonts w:ascii="Courier New" w:hAnsi="Courier New" w:cs="Courier New"/>
      <w:szCs w:val="20"/>
    </w:rPr>
  </w:style>
  <w:style w:type="paragraph" w:styleId="Starthilsen">
    <w:name w:val="Salutation"/>
    <w:basedOn w:val="Normal"/>
    <w:next w:val="Normal"/>
    <w:semiHidden/>
    <w:rsid w:val="005802EE"/>
  </w:style>
  <w:style w:type="paragraph" w:styleId="Underskrift">
    <w:name w:val="Signature"/>
    <w:basedOn w:val="Normal"/>
    <w:semiHidden/>
    <w:rsid w:val="005802EE"/>
    <w:pPr>
      <w:ind w:left="4252"/>
    </w:pPr>
  </w:style>
  <w:style w:type="character" w:styleId="Strk">
    <w:name w:val="Strong"/>
    <w:basedOn w:val="Standardskrifttypeiafsnit"/>
    <w:qFormat/>
    <w:rsid w:val="005802EE"/>
    <w:rPr>
      <w:b/>
      <w:bCs/>
    </w:rPr>
  </w:style>
  <w:style w:type="paragraph" w:styleId="Undertitel">
    <w:name w:val="Subtitle"/>
    <w:basedOn w:val="Normal"/>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863559"/>
    <w:pPr>
      <w:tabs>
        <w:tab w:val="right" w:pos="7655"/>
      </w:tabs>
      <w:spacing w:before="120"/>
      <w:ind w:right="567"/>
    </w:pPr>
    <w:rPr>
      <w:b/>
    </w:rPr>
  </w:style>
  <w:style w:type="paragraph" w:styleId="Indholdsfortegnelse2">
    <w:name w:val="toc 2"/>
    <w:basedOn w:val="Normal"/>
    <w:next w:val="Normal"/>
    <w:semiHidden/>
    <w:rsid w:val="00863559"/>
    <w:pPr>
      <w:tabs>
        <w:tab w:val="right" w:pos="7655"/>
      </w:tabs>
      <w:ind w:left="284" w:right="567"/>
    </w:pPr>
  </w:style>
  <w:style w:type="paragraph" w:styleId="Indholdsfortegnelse3">
    <w:name w:val="toc 3"/>
    <w:basedOn w:val="Normal"/>
    <w:next w:val="Normal"/>
    <w:semiHidden/>
    <w:rsid w:val="00863559"/>
    <w:pPr>
      <w:tabs>
        <w:tab w:val="right" w:pos="7655"/>
      </w:tabs>
      <w:ind w:left="567" w:right="567"/>
    </w:pPr>
  </w:style>
  <w:style w:type="paragraph" w:styleId="Indholdsfortegnelse4">
    <w:name w:val="toc 4"/>
    <w:basedOn w:val="Normal"/>
    <w:next w:val="Normal"/>
    <w:semiHidden/>
    <w:rsid w:val="00863559"/>
    <w:pPr>
      <w:tabs>
        <w:tab w:val="right" w:pos="7655"/>
      </w:tabs>
      <w:ind w:left="851" w:right="567"/>
    </w:pPr>
  </w:style>
  <w:style w:type="paragraph" w:styleId="Indholdsfortegnelse5">
    <w:name w:val="toc 5"/>
    <w:basedOn w:val="Normal"/>
    <w:next w:val="Normal"/>
    <w:semiHidden/>
    <w:rsid w:val="00863559"/>
    <w:pPr>
      <w:tabs>
        <w:tab w:val="right" w:pos="7655"/>
      </w:tabs>
      <w:ind w:left="1134" w:right="567"/>
    </w:pPr>
  </w:style>
  <w:style w:type="character" w:styleId="BesgtLink">
    <w:name w:val="FollowedHyperlink"/>
    <w:basedOn w:val="Standardskrifttypeiafsnit"/>
    <w:semiHidden/>
    <w:rsid w:val="00B0759B"/>
    <w:rPr>
      <w:rFonts w:ascii="Georgia" w:hAnsi="Georgia"/>
      <w:color w:val="87888A"/>
      <w:sz w:val="21"/>
      <w:u w:val="none"/>
    </w:rPr>
  </w:style>
  <w:style w:type="paragraph" w:styleId="Sidefod">
    <w:name w:val="footer"/>
    <w:basedOn w:val="Normal"/>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B0759B"/>
    <w:rPr>
      <w:rFonts w:ascii="Georgia" w:hAnsi="Georgia"/>
      <w:color w:val="03428E"/>
      <w:sz w:val="21"/>
      <w:u w:val="none"/>
    </w:rPr>
  </w:style>
  <w:style w:type="character" w:styleId="Sidetal">
    <w:name w:val="page number"/>
    <w:basedOn w:val="Standardskrifttypeiafsnit"/>
    <w:semiHidden/>
    <w:rsid w:val="009044C3"/>
    <w:rPr>
      <w:rFonts w:ascii="AU Passata" w:hAnsi="AU Passata"/>
      <w:sz w:val="14"/>
    </w:rPr>
  </w:style>
  <w:style w:type="paragraph" w:customStyle="1" w:styleId="Normal-Bullet">
    <w:name w:val="Normal - Bullet"/>
    <w:basedOn w:val="Normal"/>
    <w:rsid w:val="00907607"/>
    <w:pPr>
      <w:numPr>
        <w:numId w:val="14"/>
      </w:numPr>
    </w:pPr>
    <w:rPr>
      <w:lang w:val="en-GB"/>
    </w:rPr>
  </w:style>
  <w:style w:type="paragraph" w:styleId="Indholdsfortegnelse6">
    <w:name w:val="toc 6"/>
    <w:basedOn w:val="Normal"/>
    <w:next w:val="Normal"/>
    <w:semiHidden/>
    <w:rsid w:val="00863559"/>
    <w:pPr>
      <w:tabs>
        <w:tab w:val="right" w:pos="7655"/>
      </w:tabs>
      <w:ind w:left="2268" w:right="567" w:hanging="1134"/>
    </w:pPr>
  </w:style>
  <w:style w:type="paragraph" w:styleId="Indholdsfortegnelse7">
    <w:name w:val="toc 7"/>
    <w:basedOn w:val="Normal"/>
    <w:next w:val="Normal"/>
    <w:semiHidden/>
    <w:rsid w:val="00863559"/>
    <w:pPr>
      <w:tabs>
        <w:tab w:val="right" w:pos="7655"/>
      </w:tabs>
      <w:ind w:left="2268" w:right="567" w:hanging="1134"/>
    </w:pPr>
  </w:style>
  <w:style w:type="paragraph" w:styleId="Indholdsfortegnelse8">
    <w:name w:val="toc 8"/>
    <w:basedOn w:val="Normal"/>
    <w:next w:val="Normal"/>
    <w:semiHidden/>
    <w:rsid w:val="00863559"/>
    <w:pPr>
      <w:tabs>
        <w:tab w:val="right" w:pos="7655"/>
      </w:tabs>
      <w:ind w:left="2268" w:right="567" w:hanging="1134"/>
    </w:pPr>
  </w:style>
  <w:style w:type="paragraph" w:styleId="Indholdsfortegnelse9">
    <w:name w:val="toc 9"/>
    <w:basedOn w:val="Normal"/>
    <w:next w:val="Normal"/>
    <w:semiHidden/>
    <w:rsid w:val="00863559"/>
    <w:pPr>
      <w:tabs>
        <w:tab w:val="right" w:pos="7655"/>
      </w:tabs>
      <w:ind w:left="2268" w:right="567" w:hanging="1134"/>
    </w:pPr>
  </w:style>
  <w:style w:type="paragraph" w:customStyle="1" w:styleId="Normal-Numbering">
    <w:name w:val="Normal - Numbering"/>
    <w:basedOn w:val="Normal"/>
    <w:rsid w:val="00907607"/>
    <w:pPr>
      <w:numPr>
        <w:numId w:val="15"/>
      </w:numPr>
    </w:pPr>
  </w:style>
  <w:style w:type="paragraph" w:customStyle="1" w:styleId="Normal-Tabletext">
    <w:name w:val="Normal - Table text"/>
    <w:basedOn w:val="Normal"/>
    <w:rsid w:val="00051A09"/>
    <w:pPr>
      <w:spacing w:line="220" w:lineRule="atLeast"/>
    </w:pPr>
    <w:rPr>
      <w:sz w:val="18"/>
    </w:rPr>
  </w:style>
  <w:style w:type="paragraph" w:customStyle="1" w:styleId="Normal-TableHeading">
    <w:name w:val="Normal - Table Heading"/>
    <w:basedOn w:val="Normal"/>
    <w:rsid w:val="00AD4779"/>
    <w:pPr>
      <w:spacing w:line="260" w:lineRule="atLeast"/>
    </w:pPr>
    <w:rPr>
      <w:color w:val="03428E"/>
      <w:sz w:val="18"/>
    </w:rPr>
  </w:style>
  <w:style w:type="paragraph" w:customStyle="1" w:styleId="Normal-TableColomnHeading">
    <w:name w:val="Normal - Table Colomn Heading"/>
    <w:basedOn w:val="Normal"/>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3E6170"/>
    <w:pPr>
      <w:jc w:val="right"/>
    </w:pPr>
  </w:style>
  <w:style w:type="paragraph" w:customStyle="1" w:styleId="Normal-TableNumbersTotal">
    <w:name w:val="Normal - Table Numbers Total"/>
    <w:basedOn w:val="Normal-TableNumbers"/>
    <w:rsid w:val="003E6170"/>
    <w:rPr>
      <w:b/>
    </w:rPr>
  </w:style>
  <w:style w:type="paragraph" w:customStyle="1" w:styleId="Template">
    <w:name w:val="Template"/>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AA0EF9"/>
    <w:rPr>
      <w:b/>
    </w:rPr>
  </w:style>
  <w:style w:type="paragraph" w:customStyle="1" w:styleId="Template-Address">
    <w:name w:val="Template - Address"/>
    <w:basedOn w:val="Template"/>
    <w:semiHidden/>
    <w:rsid w:val="002171DE"/>
  </w:style>
  <w:style w:type="paragraph" w:customStyle="1" w:styleId="Template-Date">
    <w:name w:val="Template - Date"/>
    <w:basedOn w:val="Template-Address"/>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FE0DAB"/>
    <w:rPr>
      <w:b/>
    </w:rPr>
  </w:style>
  <w:style w:type="paragraph" w:customStyle="1" w:styleId="Template-Afdeling">
    <w:name w:val="Template - Afdeling"/>
    <w:basedOn w:val="Template"/>
    <w:semiHidden/>
    <w:rsid w:val="00905114"/>
    <w:rPr>
      <w:b/>
    </w:rPr>
  </w:style>
  <w:style w:type="paragraph" w:styleId="Listeoverfigurer">
    <w:name w:val="table of figures"/>
    <w:basedOn w:val="Normal"/>
    <w:next w:val="Normal"/>
    <w:semiHidden/>
    <w:rsid w:val="00BE7FBE"/>
  </w:style>
  <w:style w:type="paragraph" w:customStyle="1" w:styleId="Template-NavnMellemnavn">
    <w:name w:val="Template - Navn/Mellemnavn"/>
    <w:basedOn w:val="Template"/>
    <w:semiHidden/>
    <w:rsid w:val="003F33BA"/>
    <w:rPr>
      <w:b/>
    </w:rPr>
  </w:style>
  <w:style w:type="paragraph" w:customStyle="1" w:styleId="Template-Brugerinfo">
    <w:name w:val="Template - Bruger info"/>
    <w:basedOn w:val="Template"/>
    <w:semiHidden/>
    <w:rsid w:val="003F33BA"/>
  </w:style>
  <w:style w:type="paragraph" w:customStyle="1" w:styleId="Template-Informationsoverskrift">
    <w:name w:val="Template - Informations overskrift"/>
    <w:basedOn w:val="Template"/>
    <w:next w:val="Template-Informationstekst"/>
    <w:semiHidden/>
    <w:rsid w:val="00907607"/>
    <w:rPr>
      <w:b/>
    </w:rPr>
  </w:style>
  <w:style w:type="paragraph" w:customStyle="1" w:styleId="Template-Informationstekst">
    <w:name w:val="Template - Informations tekst"/>
    <w:basedOn w:val="Template"/>
    <w:semiHidden/>
    <w:rsid w:val="00907607"/>
  </w:style>
  <w:style w:type="paragraph" w:customStyle="1" w:styleId="Template-Parentlogoname">
    <w:name w:val="Template - Parent logoname"/>
    <w:basedOn w:val="Template"/>
    <w:semiHidden/>
    <w:rsid w:val="00EC06F0"/>
    <w:pPr>
      <w:spacing w:line="240" w:lineRule="atLeast"/>
    </w:pPr>
    <w:rPr>
      <w:caps/>
      <w:color w:val="03428E"/>
      <w:sz w:val="22"/>
    </w:rPr>
  </w:style>
  <w:style w:type="paragraph" w:customStyle="1" w:styleId="Template-Unitnamelogoname">
    <w:name w:val="Template - Unitname logoname"/>
    <w:basedOn w:val="Template-Parentlogoname"/>
    <w:semiHidden/>
    <w:rsid w:val="00C723B1"/>
    <w:pPr>
      <w:spacing w:before="66" w:line="160" w:lineRule="atLeast"/>
      <w:contextualSpacing/>
    </w:pPr>
    <w:rPr>
      <w:sz w:val="14"/>
    </w:rPr>
  </w:style>
  <w:style w:type="paragraph" w:styleId="Markeringsbobletekst">
    <w:name w:val="Balloon Text"/>
    <w:basedOn w:val="Normal"/>
    <w:semiHidden/>
    <w:rsid w:val="00331A73"/>
    <w:rPr>
      <w:rFonts w:ascii="Tahoma" w:hAnsi="Tahoma" w:cs="Tahoma"/>
      <w:sz w:val="16"/>
      <w:szCs w:val="16"/>
    </w:rPr>
  </w:style>
  <w:style w:type="character" w:styleId="Kommentarhenvisning">
    <w:name w:val="annotation reference"/>
    <w:basedOn w:val="Standardskrifttypeiafsnit"/>
    <w:semiHidden/>
    <w:rsid w:val="00331A73"/>
    <w:rPr>
      <w:sz w:val="16"/>
      <w:szCs w:val="16"/>
    </w:rPr>
  </w:style>
  <w:style w:type="paragraph" w:styleId="Kommentartekst">
    <w:name w:val="annotation text"/>
    <w:basedOn w:val="Normal"/>
    <w:semiHidden/>
    <w:rsid w:val="00331A73"/>
    <w:rPr>
      <w:sz w:val="20"/>
      <w:szCs w:val="20"/>
    </w:rPr>
  </w:style>
  <w:style w:type="paragraph" w:styleId="Kommentaremne">
    <w:name w:val="annotation subject"/>
    <w:basedOn w:val="Kommentartekst"/>
    <w:next w:val="Kommentartekst"/>
    <w:semiHidden/>
    <w:rsid w:val="00331A73"/>
    <w:rPr>
      <w:b/>
      <w:bCs/>
    </w:rPr>
  </w:style>
  <w:style w:type="paragraph" w:styleId="Dokumentoversigt">
    <w:name w:val="Document Map"/>
    <w:basedOn w:val="Normal"/>
    <w:semiHidden/>
    <w:rsid w:val="00331A73"/>
    <w:pPr>
      <w:shd w:val="clear" w:color="auto" w:fill="000080"/>
    </w:pPr>
    <w:rPr>
      <w:rFonts w:ascii="Tahoma" w:hAnsi="Tahoma" w:cs="Tahoma"/>
      <w:sz w:val="20"/>
      <w:szCs w:val="20"/>
    </w:rPr>
  </w:style>
  <w:style w:type="paragraph" w:styleId="Indeks1">
    <w:name w:val="index 1"/>
    <w:basedOn w:val="Normal"/>
    <w:next w:val="Normal"/>
    <w:autoRedefine/>
    <w:semiHidden/>
    <w:rsid w:val="00331A73"/>
    <w:pPr>
      <w:ind w:left="210" w:hanging="210"/>
    </w:pPr>
  </w:style>
  <w:style w:type="paragraph" w:styleId="Indeks2">
    <w:name w:val="index 2"/>
    <w:basedOn w:val="Normal"/>
    <w:next w:val="Normal"/>
    <w:autoRedefine/>
    <w:semiHidden/>
    <w:rsid w:val="00331A73"/>
    <w:pPr>
      <w:ind w:left="420" w:hanging="210"/>
    </w:pPr>
  </w:style>
  <w:style w:type="paragraph" w:styleId="Indeks3">
    <w:name w:val="index 3"/>
    <w:basedOn w:val="Normal"/>
    <w:next w:val="Normal"/>
    <w:autoRedefine/>
    <w:semiHidden/>
    <w:rsid w:val="00331A73"/>
    <w:pPr>
      <w:ind w:left="630" w:hanging="210"/>
    </w:pPr>
  </w:style>
  <w:style w:type="paragraph" w:styleId="Indeks4">
    <w:name w:val="index 4"/>
    <w:basedOn w:val="Normal"/>
    <w:next w:val="Normal"/>
    <w:autoRedefine/>
    <w:semiHidden/>
    <w:rsid w:val="00331A73"/>
    <w:pPr>
      <w:ind w:left="840" w:hanging="210"/>
    </w:pPr>
  </w:style>
  <w:style w:type="paragraph" w:styleId="Indeks5">
    <w:name w:val="index 5"/>
    <w:basedOn w:val="Normal"/>
    <w:next w:val="Normal"/>
    <w:autoRedefine/>
    <w:semiHidden/>
    <w:rsid w:val="00331A73"/>
    <w:pPr>
      <w:ind w:left="1050" w:hanging="210"/>
    </w:pPr>
  </w:style>
  <w:style w:type="paragraph" w:styleId="Indeks6">
    <w:name w:val="index 6"/>
    <w:basedOn w:val="Normal"/>
    <w:next w:val="Normal"/>
    <w:autoRedefine/>
    <w:semiHidden/>
    <w:rsid w:val="00331A73"/>
    <w:pPr>
      <w:ind w:left="1260" w:hanging="210"/>
    </w:pPr>
  </w:style>
  <w:style w:type="paragraph" w:styleId="Indeks7">
    <w:name w:val="index 7"/>
    <w:basedOn w:val="Normal"/>
    <w:next w:val="Normal"/>
    <w:autoRedefine/>
    <w:semiHidden/>
    <w:rsid w:val="00331A73"/>
    <w:pPr>
      <w:ind w:left="1470" w:hanging="210"/>
    </w:pPr>
  </w:style>
  <w:style w:type="paragraph" w:styleId="Indeks8">
    <w:name w:val="index 8"/>
    <w:basedOn w:val="Normal"/>
    <w:next w:val="Normal"/>
    <w:autoRedefine/>
    <w:semiHidden/>
    <w:rsid w:val="00331A73"/>
    <w:pPr>
      <w:ind w:left="1680" w:hanging="210"/>
    </w:pPr>
  </w:style>
  <w:style w:type="paragraph" w:styleId="Indeks9">
    <w:name w:val="index 9"/>
    <w:basedOn w:val="Normal"/>
    <w:next w:val="Normal"/>
    <w:autoRedefine/>
    <w:semiHidden/>
    <w:rsid w:val="00331A73"/>
    <w:pPr>
      <w:ind w:left="1890" w:hanging="210"/>
    </w:pPr>
  </w:style>
  <w:style w:type="paragraph" w:styleId="Indeksoverskrift">
    <w:name w:val="index heading"/>
    <w:basedOn w:val="Normal"/>
    <w:next w:val="Indeks1"/>
    <w:semiHidden/>
    <w:rsid w:val="00331A73"/>
    <w:rPr>
      <w:rFonts w:ascii="Arial" w:hAnsi="Arial" w:cs="Arial"/>
      <w:b/>
      <w:bCs/>
    </w:rPr>
  </w:style>
  <w:style w:type="paragraph" w:styleId="Makrotekst">
    <w:name w:val="macro"/>
    <w:semiHidden/>
    <w:rsid w:val="00331A73"/>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331A73"/>
    <w:pPr>
      <w:ind w:left="210" w:hanging="210"/>
    </w:pPr>
  </w:style>
  <w:style w:type="paragraph" w:styleId="Citatoverskrift">
    <w:name w:val="toa heading"/>
    <w:basedOn w:val="Normal"/>
    <w:next w:val="Normal"/>
    <w:semiHidden/>
    <w:rsid w:val="00331A73"/>
    <w:pPr>
      <w:spacing w:before="120"/>
    </w:pPr>
    <w:rPr>
      <w:rFonts w:ascii="Arial" w:hAnsi="Arial" w:cs="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aff.au.d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arbejdere.au.dk/en/administration/hr/recruitmentandonboarding/newemployeeat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jsmi\appdata\roaming\microsoft\skabeloner\Brev.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1</TotalTime>
  <Pages>1</Pages>
  <Words>296</Words>
  <Characters>1540</Characters>
  <Application>Microsoft Office Word</Application>
  <DocSecurity>4</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Jannie Sommer Mikkelsen</dc:creator>
  <cp:lastModifiedBy>Henrik Philipp Vestergaard</cp:lastModifiedBy>
  <cp:revision>2</cp:revision>
  <cp:lastPrinted>2013-09-02T11:39:00Z</cp:lastPrinted>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ies>
</file>