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693" w:rsidRPr="006F124A" w:rsidRDefault="001B0693" w:rsidP="001B0693">
      <w:pPr>
        <w:rPr>
          <w:rFonts w:ascii="Lucida Bright" w:hAnsi="Lucida Bright"/>
          <w:caps/>
          <w:color w:val="000080"/>
          <w:sz w:val="24"/>
          <w:szCs w:val="24"/>
        </w:rPr>
      </w:pPr>
      <w:r w:rsidRPr="006F124A">
        <w:rPr>
          <w:rFonts w:ascii="Lucida Bright" w:hAnsi="Lucida Bright"/>
          <w:caps/>
          <w:color w:val="000080"/>
          <w:sz w:val="24"/>
          <w:szCs w:val="24"/>
        </w:rPr>
        <w:t xml:space="preserve">Blanket til brug for </w:t>
      </w:r>
      <w:r w:rsidRPr="006F124A">
        <w:rPr>
          <w:rFonts w:ascii="Lucida Bright" w:hAnsi="Lucida Bright"/>
          <w:b/>
          <w:caps/>
          <w:color w:val="000080"/>
          <w:sz w:val="24"/>
          <w:szCs w:val="24"/>
        </w:rPr>
        <w:t>registrering</w:t>
      </w:r>
      <w:r w:rsidRPr="006F124A">
        <w:rPr>
          <w:rFonts w:ascii="Lucida Bright" w:hAnsi="Lucida Bright"/>
          <w:caps/>
          <w:color w:val="000080"/>
          <w:sz w:val="24"/>
          <w:szCs w:val="24"/>
        </w:rPr>
        <w:t xml:space="preserve"> af </w:t>
      </w:r>
      <w:r w:rsidR="00C6197D" w:rsidRPr="006F124A">
        <w:rPr>
          <w:rFonts w:ascii="Lucida Bright" w:hAnsi="Lucida Bright"/>
          <w:caps/>
          <w:color w:val="000080"/>
          <w:sz w:val="24"/>
          <w:szCs w:val="24"/>
        </w:rPr>
        <w:t xml:space="preserve">medarbejders </w:t>
      </w:r>
      <w:r w:rsidRPr="006F124A">
        <w:rPr>
          <w:rFonts w:ascii="Lucida Bright" w:hAnsi="Lucida Bright"/>
          <w:caps/>
          <w:color w:val="000080"/>
          <w:sz w:val="24"/>
          <w:szCs w:val="24"/>
        </w:rPr>
        <w:t>SU-medlemskab</w:t>
      </w:r>
    </w:p>
    <w:p w:rsidR="001B0693" w:rsidRPr="004710C3" w:rsidRDefault="001B0693" w:rsidP="001B0693">
      <w:pPr>
        <w:rPr>
          <w:color w:val="000080"/>
        </w:rPr>
      </w:pPr>
      <w:r>
        <w:rPr>
          <w:color w:val="000080"/>
        </w:rPr>
        <w:t>(Blanketten udfyldes på skærmen, gemmes på pc og sendes til sekretæren for samarbejdsudvalget). Brug tabulatortasten til at hoppe til næste felt.</w:t>
      </w:r>
    </w:p>
    <w:p w:rsidR="001B0693" w:rsidRPr="004710C3" w:rsidRDefault="001B0693" w:rsidP="001B0693">
      <w:pPr>
        <w:rPr>
          <w:color w:val="000080"/>
        </w:rPr>
      </w:pPr>
      <w:r w:rsidRPr="004710C3">
        <w:rPr>
          <w:color w:val="000080"/>
        </w:rPr>
        <w:tab/>
      </w:r>
    </w:p>
    <w:tbl>
      <w:tblPr>
        <w:tblW w:w="0" w:type="auto"/>
        <w:tblBorders>
          <w:top w:val="double" w:sz="6" w:space="0" w:color="000080"/>
          <w:left w:val="double" w:sz="6" w:space="0" w:color="000080"/>
          <w:bottom w:val="double" w:sz="6" w:space="0" w:color="000080"/>
          <w:right w:val="double" w:sz="6" w:space="0" w:color="000080"/>
          <w:insideH w:val="single" w:sz="4" w:space="0" w:color="000080"/>
          <w:insideV w:val="single" w:sz="4" w:space="0" w:color="000080"/>
        </w:tblBorders>
        <w:tblCellMar>
          <w:left w:w="142" w:type="dxa"/>
        </w:tblCellMar>
        <w:tblLook w:val="01E0" w:firstRow="1" w:lastRow="1" w:firstColumn="1" w:lastColumn="1" w:noHBand="0" w:noVBand="0"/>
      </w:tblPr>
      <w:tblGrid>
        <w:gridCol w:w="9735"/>
      </w:tblGrid>
      <w:tr w:rsidR="0051389D" w:rsidRPr="00005F4C" w:rsidTr="00B949D4">
        <w:tc>
          <w:tcPr>
            <w:tcW w:w="9735" w:type="dxa"/>
            <w:tcBorders>
              <w:bottom w:val="single" w:sz="4" w:space="0" w:color="000080"/>
            </w:tcBorders>
            <w:tcMar>
              <w:left w:w="113" w:type="dxa"/>
            </w:tcMar>
          </w:tcPr>
          <w:p w:rsidR="0051389D" w:rsidRPr="00005F4C" w:rsidRDefault="0051389D" w:rsidP="002A171F">
            <w:pPr>
              <w:spacing w:before="240" w:after="240"/>
              <w:rPr>
                <w:rFonts w:ascii="Lucida Bright" w:hAnsi="Lucida Bright"/>
                <w:color w:val="000080"/>
                <w:sz w:val="22"/>
                <w:szCs w:val="22"/>
              </w:rPr>
            </w:pPr>
            <w:r>
              <w:rPr>
                <w:rFonts w:ascii="Lucida Bright" w:hAnsi="Lucida Bright"/>
                <w:color w:val="000080"/>
                <w:sz w:val="22"/>
                <w:szCs w:val="22"/>
              </w:rPr>
              <w:t>Fulde n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avn: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0"/>
          </w:p>
        </w:tc>
      </w:tr>
      <w:tr w:rsidR="001B0693" w:rsidRPr="0051389D" w:rsidTr="00C6197D">
        <w:tc>
          <w:tcPr>
            <w:tcW w:w="9735" w:type="dxa"/>
            <w:tcBorders>
              <w:top w:val="single" w:sz="4" w:space="0" w:color="000080"/>
              <w:bottom w:val="nil"/>
            </w:tcBorders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A171F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  <w:lang w:val="en-US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  <w:lang w:val="en-US"/>
              </w:rPr>
              <w:t xml:space="preserve">E-mail: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" w:name="Text12"/>
            <w:r w:rsidRPr="00005F4C">
              <w:rPr>
                <w:rFonts w:ascii="Lucida Bright" w:hAnsi="Lucida Bright"/>
                <w:color w:val="000080"/>
                <w:sz w:val="22"/>
                <w:szCs w:val="22"/>
                <w:lang w:val="en-US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"/>
          </w:p>
        </w:tc>
      </w:tr>
      <w:tr w:rsidR="001B0693" w:rsidRPr="00005F4C" w:rsidTr="00C6197D">
        <w:tc>
          <w:tcPr>
            <w:tcW w:w="9735" w:type="dxa"/>
            <w:tcBorders>
              <w:top w:val="single" w:sz="4" w:space="0" w:color="000080"/>
              <w:bottom w:val="nil"/>
            </w:tcBorders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Hovedområde:</w:t>
            </w:r>
            <w:bookmarkStart w:id="2" w:name="Hovedområde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bookmarkStart w:id="3" w:name="Dropdown1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 Administration"/>
                    <w:listEntry w:val="Arts"/>
                    <w:listEntry w:val="Business and Social Sciences"/>
                    <w:listEntry w:val="Health"/>
                    <w:listEntry w:val="Science and Technology"/>
                  </w:ddList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FORMDROPDOWN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3"/>
          </w:p>
          <w:bookmarkEnd w:id="2"/>
          <w:p w:rsidR="001B0693" w:rsidRPr="00005F4C" w:rsidRDefault="001B0693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16"/>
                <w:szCs w:val="16"/>
              </w:rPr>
              <w:t>(Vælg fra drop down menu)</w:t>
            </w:r>
          </w:p>
        </w:tc>
      </w:tr>
      <w:tr w:rsidR="001B0693" w:rsidRPr="00005F4C" w:rsidTr="00C6197D">
        <w:tc>
          <w:tcPr>
            <w:tcW w:w="9735" w:type="dxa"/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>
              <w:br w:type="pag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Institut/center/vicedirektørområde:</w:t>
            </w:r>
            <w:bookmarkStart w:id="4" w:name="Institut"/>
          </w:p>
          <w:bookmarkEnd w:id="4"/>
          <w:p w:rsidR="001B0693" w:rsidRPr="00005F4C" w:rsidRDefault="001B0693" w:rsidP="002A171F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5"/>
          </w:p>
        </w:tc>
      </w:tr>
      <w:tr w:rsidR="001B0693" w:rsidRPr="00005F4C" w:rsidTr="00C6197D">
        <w:tc>
          <w:tcPr>
            <w:tcW w:w="9735" w:type="dxa"/>
            <w:tcBorders>
              <w:top w:val="single" w:sz="4" w:space="0" w:color="000080"/>
              <w:bottom w:val="nil"/>
            </w:tcBorders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Hvilke(t) samarbejdsudvalg er du valgt ind i/udpeget til?</w:t>
            </w:r>
          </w:p>
          <w:p w:rsidR="001B0693" w:rsidRPr="00005F4C" w:rsidRDefault="001B0693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</w:rPr>
              <w:t>(Klik på den/de relevante boks(e) og skriv endvidere pr. hvilken dato, du er valgt/udpeget.)</w:t>
            </w:r>
          </w:p>
        </w:tc>
      </w:tr>
      <w:tr w:rsidR="001B0693" w:rsidRPr="00005F4C" w:rsidTr="00C6197D">
        <w:tc>
          <w:tcPr>
            <w:tcW w:w="9735" w:type="dxa"/>
            <w:tcBorders>
              <w:top w:val="nil"/>
            </w:tcBorders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HSU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1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7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2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8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Valgt/udpeget pr. dato: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9"/>
          </w:p>
          <w:bookmarkEnd w:id="6"/>
          <w:p w:rsidR="001B0693" w:rsidRPr="00005F4C" w:rsidRDefault="001B0693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ASU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8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Valgt/udpeget pr. dato: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  <w:bookmarkEnd w:id="10"/>
          <w:p w:rsidR="001B0693" w:rsidRPr="00005F4C" w:rsidRDefault="001B0693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FSU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9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Valgt/udpeget pr. dato: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  <w:bookmarkEnd w:id="11"/>
          <w:p w:rsidR="001B0693" w:rsidRPr="00005F4C" w:rsidRDefault="001B0693" w:rsidP="002A171F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LSU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10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2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2A171F"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Valgt/udpeget pr. dato: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bookmarkStart w:id="13" w:name="_GoBack"/>
            <w:bookmarkEnd w:id="13"/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</w:tc>
      </w:tr>
      <w:tr w:rsidR="001B0693" w:rsidRPr="00005F4C" w:rsidTr="006F124A">
        <w:trPr>
          <w:trHeight w:val="1466"/>
        </w:trPr>
        <w:tc>
          <w:tcPr>
            <w:tcW w:w="9735" w:type="dxa"/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Bemærkninger: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4" w:name="Text8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4"/>
          </w:p>
          <w:p w:rsidR="001B0693" w:rsidRPr="00005F4C" w:rsidRDefault="001B0693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</w:tc>
      </w:tr>
    </w:tbl>
    <w:p w:rsidR="001B0693" w:rsidRPr="004710C3" w:rsidRDefault="001B0693" w:rsidP="001B0693">
      <w:pPr>
        <w:rPr>
          <w:color w:val="000080"/>
        </w:rPr>
      </w:pPr>
    </w:p>
    <w:p w:rsidR="004E03A6" w:rsidRPr="001B0693" w:rsidRDefault="004E03A6" w:rsidP="001B0693"/>
    <w:sectPr w:rsidR="004E03A6" w:rsidRPr="001B0693" w:rsidSect="001B0693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269" w:right="992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E0E" w:rsidRDefault="008D2E0E">
      <w:r>
        <w:separator/>
      </w:r>
    </w:p>
  </w:endnote>
  <w:endnote w:type="continuationSeparator" w:id="0">
    <w:p w:rsidR="008D2E0E" w:rsidRDefault="008D2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5FC5B30-4FD6-43D7-864B-B16749438FCA}"/>
    <w:embedBold r:id="rId2" w:fontKey="{6A1E8265-7A33-48E3-8223-851C08606F7D}"/>
    <w:embedItalic r:id="rId3" w:fontKey="{72728B9F-A193-43A4-BDA6-3A202FB26B10}"/>
    <w:embedBoldItalic r:id="rId4" w:fontKey="{D8DAA28C-B38B-40E9-B708-526B337565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52F00955-17CD-474F-8C23-08BA8A2062BB}"/>
    <w:embedBold r:id="rId6" w:fontKey="{695A3167-C5A0-49C3-8DB3-6D0DA89C3F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5FDEFCC-2D94-4946-A83A-F23AB3B22B63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8" w:fontKey="{9BA35B16-72E5-46A0-963D-542F62A469FB}"/>
    <w:embedBold r:id="rId9" w:fontKey="{C76D514B-4059-49B2-92EB-B56973EC97D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B9914647-14A2-4E32-A6A2-AFC1B4AB1D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2A3A871-BA0D-4B7D-99A2-3B9B32E67E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2F5EC29-4DE4-44B9-9143-22A4F14A9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39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96189611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189603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9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40" w:name="OFF_UnitName"/>
          <w:bookmarkStart w:id="41" w:name="OFF_UnitName_HIF"/>
          <w:r>
            <w:t>Udvikling &amp; Arbejdsmiljø, Roskilde</w:t>
          </w:r>
          <w:bookmarkEnd w:id="40"/>
        </w:p>
        <w:p w:rsidR="00B704CF" w:rsidRPr="009224E3" w:rsidRDefault="00B704CF" w:rsidP="008F47F2">
          <w:pPr>
            <w:pStyle w:val="Template-Address"/>
          </w:pPr>
          <w:bookmarkStart w:id="42" w:name="LAN_AU"/>
          <w:bookmarkEnd w:id="41"/>
          <w:r>
            <w:t>Aarhus Universitet</w:t>
          </w:r>
          <w:bookmarkEnd w:id="42"/>
        </w:p>
        <w:p w:rsidR="00B704CF" w:rsidRPr="009224E3" w:rsidRDefault="00B704CF" w:rsidP="008F47F2">
          <w:pPr>
            <w:pStyle w:val="Template-Address"/>
          </w:pPr>
          <w:bookmarkStart w:id="43" w:name="OFF_AddressComputed"/>
          <w:r>
            <w:t>Frederiksborgvej 399</w:t>
          </w:r>
          <w:r>
            <w:br/>
            <w:t>Postboks 358</w:t>
          </w:r>
          <w:r>
            <w:br/>
            <w:t>4000 Roskilde</w:t>
          </w:r>
          <w:bookmarkEnd w:id="43"/>
        </w:p>
      </w:tc>
      <w:tc>
        <w:tcPr>
          <w:tcW w:w="2591" w:type="dxa"/>
          <w:vAlign w:val="bottom"/>
        </w:tcPr>
        <w:p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4" w:name="LAN_Tel"/>
          <w:bookmarkStart w:id="45" w:name="OFF_Phone_HIF"/>
          <w:r w:rsidRPr="008D2E0E">
            <w:rPr>
              <w:lang w:val="en-US"/>
            </w:rPr>
            <w:t>Tlf.:</w:t>
          </w:r>
          <w:bookmarkEnd w:id="44"/>
          <w:r w:rsidRPr="008D2E0E">
            <w:rPr>
              <w:lang w:val="en-US"/>
            </w:rPr>
            <w:t xml:space="preserve"> </w:t>
          </w:r>
          <w:bookmarkStart w:id="46" w:name="OFF_Phone"/>
          <w:r w:rsidRPr="008D2E0E">
            <w:rPr>
              <w:lang w:val="en-US"/>
            </w:rPr>
            <w:t>+45 8715 0000</w:t>
          </w:r>
          <w:bookmarkEnd w:id="46"/>
        </w:p>
        <w:p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7" w:name="LAN_Fax"/>
          <w:bookmarkStart w:id="48" w:name="OFF_Fax_HIF"/>
          <w:bookmarkEnd w:id="45"/>
          <w:r w:rsidRPr="008D2E0E">
            <w:rPr>
              <w:lang w:val="en-US"/>
            </w:rPr>
            <w:t>Fax:</w:t>
          </w:r>
          <w:bookmarkEnd w:id="47"/>
          <w:r w:rsidRPr="008D2E0E">
            <w:rPr>
              <w:lang w:val="en-US"/>
            </w:rPr>
            <w:t xml:space="preserve"> </w:t>
          </w:r>
          <w:bookmarkStart w:id="49" w:name="OFF_Fax"/>
          <w:r w:rsidRPr="008D2E0E">
            <w:rPr>
              <w:lang w:val="en-US"/>
            </w:rPr>
            <w:t>+45 8715 0612</w:t>
          </w:r>
          <w:bookmarkEnd w:id="49"/>
        </w:p>
        <w:p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0" w:name="OFF_Email_HIF"/>
          <w:bookmarkEnd w:id="48"/>
          <w:r w:rsidRPr="008D2E0E">
            <w:rPr>
              <w:lang w:val="en-US"/>
            </w:rPr>
            <w:t xml:space="preserve">E-mail: </w:t>
          </w:r>
          <w:bookmarkStart w:id="51" w:name="OFF_Email"/>
          <w:r w:rsidRPr="008D2E0E">
            <w:rPr>
              <w:lang w:val="en-US"/>
            </w:rPr>
            <w:t>hr@au.dk</w:t>
          </w:r>
          <w:bookmarkEnd w:id="51"/>
        </w:p>
        <w:p w:rsidR="00B704CF" w:rsidRPr="009224E3" w:rsidRDefault="00B704CF" w:rsidP="008F47F2">
          <w:pPr>
            <w:pStyle w:val="Template-Address"/>
            <w:jc w:val="right"/>
          </w:pPr>
          <w:bookmarkStart w:id="52" w:name="OFF_wwwComputed_HIF"/>
          <w:bookmarkEnd w:id="50"/>
          <w:r>
            <w:t xml:space="preserve">Web: </w:t>
          </w:r>
          <w:bookmarkStart w:id="53" w:name="OFF_wwwComputed"/>
          <w:r>
            <w:t>www.au.dk</w:t>
          </w:r>
          <w:bookmarkEnd w:id="52"/>
          <w:bookmarkEnd w:id="53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E0E" w:rsidRDefault="008D2E0E">
      <w:r>
        <w:separator/>
      </w:r>
    </w:p>
  </w:footnote>
  <w:footnote w:type="continuationSeparator" w:id="0">
    <w:p w:rsidR="008D2E0E" w:rsidRDefault="008D2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5" w:name="OFF_Logo1AComputed_2"/>
                          <w:bookmarkStart w:id="16" w:name="OFF_Logo1AComputed_2_HIF"/>
                          <w:bookmarkEnd w:id="1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7" w:name="OFF_Logo2AComputed_2"/>
                          <w:bookmarkStart w:id="18" w:name="OFF_Logo2AComputed_2_HIF"/>
                          <w:bookmarkEnd w:id="16"/>
                          <w:bookmarkEnd w:id="17"/>
                          <w:bookmarkEnd w:id="1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0" w:name="OFF_Logo1AComputed_2"/>
                    <w:bookmarkStart w:id="21" w:name="OFF_Logo1AComputed_2_HIF"/>
                    <w:bookmarkEnd w:id="20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2" w:name="OFF_Logo2AComputed_2"/>
                    <w:bookmarkStart w:id="23" w:name="OFF_Logo2AComputed_2_HIF"/>
                    <w:bookmarkEnd w:id="21"/>
                    <w:bookmarkEnd w:id="22"/>
                    <w:bookmarkEnd w:id="23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6189610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9AB74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9" w:name="OFF_Logo3AComputed_2"/>
                          <w:bookmarkStart w:id="2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9"/>
                          <w:bookmarkEnd w:id="2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6" w:name="OFF_Logo3AComputed_2"/>
                    <w:bookmarkStart w:id="27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6"/>
                    <w:bookmarkEnd w:id="2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961896109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21" w:name="CUS_DocumentName_1"/>
                          <w:r>
                            <w:t>Notat</w:t>
                          </w:r>
                          <w:bookmarkEnd w:id="21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22" w:name="USR_Name_2"/>
                          <w:r>
                            <w:t>Lizzi Edlich</w:t>
                          </w:r>
                          <w:bookmarkStart w:id="23" w:name="USR_Name_2_HIF"/>
                          <w:bookmarkEnd w:id="22"/>
                        </w:p>
                        <w:bookmarkEnd w:id="23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24" w:name="LAN_Date_1"/>
                          <w:r>
                            <w:t>Dato</w:t>
                          </w:r>
                          <w:bookmarkEnd w:id="24"/>
                          <w:r>
                            <w:t xml:space="preserve">: </w:t>
                          </w:r>
                          <w:bookmarkStart w:id="25" w:name="Date_DateCustomE"/>
                          <w:r>
                            <w:t>11. juli 2018</w:t>
                          </w:r>
                          <w:bookmarkEnd w:id="2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6" w:name="LAN_Sagsnr_1"/>
                          <w:bookmarkStart w:id="2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8" w:name="FLD_Sagsnummer_1"/>
                          <w:bookmarkEnd w:id="2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9" w:name="LAN_Ref_1"/>
                          <w:bookmarkStart w:id="30" w:name="FLD_Reference_1_HIF"/>
                          <w:bookmarkEnd w:id="27"/>
                          <w:r>
                            <w:rPr>
                              <w:vanish/>
                            </w:rPr>
                            <w:t>Ref</w:t>
                          </w:r>
                          <w:bookmarkEnd w:id="2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1" w:name="FLD_Reference_1"/>
                          <w:bookmarkEnd w:id="31"/>
                        </w:p>
                        <w:bookmarkEnd w:id="3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961896113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2" w:name="LAN_Page_1"/>
                          <w:r>
                            <w:t>Side</w:t>
                          </w:r>
                          <w:bookmarkEnd w:id="3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6197D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6197D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130D4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40" w:name="CUS_DocumentName_1"/>
                    <w:r>
                      <w:t>Notat</w:t>
                    </w:r>
                    <w:bookmarkEnd w:id="40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41" w:name="USR_Name_2"/>
                    <w:r>
                      <w:t>Lizzi Edlich</w:t>
                    </w:r>
                    <w:bookmarkStart w:id="42" w:name="USR_Name_2_HIF"/>
                    <w:bookmarkEnd w:id="41"/>
                  </w:p>
                  <w:bookmarkEnd w:id="42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43" w:name="LAN_Date_1"/>
                    <w:r>
                      <w:t>Dato</w:t>
                    </w:r>
                    <w:bookmarkEnd w:id="43"/>
                    <w:r>
                      <w:t xml:space="preserve">: </w:t>
                    </w:r>
                    <w:bookmarkStart w:id="44" w:name="Date_DateCustomE"/>
                    <w:r>
                      <w:t>11. juli 2018</w:t>
                    </w:r>
                    <w:bookmarkEnd w:id="44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45" w:name="LAN_Sagsnr_1"/>
                    <w:bookmarkStart w:id="46" w:name="FLD_Sagsnummer_1_HIF"/>
                    <w:r>
                      <w:rPr>
                        <w:vanish/>
                      </w:rPr>
                      <w:t>Sags nr</w:t>
                    </w:r>
                    <w:bookmarkEnd w:id="45"/>
                    <w:r>
                      <w:rPr>
                        <w:vanish/>
                      </w:rPr>
                      <w:t xml:space="preserve">.: </w:t>
                    </w:r>
                    <w:bookmarkStart w:id="47" w:name="FLD_Sagsnummer_1"/>
                    <w:bookmarkEnd w:id="4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48" w:name="LAN_Ref_1"/>
                    <w:bookmarkStart w:id="49" w:name="FLD_Reference_1_HIF"/>
                    <w:bookmarkEnd w:id="46"/>
                    <w:r>
                      <w:rPr>
                        <w:vanish/>
                      </w:rPr>
                      <w:t>Ref</w:t>
                    </w:r>
                    <w:bookmarkEnd w:id="48"/>
                    <w:r>
                      <w:rPr>
                        <w:vanish/>
                      </w:rPr>
                      <w:t xml:space="preserve">: </w:t>
                    </w:r>
                    <w:bookmarkStart w:id="50" w:name="FLD_Reference_1"/>
                    <w:bookmarkEnd w:id="50"/>
                  </w:p>
                  <w:bookmarkEnd w:id="49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961896113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1" w:name="LAN_Page_1"/>
                    <w:r>
                      <w:t>Side</w:t>
                    </w:r>
                    <w:bookmarkEnd w:id="5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6197D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6197D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3" w:name="OFF_Logo1AComputed"/>
                          <w:bookmarkStart w:id="34" w:name="OFF_Logo1AComputed_HIF"/>
                          <w:bookmarkEnd w:id="3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5" w:name="OFF_Logo2AComputed"/>
                          <w:bookmarkStart w:id="36" w:name="OFF_Logo2AComputed_HIF"/>
                          <w:bookmarkEnd w:id="34"/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6" w:name="OFF_Logo1AComputed"/>
                    <w:bookmarkStart w:id="57" w:name="OFF_Logo1AComputed_HIF"/>
                    <w:bookmarkEnd w:id="56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58" w:name="OFF_Logo2AComputed"/>
                    <w:bookmarkStart w:id="59" w:name="OFF_Logo2AComputed_HIF"/>
                    <w:bookmarkEnd w:id="57"/>
                    <w:bookmarkEnd w:id="58"/>
                    <w:bookmarkEnd w:id="5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61896110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B87BB5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7" w:name="OFF_Logo3AComputed"/>
                          <w:bookmarkStart w:id="38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62" w:name="OFF_Logo3AComputed"/>
                    <w:bookmarkStart w:id="63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62"/>
                    <w:bookmarkEnd w:id="6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618961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B0693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71F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389D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24A03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124A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D2E0E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68E3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32B4F"/>
    <w:rsid w:val="00A4137F"/>
    <w:rsid w:val="00A429D1"/>
    <w:rsid w:val="00A91CB9"/>
    <w:rsid w:val="00AA0EF9"/>
    <w:rsid w:val="00AB2E5C"/>
    <w:rsid w:val="00AB4E1D"/>
    <w:rsid w:val="00AB4FBC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197D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91DE3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EE82E2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Lizzi Edlich</dc:creator>
  <cp:lastModifiedBy>Lizzi Edlich</cp:lastModifiedBy>
  <cp:revision>2</cp:revision>
  <cp:lastPrinted>2008-10-22T12:54:00Z</cp:lastPrinted>
  <dcterms:created xsi:type="dcterms:W3CDTF">2018-07-12T07:23:00Z</dcterms:created>
  <dcterms:modified xsi:type="dcterms:W3CDTF">2018-07-12T07:23:00Z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1903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636289751644005602</vt:lpwstr>
  </property>
</Properties>
</file>