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40" w:rsidRDefault="00406A40" w:rsidP="00406A40">
      <w:pPr>
        <w:jc w:val="center"/>
        <w:rPr>
          <w:rFonts w:ascii="AU Passata" w:hAnsi="AU Passata"/>
          <w:b/>
          <w:sz w:val="36"/>
        </w:rPr>
      </w:pPr>
      <w:r w:rsidRPr="00406A40">
        <w:rPr>
          <w:rFonts w:ascii="AU Passata" w:hAnsi="AU Passata"/>
          <w:b/>
          <w:sz w:val="36"/>
        </w:rPr>
        <w:t>Opslag på Brugt</w:t>
      </w:r>
      <w:r>
        <w:rPr>
          <w:rFonts w:ascii="AU Passata" w:hAnsi="AU Passata"/>
          <w:b/>
          <w:sz w:val="36"/>
        </w:rPr>
        <w:t>-</w:t>
      </w:r>
      <w:r w:rsidRPr="00406A40">
        <w:rPr>
          <w:rFonts w:ascii="AU Passata" w:hAnsi="AU Passata"/>
          <w:b/>
          <w:sz w:val="36"/>
        </w:rPr>
        <w:t>børsen</w:t>
      </w:r>
    </w:p>
    <w:p w:rsidR="00406A40" w:rsidRDefault="00406A40" w:rsidP="00406A40"/>
    <w:p w:rsidR="00406A40" w:rsidRPr="00406A40" w:rsidRDefault="00406A40" w:rsidP="00406A40">
      <w:pPr>
        <w:rPr>
          <w:rFonts w:ascii="AU Passata" w:hAnsi="AU Passata"/>
          <w:sz w:val="20"/>
        </w:rPr>
      </w:pPr>
      <w:r w:rsidRPr="00406A40">
        <w:rPr>
          <w:rFonts w:ascii="AU Passata" w:hAnsi="AU Passata"/>
          <w:sz w:val="20"/>
        </w:rPr>
        <w:t xml:space="preserve">Brugt-børsen er et sted, hvor AU kollegaer kan </w:t>
      </w:r>
      <w:r w:rsidR="00AC1821">
        <w:rPr>
          <w:rFonts w:ascii="AU Passata" w:hAnsi="AU Passata"/>
          <w:sz w:val="20"/>
        </w:rPr>
        <w:t>søge/</w:t>
      </w:r>
      <w:r w:rsidRPr="00406A40">
        <w:rPr>
          <w:rFonts w:ascii="AU Passata" w:hAnsi="AU Passata"/>
          <w:sz w:val="20"/>
        </w:rPr>
        <w:t>bortgive/bytte eller sælge brugt inventar, instrumenter og lign., der har været anvendt i laboratorier, til andre AU institutter/centre.</w:t>
      </w:r>
    </w:p>
    <w:p w:rsidR="00406A40" w:rsidRPr="00406A40" w:rsidRDefault="00406A40" w:rsidP="00406A40">
      <w:pPr>
        <w:rPr>
          <w:rFonts w:ascii="AU Passata" w:hAnsi="AU Passata"/>
          <w:sz w:val="20"/>
        </w:rPr>
      </w:pPr>
    </w:p>
    <w:p w:rsidR="00406A40" w:rsidRPr="003D4DCC" w:rsidRDefault="00406A40" w:rsidP="00406A40">
      <w:pPr>
        <w:rPr>
          <w:rFonts w:ascii="AU Passata" w:hAnsi="AU Passata"/>
          <w:sz w:val="20"/>
        </w:rPr>
      </w:pPr>
      <w:r w:rsidRPr="003D4DCC">
        <w:rPr>
          <w:rFonts w:ascii="AU Passata" w:hAnsi="AU Passata"/>
          <w:sz w:val="20"/>
        </w:rPr>
        <w:t>Kontakt og informationer vedr. opslag på siden skal ske mellem det afgivende institut/center og det inst</w:t>
      </w:r>
      <w:r w:rsidRPr="003D4DCC">
        <w:rPr>
          <w:rFonts w:ascii="AU Passata" w:hAnsi="AU Passata"/>
          <w:sz w:val="20"/>
        </w:rPr>
        <w:t>i</w:t>
      </w:r>
      <w:r w:rsidRPr="003D4DCC">
        <w:rPr>
          <w:rFonts w:ascii="AU Passata" w:hAnsi="AU Passata"/>
          <w:sz w:val="20"/>
        </w:rPr>
        <w:t>tut/center, der ønsker at modtage inventaret, instrumenter eller lign.</w:t>
      </w:r>
    </w:p>
    <w:p w:rsidR="00406A40" w:rsidRPr="00406A40" w:rsidRDefault="00406A40" w:rsidP="00406A40">
      <w:pPr>
        <w:rPr>
          <w:rFonts w:ascii="AU Passata" w:hAnsi="AU Passata"/>
          <w:sz w:val="20"/>
        </w:rPr>
      </w:pPr>
    </w:p>
    <w:p w:rsidR="00406A40" w:rsidRPr="00406A40" w:rsidRDefault="00406A40" w:rsidP="00406A40">
      <w:pPr>
        <w:rPr>
          <w:rFonts w:ascii="AU Passata" w:hAnsi="AU Passata"/>
          <w:sz w:val="20"/>
        </w:rPr>
      </w:pPr>
      <w:r w:rsidRPr="00406A40">
        <w:rPr>
          <w:rFonts w:ascii="AU Passata" w:hAnsi="AU Passata"/>
          <w:sz w:val="20"/>
        </w:rPr>
        <w:t>Det er ikke en side, hvorpå opslag henvender sig til private - disse finder du på AU-torvet.</w:t>
      </w:r>
    </w:p>
    <w:p w:rsidR="00406A40" w:rsidRPr="00406A40" w:rsidRDefault="00406A40" w:rsidP="00406A40">
      <w:pPr>
        <w:rPr>
          <w:rFonts w:ascii="AU Passata" w:hAnsi="AU Passata"/>
          <w:sz w:val="20"/>
        </w:rPr>
      </w:pPr>
    </w:p>
    <w:p w:rsidR="00406A40" w:rsidRDefault="00406A40" w:rsidP="00406A40">
      <w:pPr>
        <w:rPr>
          <w:rFonts w:ascii="AU Passata" w:hAnsi="AU Passata"/>
          <w:sz w:val="20"/>
        </w:rPr>
      </w:pPr>
      <w:r w:rsidRPr="00406A40">
        <w:rPr>
          <w:rFonts w:ascii="AU Passata" w:hAnsi="AU Passata"/>
          <w:sz w:val="20"/>
        </w:rPr>
        <w:t xml:space="preserve">Det er ikke en side, hvorpå udstyr leveret af AU IT, kan </w:t>
      </w:r>
      <w:r w:rsidR="00AC1821">
        <w:rPr>
          <w:rFonts w:ascii="AU Passata" w:hAnsi="AU Passata"/>
          <w:sz w:val="20"/>
        </w:rPr>
        <w:t>søges/</w:t>
      </w:r>
      <w:r w:rsidRPr="00406A40">
        <w:rPr>
          <w:rFonts w:ascii="AU Passata" w:hAnsi="AU Passata"/>
          <w:sz w:val="20"/>
        </w:rPr>
        <w:t>bortgives/byttes eller sælges - her bedes du ko</w:t>
      </w:r>
      <w:r w:rsidRPr="00406A40">
        <w:rPr>
          <w:rFonts w:ascii="AU Passata" w:hAnsi="AU Passata"/>
          <w:sz w:val="20"/>
        </w:rPr>
        <w:t>n</w:t>
      </w:r>
      <w:r w:rsidRPr="00406A40">
        <w:rPr>
          <w:rFonts w:ascii="AU Passata" w:hAnsi="AU Passata"/>
          <w:sz w:val="20"/>
        </w:rPr>
        <w:t>takte din AU IT-support.</w:t>
      </w:r>
    </w:p>
    <w:p w:rsidR="00406A40" w:rsidRDefault="00406A40" w:rsidP="00406A40">
      <w:pPr>
        <w:rPr>
          <w:rFonts w:ascii="AU Passata" w:hAnsi="AU Passata"/>
          <w:sz w:val="20"/>
        </w:rPr>
      </w:pPr>
    </w:p>
    <w:tbl>
      <w:tblPr>
        <w:tblStyle w:val="Tabel-Gitter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71"/>
        <w:gridCol w:w="2472"/>
        <w:gridCol w:w="2472"/>
        <w:gridCol w:w="2472"/>
      </w:tblGrid>
      <w:tr w:rsidR="00406A40" w:rsidTr="00D51431">
        <w:trPr>
          <w:trHeight w:val="441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Produkt:</w:t>
            </w:r>
          </w:p>
        </w:tc>
        <w:sdt>
          <w:sdtPr>
            <w:rPr>
              <w:rFonts w:ascii="AU Passata" w:hAnsi="AU Passata"/>
              <w:sz w:val="20"/>
            </w:rPr>
            <w:id w:val="-530804338"/>
            <w:placeholder>
              <w:docPart w:val="954614A79ABE4FEABCE3F8FB8C04CA34"/>
            </w:placeholder>
            <w:showingPlcHdr/>
            <w:text/>
          </w:sdtPr>
          <w:sdtEndPr/>
          <w:sdtContent>
            <w:tc>
              <w:tcPr>
                <w:tcW w:w="7416" w:type="dxa"/>
                <w:gridSpan w:val="3"/>
              </w:tcPr>
              <w:p w:rsidR="00D51431" w:rsidRDefault="00560690" w:rsidP="00560690">
                <w:pPr>
                  <w:rPr>
                    <w:rFonts w:ascii="AU Passata" w:hAnsi="AU Passata"/>
                    <w:sz w:val="20"/>
                  </w:rPr>
                </w:pPr>
                <w:r w:rsidRPr="0074662C">
                  <w:rPr>
                    <w:rStyle w:val="Pladsholdertekst"/>
                    <w:rFonts w:ascii="AU Passata" w:hAnsi="AU Passata"/>
                    <w:b/>
                    <w:i/>
                  </w:rPr>
                  <w:t>Angiv produkt</w:t>
                </w:r>
              </w:p>
            </w:tc>
          </w:sdtContent>
        </w:sdt>
      </w:tr>
      <w:tr w:rsidR="00406A40" w:rsidTr="00D51431">
        <w:trPr>
          <w:trHeight w:val="418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Mærke:</w:t>
            </w:r>
          </w:p>
        </w:tc>
        <w:sdt>
          <w:sdtPr>
            <w:rPr>
              <w:rFonts w:ascii="AU Passata" w:hAnsi="AU Passata"/>
              <w:sz w:val="20"/>
            </w:rPr>
            <w:id w:val="-1043285266"/>
            <w:placeholder>
              <w:docPart w:val="27EBECA74DEF45D8A216D839915D56D9"/>
            </w:placeholder>
            <w:showingPlcHdr/>
          </w:sdtPr>
          <w:sdtEndPr/>
          <w:sdtContent>
            <w:tc>
              <w:tcPr>
                <w:tcW w:w="7416" w:type="dxa"/>
                <w:gridSpan w:val="3"/>
              </w:tcPr>
              <w:p w:rsidR="00406A40" w:rsidRDefault="00560690" w:rsidP="00560690">
                <w:pPr>
                  <w:rPr>
                    <w:rFonts w:ascii="AU Passata" w:hAnsi="AU Passata"/>
                    <w:sz w:val="20"/>
                  </w:rPr>
                </w:pPr>
                <w:r w:rsidRPr="0074662C">
                  <w:rPr>
                    <w:rFonts w:ascii="AU Passata" w:hAnsi="AU Passata"/>
                    <w:i/>
                    <w:sz w:val="20"/>
                  </w:rPr>
                  <w:t>A</w:t>
                </w:r>
                <w:r w:rsidRPr="0074662C">
                  <w:rPr>
                    <w:rStyle w:val="Pladsholdertekst"/>
                    <w:rFonts w:ascii="AU Passata" w:hAnsi="AU Passata"/>
                    <w:i/>
                  </w:rPr>
                  <w:t>ngiv mærke</w:t>
                </w:r>
              </w:p>
            </w:tc>
          </w:sdtContent>
        </w:sdt>
      </w:tr>
      <w:tr w:rsidR="00AC1821" w:rsidTr="00D51431">
        <w:trPr>
          <w:trHeight w:val="411"/>
        </w:trPr>
        <w:tc>
          <w:tcPr>
            <w:tcW w:w="2471" w:type="dxa"/>
          </w:tcPr>
          <w:p w:rsidR="00AC1821" w:rsidRDefault="00AC1821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Antal:</w:t>
            </w:r>
          </w:p>
        </w:tc>
        <w:sdt>
          <w:sdtPr>
            <w:rPr>
              <w:rFonts w:ascii="AU Passata" w:hAnsi="AU Passata"/>
              <w:sz w:val="20"/>
            </w:rPr>
            <w:id w:val="-114751282"/>
            <w:placeholder>
              <w:docPart w:val="0A09E891D62C4749A74892BB98D1B539"/>
            </w:placeholder>
            <w:showingPlcHdr/>
          </w:sdtPr>
          <w:sdtContent>
            <w:tc>
              <w:tcPr>
                <w:tcW w:w="7416" w:type="dxa"/>
                <w:gridSpan w:val="3"/>
              </w:tcPr>
              <w:p w:rsidR="00AC1821" w:rsidRDefault="00AC1821" w:rsidP="00AC1821">
                <w:pPr>
                  <w:rPr>
                    <w:rFonts w:ascii="AU Passata" w:hAnsi="AU Passata"/>
                    <w:sz w:val="20"/>
                  </w:rPr>
                </w:pPr>
                <w:r w:rsidRPr="00AC1821">
                  <w:rPr>
                    <w:rStyle w:val="Pladsholdertekst"/>
                    <w:rFonts w:ascii="AU Passata" w:hAnsi="AU Passata"/>
                    <w:i/>
                  </w:rPr>
                  <w:t>Angiv antal</w:t>
                </w:r>
              </w:p>
            </w:tc>
          </w:sdtContent>
        </w:sdt>
      </w:tr>
      <w:tr w:rsidR="00406A40" w:rsidTr="00D51431">
        <w:trPr>
          <w:trHeight w:val="411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År for anskaffelse:</w:t>
            </w:r>
          </w:p>
        </w:tc>
        <w:sdt>
          <w:sdtPr>
            <w:rPr>
              <w:rFonts w:ascii="AU Passata" w:hAnsi="AU Passata"/>
              <w:sz w:val="20"/>
            </w:rPr>
            <w:id w:val="1676231799"/>
            <w:placeholder>
              <w:docPart w:val="FB3B05B6057E4921810BC3CEBE02ABC0"/>
            </w:placeholder>
            <w:showingPlcHdr/>
          </w:sdtPr>
          <w:sdtEndPr/>
          <w:sdtContent>
            <w:tc>
              <w:tcPr>
                <w:tcW w:w="7416" w:type="dxa"/>
                <w:gridSpan w:val="3"/>
              </w:tcPr>
              <w:p w:rsidR="00406A40" w:rsidRDefault="00560690" w:rsidP="00560690">
                <w:pPr>
                  <w:rPr>
                    <w:rFonts w:ascii="AU Passata" w:hAnsi="AU Passata"/>
                    <w:sz w:val="20"/>
                  </w:rPr>
                </w:pPr>
                <w:r w:rsidRPr="0074662C">
                  <w:rPr>
                    <w:rStyle w:val="Pladsholdertekst"/>
                    <w:rFonts w:ascii="AU Passata" w:hAnsi="AU Passata"/>
                    <w:i/>
                  </w:rPr>
                  <w:t>Anfør år for anskaffelse</w:t>
                </w:r>
              </w:p>
            </w:tc>
          </w:sdtContent>
        </w:sdt>
      </w:tr>
      <w:tr w:rsidR="00406A40" w:rsidTr="00D51431">
        <w:trPr>
          <w:trHeight w:val="1409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Tilstand:</w:t>
            </w:r>
          </w:p>
        </w:tc>
        <w:sdt>
          <w:sdtPr>
            <w:rPr>
              <w:rFonts w:ascii="AU Passata" w:hAnsi="AU Passata"/>
              <w:sz w:val="20"/>
            </w:rPr>
            <w:id w:val="187099932"/>
            <w:placeholder>
              <w:docPart w:val="128322DB9C2742258359AD5A78F97DFD"/>
            </w:placeholder>
            <w:showingPlcHdr/>
          </w:sdtPr>
          <w:sdtEndPr/>
          <w:sdtContent>
            <w:tc>
              <w:tcPr>
                <w:tcW w:w="7416" w:type="dxa"/>
                <w:gridSpan w:val="3"/>
              </w:tcPr>
              <w:p w:rsidR="00406A40" w:rsidRDefault="00560690" w:rsidP="00560690">
                <w:pPr>
                  <w:rPr>
                    <w:rFonts w:ascii="AU Passata" w:hAnsi="AU Passata"/>
                    <w:sz w:val="20"/>
                  </w:rPr>
                </w:pPr>
                <w:r w:rsidRPr="0074662C">
                  <w:rPr>
                    <w:rStyle w:val="Pladsholdertekst"/>
                    <w:rFonts w:ascii="AU Passata" w:hAnsi="AU Passata"/>
                    <w:i/>
                  </w:rPr>
                  <w:t>Oplys tilstand på produktet</w:t>
                </w:r>
              </w:p>
            </w:tc>
          </w:sdtContent>
        </w:sdt>
      </w:tr>
      <w:tr w:rsidR="00406A40" w:rsidTr="00D51431">
        <w:trPr>
          <w:trHeight w:val="1982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Beskrivelse:</w:t>
            </w:r>
          </w:p>
        </w:tc>
        <w:sdt>
          <w:sdtPr>
            <w:rPr>
              <w:rFonts w:ascii="AU Passata" w:hAnsi="AU Passata"/>
              <w:sz w:val="20"/>
            </w:rPr>
            <w:id w:val="1114180618"/>
            <w:placeholder>
              <w:docPart w:val="82A732F6A4F34533A82E5AB138763B65"/>
            </w:placeholder>
            <w:showingPlcHdr/>
          </w:sdtPr>
          <w:sdtEndPr/>
          <w:sdtContent>
            <w:tc>
              <w:tcPr>
                <w:tcW w:w="7416" w:type="dxa"/>
                <w:gridSpan w:val="3"/>
              </w:tcPr>
              <w:p w:rsidR="00406A40" w:rsidRDefault="00560690" w:rsidP="00560690">
                <w:pPr>
                  <w:rPr>
                    <w:rFonts w:ascii="AU Passata" w:hAnsi="AU Passata"/>
                    <w:sz w:val="20"/>
                  </w:rPr>
                </w:pPr>
                <w:r w:rsidRPr="0074662C">
                  <w:rPr>
                    <w:rStyle w:val="Pladsholdertekst"/>
                    <w:rFonts w:ascii="AU Passata" w:hAnsi="AU Passata"/>
                    <w:i/>
                  </w:rPr>
                  <w:t>Beskriv hvad produktet har været anvendt til, og hvad det kan anvendes til</w:t>
                </w:r>
              </w:p>
            </w:tc>
          </w:sdtContent>
        </w:sdt>
      </w:tr>
      <w:tr w:rsidR="00406A40" w:rsidTr="00D51431">
        <w:trPr>
          <w:trHeight w:val="409"/>
        </w:trPr>
        <w:tc>
          <w:tcPr>
            <w:tcW w:w="2471" w:type="dxa"/>
          </w:tcPr>
          <w:p w:rsidR="00406A40" w:rsidRDefault="00406A40" w:rsidP="00406A40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Opbevares frem til:</w:t>
            </w:r>
          </w:p>
        </w:tc>
        <w:tc>
          <w:tcPr>
            <w:tcW w:w="7416" w:type="dxa"/>
            <w:gridSpan w:val="3"/>
          </w:tcPr>
          <w:sdt>
            <w:sdtPr>
              <w:rPr>
                <w:rFonts w:ascii="AU Passata" w:hAnsi="AU Passata"/>
                <w:sz w:val="20"/>
              </w:rPr>
              <w:id w:val="-2028626242"/>
              <w:placeholder>
                <w:docPart w:val="228749CB4EF24AEDAD521578741AB4C8"/>
              </w:placeholder>
              <w:showingPlcHdr/>
            </w:sdtPr>
            <w:sdtEndPr/>
            <w:sdtContent>
              <w:p w:rsidR="00406A40" w:rsidRDefault="003E4D53" w:rsidP="003E4D53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Sidste dato for opslag på siden, hvorefter produktet bortskaffes på anden vis</w:t>
                </w:r>
              </w:p>
            </w:sdtContent>
          </w:sdt>
        </w:tc>
      </w:tr>
      <w:tr w:rsidR="00EC7D0C" w:rsidTr="00AC1821">
        <w:trPr>
          <w:trHeight w:val="688"/>
        </w:trPr>
        <w:tc>
          <w:tcPr>
            <w:tcW w:w="2471" w:type="dxa"/>
          </w:tcPr>
          <w:p w:rsidR="00AC1821" w:rsidRDefault="00AC1821" w:rsidP="00AC1821">
            <w:pPr>
              <w:rPr>
                <w:rFonts w:ascii="AU Passata" w:hAnsi="AU Passata"/>
                <w:sz w:val="20"/>
              </w:rPr>
            </w:pPr>
          </w:p>
          <w:p w:rsidR="00EC7D0C" w:rsidRDefault="00AC1821" w:rsidP="00AC1821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Søges, b</w:t>
            </w:r>
            <w:r w:rsidR="00EC7D0C">
              <w:rPr>
                <w:rFonts w:ascii="AU Passata" w:hAnsi="AU Passata"/>
                <w:sz w:val="20"/>
              </w:rPr>
              <w:t>ortgives eller sælges</w:t>
            </w:r>
          </w:p>
        </w:tc>
        <w:tc>
          <w:tcPr>
            <w:tcW w:w="2472" w:type="dxa"/>
          </w:tcPr>
          <w:p w:rsidR="00EC7D0C" w:rsidRDefault="00EC7D0C" w:rsidP="0074662C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</w:p>
          <w:p w:rsidR="00EC7D0C" w:rsidRDefault="00AC1821" w:rsidP="00AC1821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-15415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U Passata" w:hAnsi="AU Passata"/>
                <w:sz w:val="20"/>
              </w:rPr>
              <w:t xml:space="preserve"> Søges</w:t>
            </w:r>
          </w:p>
        </w:tc>
        <w:tc>
          <w:tcPr>
            <w:tcW w:w="2472" w:type="dxa"/>
            <w:tcBorders>
              <w:right w:val="single" w:sz="4" w:space="0" w:color="auto"/>
            </w:tcBorders>
          </w:tcPr>
          <w:p w:rsidR="00EC7D0C" w:rsidRDefault="00EC7D0C" w:rsidP="00EC7D0C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</w:p>
          <w:p w:rsidR="00AC1821" w:rsidRDefault="00AC1821" w:rsidP="00AC1821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62474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U Passata" w:hAnsi="AU Passata"/>
                <w:sz w:val="20"/>
              </w:rPr>
              <w:t xml:space="preserve"> Bortgives</w:t>
            </w:r>
          </w:p>
          <w:p w:rsidR="00EC7D0C" w:rsidRDefault="00EC7D0C" w:rsidP="00AC1821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ab/>
            </w:r>
          </w:p>
        </w:tc>
        <w:tc>
          <w:tcPr>
            <w:tcW w:w="2472" w:type="dxa"/>
            <w:tcBorders>
              <w:left w:val="single" w:sz="4" w:space="0" w:color="auto"/>
            </w:tcBorders>
          </w:tcPr>
          <w:p w:rsidR="00EC7D0C" w:rsidRDefault="00EC7D0C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</w:p>
          <w:p w:rsidR="00AC1821" w:rsidRDefault="00AC1821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641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U Passata" w:hAnsi="AU Passata"/>
                <w:sz w:val="20"/>
              </w:rPr>
              <w:t xml:space="preserve"> Sælges</w:t>
            </w:r>
          </w:p>
          <w:p w:rsidR="00EC7D0C" w:rsidRDefault="00AC1821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r w:rsidR="00EC7D0C">
              <w:rPr>
                <w:rFonts w:ascii="AU Passata" w:hAnsi="AU Passata"/>
                <w:sz w:val="20"/>
              </w:rPr>
              <w:t>Pris pr. stk.</w:t>
            </w:r>
            <w:r w:rsidR="00EC7D0C">
              <w:rPr>
                <w:rFonts w:ascii="AU Passata" w:hAnsi="AU Passata"/>
                <w:sz w:val="20"/>
              </w:rPr>
              <w:tab/>
            </w:r>
            <w:sdt>
              <w:sdtPr>
                <w:rPr>
                  <w:rFonts w:ascii="AU Passata" w:hAnsi="AU Passata"/>
                  <w:sz w:val="20"/>
                </w:rPr>
                <w:id w:val="280002612"/>
                <w:placeholder>
                  <w:docPart w:val="9ECB7D929435420F95F4CA4DB2634732"/>
                </w:placeholder>
                <w:showingPlcHdr/>
              </w:sdtPr>
              <w:sdtEndPr/>
              <w:sdtContent>
                <w:bookmarkStart w:id="0" w:name="_GoBack"/>
                <w:r w:rsidR="00EC7D0C" w:rsidRPr="00EC7D0C">
                  <w:rPr>
                    <w:rStyle w:val="Pladsholdertekst"/>
                    <w:rFonts w:ascii="AU Passata" w:hAnsi="AU Passata"/>
                    <w:i/>
                  </w:rPr>
                  <w:t>b</w:t>
                </w:r>
                <w:r w:rsidR="00EC7D0C" w:rsidRPr="00EC7D0C">
                  <w:rPr>
                    <w:rStyle w:val="Pladsholdertekst"/>
                    <w:rFonts w:ascii="AU Passata" w:hAnsi="AU Passata"/>
                    <w:i/>
                  </w:rPr>
                  <w:t>e</w:t>
                </w:r>
                <w:r w:rsidR="00EC7D0C" w:rsidRPr="00EC7D0C">
                  <w:rPr>
                    <w:rStyle w:val="Pladsholdertekst"/>
                    <w:rFonts w:ascii="AU Passata" w:hAnsi="AU Passata"/>
                    <w:i/>
                  </w:rPr>
                  <w:t>løb</w:t>
                </w:r>
                <w:bookmarkEnd w:id="0"/>
              </w:sdtContent>
            </w:sdt>
          </w:p>
          <w:p w:rsidR="00AC1821" w:rsidRDefault="00AC1821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</w:p>
        </w:tc>
      </w:tr>
      <w:tr w:rsidR="00406A40" w:rsidTr="004A6C33">
        <w:tc>
          <w:tcPr>
            <w:tcW w:w="2471" w:type="dxa"/>
            <w:shd w:val="clear" w:color="auto" w:fill="122D62" w:themeFill="accent2" w:themeFillShade="BF"/>
          </w:tcPr>
          <w:p w:rsidR="00406A40" w:rsidRPr="004A6C33" w:rsidRDefault="00406A40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 w:rsidRPr="004A6C33">
              <w:rPr>
                <w:rFonts w:ascii="AU Passata" w:hAnsi="AU Passata"/>
                <w:color w:val="FFFFFF" w:themeColor="background1"/>
                <w:sz w:val="20"/>
              </w:rPr>
              <w:t>Afgivende institut/center</w:t>
            </w:r>
          </w:p>
        </w:tc>
        <w:tc>
          <w:tcPr>
            <w:tcW w:w="2472" w:type="dxa"/>
            <w:shd w:val="clear" w:color="auto" w:fill="122D62" w:themeFill="accent2" w:themeFillShade="BF"/>
          </w:tcPr>
          <w:p w:rsidR="00406A40" w:rsidRPr="004A6C33" w:rsidRDefault="00406A40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 w:rsidRPr="004A6C33">
              <w:rPr>
                <w:rFonts w:ascii="AU Passata" w:hAnsi="AU Passata"/>
                <w:color w:val="FFFFFF" w:themeColor="background1"/>
                <w:sz w:val="20"/>
              </w:rPr>
              <w:t>Kontaktperson</w:t>
            </w:r>
          </w:p>
        </w:tc>
        <w:tc>
          <w:tcPr>
            <w:tcW w:w="2472" w:type="dxa"/>
            <w:shd w:val="clear" w:color="auto" w:fill="122D62" w:themeFill="accent2" w:themeFillShade="BF"/>
          </w:tcPr>
          <w:p w:rsidR="00406A40" w:rsidRPr="004A6C33" w:rsidRDefault="00406A40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 w:rsidRPr="004A6C33">
              <w:rPr>
                <w:rFonts w:ascii="AU Passata" w:hAnsi="AU Passata"/>
                <w:color w:val="FFFFFF" w:themeColor="background1"/>
                <w:sz w:val="20"/>
              </w:rPr>
              <w:t>Mail</w:t>
            </w:r>
          </w:p>
        </w:tc>
        <w:tc>
          <w:tcPr>
            <w:tcW w:w="2472" w:type="dxa"/>
            <w:shd w:val="clear" w:color="auto" w:fill="122D62" w:themeFill="accent2" w:themeFillShade="BF"/>
          </w:tcPr>
          <w:p w:rsidR="00406A40" w:rsidRPr="004A6C33" w:rsidRDefault="00406A40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 w:rsidRPr="004A6C33">
              <w:rPr>
                <w:rFonts w:ascii="AU Passata" w:hAnsi="AU Passata"/>
                <w:color w:val="FFFFFF" w:themeColor="background1"/>
                <w:sz w:val="20"/>
              </w:rPr>
              <w:t>Telefonnummer</w:t>
            </w:r>
          </w:p>
        </w:tc>
      </w:tr>
      <w:tr w:rsidR="00406A40" w:rsidTr="00D51431">
        <w:trPr>
          <w:trHeight w:val="623"/>
        </w:trPr>
        <w:tc>
          <w:tcPr>
            <w:tcW w:w="2471" w:type="dxa"/>
          </w:tcPr>
          <w:p w:rsidR="00356613" w:rsidRDefault="00356613" w:rsidP="0074662C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1230586060"/>
              <w:placeholder>
                <w:docPart w:val="C38308AED63D4F60AF8B399EF7C97D3E"/>
              </w:placeholder>
              <w:showingPlcHdr/>
            </w:sdtPr>
            <w:sdtEndPr/>
            <w:sdtContent>
              <w:p w:rsidR="003E4D53" w:rsidRDefault="003E4D53" w:rsidP="0074662C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Institut/center</w:t>
                </w:r>
              </w:p>
            </w:sdtContent>
          </w:sdt>
          <w:p w:rsidR="003E4D53" w:rsidRDefault="003E4D53" w:rsidP="0074662C">
            <w:pPr>
              <w:rPr>
                <w:rFonts w:ascii="AU Passata" w:hAnsi="AU Passata"/>
                <w:sz w:val="20"/>
              </w:rPr>
            </w:pPr>
          </w:p>
        </w:tc>
        <w:tc>
          <w:tcPr>
            <w:tcW w:w="2472" w:type="dxa"/>
          </w:tcPr>
          <w:p w:rsidR="00356613" w:rsidRDefault="00356613" w:rsidP="0074662C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2111849958"/>
              <w:placeholder>
                <w:docPart w:val="C404EA37E1164115BCEB32B0D6652D1A"/>
              </w:placeholder>
              <w:showingPlcHdr/>
            </w:sdtPr>
            <w:sdtEndPr/>
            <w:sdtContent>
              <w:p w:rsidR="003E4D53" w:rsidRDefault="003E4D53" w:rsidP="003E4D53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Navn</w:t>
                </w:r>
              </w:p>
            </w:sdtContent>
          </w:sdt>
        </w:tc>
        <w:tc>
          <w:tcPr>
            <w:tcW w:w="2472" w:type="dxa"/>
          </w:tcPr>
          <w:p w:rsidR="00356613" w:rsidRDefault="00356613" w:rsidP="003E4D53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722644234"/>
              <w:placeholder>
                <w:docPart w:val="0B69C7D4F6BA482EB9B79AA516CF1789"/>
              </w:placeholder>
              <w:showingPlcHdr/>
            </w:sdtPr>
            <w:sdtEndPr/>
            <w:sdtContent>
              <w:p w:rsidR="003E4D53" w:rsidRDefault="003E4D53" w:rsidP="003E4D53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Mailadresse</w:t>
                </w:r>
              </w:p>
            </w:sdtContent>
          </w:sdt>
        </w:tc>
        <w:tc>
          <w:tcPr>
            <w:tcW w:w="2472" w:type="dxa"/>
          </w:tcPr>
          <w:p w:rsidR="00356613" w:rsidRDefault="00356613" w:rsidP="003E4D53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-1068491838"/>
              <w:placeholder>
                <w:docPart w:val="50AEF709CB9D4FC88766B297CD1A441E"/>
              </w:placeholder>
              <w:showingPlcHdr/>
            </w:sdtPr>
            <w:sdtEndPr/>
            <w:sdtContent>
              <w:p w:rsidR="003E4D53" w:rsidRDefault="00EC7D0C" w:rsidP="00EC7D0C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Nummer</w:t>
                </w:r>
              </w:p>
            </w:sdtContent>
          </w:sdt>
        </w:tc>
      </w:tr>
    </w:tbl>
    <w:p w:rsidR="00406A40" w:rsidRPr="00406A40" w:rsidRDefault="00406A40" w:rsidP="00406A40">
      <w:pPr>
        <w:rPr>
          <w:rFonts w:ascii="AU Passata" w:hAnsi="AU Passata"/>
          <w:sz w:val="20"/>
        </w:rPr>
      </w:pPr>
    </w:p>
    <w:p w:rsidR="00406A40" w:rsidRDefault="005153E0" w:rsidP="00406A40">
      <w:r w:rsidRPr="00A7649C">
        <w:rPr>
          <w:i/>
        </w:rPr>
        <w:t>Alle transaktioner vedrørende opslag på Brugt-børsen</w:t>
      </w:r>
      <w:r w:rsidR="00A7649C" w:rsidRPr="00A7649C">
        <w:rPr>
          <w:i/>
        </w:rPr>
        <w:t xml:space="preserve"> er et mellemværende mellem det afgivende i</w:t>
      </w:r>
      <w:r w:rsidR="00A7649C" w:rsidRPr="00A7649C">
        <w:rPr>
          <w:i/>
        </w:rPr>
        <w:t>n</w:t>
      </w:r>
      <w:r w:rsidR="00A7649C" w:rsidRPr="00A7649C">
        <w:rPr>
          <w:i/>
        </w:rPr>
        <w:t>stitut/center, og det institut/center, der ønsker at modtage inventaret, instrumenter eller lign.</w:t>
      </w:r>
    </w:p>
    <w:p w:rsidR="003D4DCC" w:rsidRDefault="003D4DCC" w:rsidP="00406A40"/>
    <w:p w:rsidR="00406A40" w:rsidRPr="00406A40" w:rsidRDefault="003D4DCC" w:rsidP="00406A40">
      <w:r>
        <w:t xml:space="preserve">Når blanketten er udfyldt sendes denne til Indkøb på følgende mail: </w:t>
      </w:r>
      <w:hyperlink r:id="rId9" w:history="1">
        <w:r w:rsidRPr="005E046F">
          <w:rPr>
            <w:rStyle w:val="Hyperlink"/>
          </w:rPr>
          <w:t>staben.okobyg@au.dk</w:t>
        </w:r>
      </w:hyperlink>
    </w:p>
    <w:sectPr w:rsidR="00406A40" w:rsidRPr="00406A40" w:rsidSect="004A6C33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843" w:right="1080" w:bottom="851" w:left="1080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CB1" w:rsidRDefault="009C7CB1">
      <w:r>
        <w:separator/>
      </w:r>
    </w:p>
  </w:endnote>
  <w:endnote w:type="continuationSeparator" w:id="0">
    <w:p w:rsidR="009C7CB1" w:rsidRDefault="009C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35C329-5AC4-4B60-8836-6E7B70DA2C55}"/>
    <w:embedBold r:id="rId2" w:fontKey="{C33FC714-4270-461A-A1F2-8224B311EAA6}"/>
    <w:embedItalic r:id="rId3" w:fontKey="{6B6A5F9E-6C94-4FB5-8C61-E3B3644577DA}"/>
    <w:embedBoldItalic r:id="rId4" w:fontKey="{3E029DAA-EBCC-42A4-9D1D-0BE1858444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803030502030804"/>
    <w:charset w:val="00"/>
    <w:family w:val="swiss"/>
    <w:pitch w:val="variable"/>
    <w:sig w:usb0="A00000AF" w:usb1="5000204A" w:usb2="00000000" w:usb3="00000000" w:csb0="0000009B" w:csb1="00000000"/>
    <w:embedRegular r:id="rId5" w:fontKey="{7052E050-9E07-40B0-B0FC-C6D335B85DC4}"/>
    <w:embedBold r:id="rId6" w:fontKey="{DC662456-A813-408E-A5CD-690F64ACD5D6}"/>
    <w:embedItalic r:id="rId7" w:fontKey="{BDAACC93-3C2E-4569-A79A-711E15C86540}"/>
    <w:embedBoldItalic r:id="rId8" w:fontKey="{060E0852-C08C-48C2-A5DD-123765E86D0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905C794-1A79-4486-B90B-8B871807C9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0" w:subsetted="1" w:fontKey="{99B23700-FD69-4276-A119-7F6E23346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9F05665-01BD-46DC-B618-A5A4D3301A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F70BD91E-0B65-4827-8DE1-0337C811E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C182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9522F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C182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9C7CB1" w:rsidRPr="00615E0B" w:rsidTr="003E4D53">
      <w:tc>
        <w:tcPr>
          <w:tcW w:w="30" w:type="dxa"/>
        </w:tcPr>
        <w:p w:rsidR="009C7CB1" w:rsidRPr="00615E0B" w:rsidRDefault="009C7CB1" w:rsidP="00524347">
          <w:pPr>
            <w:pStyle w:val="Template-Companyname"/>
            <w:rPr>
              <w:lang w:val="en-GB"/>
            </w:rPr>
          </w:pPr>
          <w:bookmarkStart w:id="11" w:name="bmkSecundaryLogo"/>
          <w:bookmarkEnd w:id="11"/>
        </w:p>
      </w:tc>
      <w:tc>
        <w:tcPr>
          <w:tcW w:w="2400" w:type="dxa"/>
        </w:tcPr>
        <w:p w:rsidR="009C7CB1" w:rsidRPr="00615E0B" w:rsidRDefault="009C7CB1" w:rsidP="009328D2">
          <w:pPr>
            <w:pStyle w:val="Template-Companyname"/>
            <w:rPr>
              <w:lang w:val="en-GB"/>
            </w:rPr>
          </w:pPr>
          <w:bookmarkStart w:id="12" w:name="SD_OFF_Name"/>
          <w:bookmarkStart w:id="13" w:name="HIF_SD_OFF_Name"/>
          <w:bookmarkEnd w:id="12"/>
        </w:p>
        <w:p w:rsidR="009C7CB1" w:rsidRPr="00615E0B" w:rsidRDefault="009C7CB1" w:rsidP="007F0C24">
          <w:pPr>
            <w:pStyle w:val="Template-Address"/>
            <w:rPr>
              <w:lang w:val="en-GB"/>
            </w:rPr>
          </w:pPr>
          <w:bookmarkStart w:id="14" w:name="SD_LAN_AU"/>
          <w:bookmarkEnd w:id="13"/>
          <w:r>
            <w:rPr>
              <w:lang w:val="en-GB"/>
            </w:rPr>
            <w:t>Aarhus Universitet</w:t>
          </w:r>
          <w:bookmarkEnd w:id="14"/>
        </w:p>
        <w:p w:rsidR="009C7CB1" w:rsidRPr="00615E0B" w:rsidRDefault="009C7CB1" w:rsidP="00524347">
          <w:pPr>
            <w:pStyle w:val="Template-Address"/>
            <w:rPr>
              <w:lang w:val="en-GB"/>
            </w:rPr>
          </w:pPr>
          <w:bookmarkStart w:id="15" w:name="SD_OFF_OfficeId"/>
          <w:bookmarkEnd w:id="15"/>
        </w:p>
      </w:tc>
    </w:tr>
  </w:tbl>
  <w:p w:rsidR="009C7CB1" w:rsidRPr="006C3A1B" w:rsidRDefault="009C7CB1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CB1" w:rsidRDefault="009C7CB1">
      <w:r>
        <w:separator/>
      </w:r>
    </w:p>
  </w:footnote>
  <w:footnote w:type="continuationSeparator" w:id="0">
    <w:p w:rsidR="009C7CB1" w:rsidRDefault="009C7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B1" w:rsidRDefault="009C7CB1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877F7A7" wp14:editId="7D64749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DAD604" wp14:editId="13510EF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9C7CB1" w:rsidRDefault="009C7CB1" w:rsidP="00524347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9C7CB1" w:rsidRDefault="009C7CB1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9C7CB1" w:rsidRDefault="009C7CB1" w:rsidP="00524347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9C7CB1" w:rsidRDefault="009C7CB1">
    <w:pPr>
      <w:pStyle w:val="Sidehoved"/>
    </w:pPr>
  </w:p>
  <w:p w:rsidR="009C7CB1" w:rsidRDefault="009C7CB1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7B85727" wp14:editId="65F42DD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8F4D32" wp14:editId="0B916AEF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B65055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C182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B9522F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9C7CB1" w:rsidRPr="00192812" w:rsidRDefault="009C7CB1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4D1C0AA" wp14:editId="7DD8F061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9C7CB1" w:rsidRDefault="009C7CB1" w:rsidP="00B65055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C182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B9522F">
                      <w:rPr>
                        <w:rStyle w:val="Sidetal"/>
                        <w:noProof/>
                      </w:rPr>
                      <w:t>1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9C7CB1" w:rsidRPr="00192812" w:rsidRDefault="009C7CB1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4D1C0AA" wp14:editId="7DD8F061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B1" w:rsidRDefault="009C7CB1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64BFF849" wp14:editId="33A501D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43FEC7" wp14:editId="3791ED3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524347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:rsidR="009C7CB1" w:rsidRDefault="009C7CB1" w:rsidP="00524347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9C7CB1" w:rsidRDefault="009C7CB1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9C7CB1" w:rsidRDefault="009C7CB1" w:rsidP="00524347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9C7CB1" w:rsidRDefault="009C7CB1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4451C8E" wp14:editId="1A6576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6F31C3A"/>
    <w:multiLevelType w:val="multilevel"/>
    <w:tmpl w:val="1054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9"/>
  </w:num>
  <w:num w:numId="15">
    <w:abstractNumId w:val="10"/>
  </w:num>
  <w:num w:numId="16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linkStyles/>
  <w:documentProtection w:edit="forms" w:enforcement="1" w:cryptProviderType="rsaFull" w:cryptAlgorithmClass="hash" w:cryptAlgorithmType="typeAny" w:cryptAlgorithmSid="4" w:cryptSpinCount="100000" w:hash="57DWHhqBjpGXIWRdlrO8P+us8Ao=" w:salt="tschcVa0gOIfJrgw+a2yQA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40"/>
    <w:rsid w:val="00001C5B"/>
    <w:rsid w:val="00003B6C"/>
    <w:rsid w:val="00007510"/>
    <w:rsid w:val="00020295"/>
    <w:rsid w:val="00026EA7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12410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08DE"/>
    <w:rsid w:val="002573D0"/>
    <w:rsid w:val="0026721B"/>
    <w:rsid w:val="00287815"/>
    <w:rsid w:val="002C6B7D"/>
    <w:rsid w:val="002D26AE"/>
    <w:rsid w:val="002E326D"/>
    <w:rsid w:val="00301369"/>
    <w:rsid w:val="003064B1"/>
    <w:rsid w:val="003536C8"/>
    <w:rsid w:val="003563A2"/>
    <w:rsid w:val="00356613"/>
    <w:rsid w:val="00361F20"/>
    <w:rsid w:val="00364F55"/>
    <w:rsid w:val="003A5E3F"/>
    <w:rsid w:val="003B1B48"/>
    <w:rsid w:val="003C5575"/>
    <w:rsid w:val="003D4DCC"/>
    <w:rsid w:val="003D5C25"/>
    <w:rsid w:val="003E4D53"/>
    <w:rsid w:val="003E6170"/>
    <w:rsid w:val="003E75F8"/>
    <w:rsid w:val="003F15E1"/>
    <w:rsid w:val="003F24CF"/>
    <w:rsid w:val="003F33BA"/>
    <w:rsid w:val="003F7193"/>
    <w:rsid w:val="00406A40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A6C33"/>
    <w:rsid w:val="004C208C"/>
    <w:rsid w:val="00504494"/>
    <w:rsid w:val="005153E0"/>
    <w:rsid w:val="00522D69"/>
    <w:rsid w:val="00524347"/>
    <w:rsid w:val="00524DD1"/>
    <w:rsid w:val="005274FB"/>
    <w:rsid w:val="00547ACA"/>
    <w:rsid w:val="005549B1"/>
    <w:rsid w:val="00560690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4662C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C7CB1"/>
    <w:rsid w:val="009D0762"/>
    <w:rsid w:val="009E4ABE"/>
    <w:rsid w:val="00A11327"/>
    <w:rsid w:val="00A22ABB"/>
    <w:rsid w:val="00A278F8"/>
    <w:rsid w:val="00A27E88"/>
    <w:rsid w:val="00A54864"/>
    <w:rsid w:val="00A66FAB"/>
    <w:rsid w:val="00A7649C"/>
    <w:rsid w:val="00A91CB9"/>
    <w:rsid w:val="00AA0EF9"/>
    <w:rsid w:val="00AB2E5C"/>
    <w:rsid w:val="00AB4E1D"/>
    <w:rsid w:val="00AC1821"/>
    <w:rsid w:val="00AC6B30"/>
    <w:rsid w:val="00AD02B4"/>
    <w:rsid w:val="00AF5AAD"/>
    <w:rsid w:val="00AF662D"/>
    <w:rsid w:val="00B15221"/>
    <w:rsid w:val="00B33FA5"/>
    <w:rsid w:val="00B5598E"/>
    <w:rsid w:val="00B65055"/>
    <w:rsid w:val="00B7258F"/>
    <w:rsid w:val="00B9522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1431"/>
    <w:rsid w:val="00D546CE"/>
    <w:rsid w:val="00D739D1"/>
    <w:rsid w:val="00D85610"/>
    <w:rsid w:val="00DB21A7"/>
    <w:rsid w:val="00DB4ED9"/>
    <w:rsid w:val="00DE3C16"/>
    <w:rsid w:val="00DE42FB"/>
    <w:rsid w:val="00E026C1"/>
    <w:rsid w:val="00E32A2A"/>
    <w:rsid w:val="00E44979"/>
    <w:rsid w:val="00E65482"/>
    <w:rsid w:val="00E70052"/>
    <w:rsid w:val="00E751CC"/>
    <w:rsid w:val="00E814F9"/>
    <w:rsid w:val="00EA31FA"/>
    <w:rsid w:val="00EA5199"/>
    <w:rsid w:val="00EA6633"/>
    <w:rsid w:val="00EC7D0C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AC1821"/>
  </w:style>
  <w:style w:type="paragraph" w:styleId="Overskrift1">
    <w:name w:val="heading 1"/>
    <w:basedOn w:val="Normal"/>
    <w:next w:val="Normal"/>
    <w:uiPriority w:val="1"/>
    <w:qFormat/>
    <w:rsid w:val="00AC1821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AC1821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AC1821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AC1821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AC1821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AC1821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AC1821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AC1821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AC1821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  <w:rsid w:val="00AC1821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AC1821"/>
  </w:style>
  <w:style w:type="numbering" w:styleId="111111">
    <w:name w:val="Outline List 2"/>
    <w:basedOn w:val="Ingenoversigt"/>
    <w:semiHidden/>
    <w:rsid w:val="00AC1821"/>
    <w:pPr>
      <w:numPr>
        <w:numId w:val="13"/>
      </w:numPr>
    </w:pPr>
  </w:style>
  <w:style w:type="numbering" w:styleId="1ai">
    <w:name w:val="Outline List 1"/>
    <w:basedOn w:val="Ingenoversigt"/>
    <w:semiHidden/>
    <w:rsid w:val="00AC1821"/>
    <w:pPr>
      <w:numPr>
        <w:numId w:val="1"/>
      </w:numPr>
    </w:pPr>
  </w:style>
  <w:style w:type="numbering" w:styleId="ArtikelSektion">
    <w:name w:val="Outline List 3"/>
    <w:basedOn w:val="Ingenoversigt"/>
    <w:semiHidden/>
    <w:rsid w:val="00AC1821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AC1821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AC1821"/>
    <w:pPr>
      <w:spacing w:after="120"/>
    </w:pPr>
  </w:style>
  <w:style w:type="paragraph" w:styleId="Brdtekst2">
    <w:name w:val="Body Text 2"/>
    <w:basedOn w:val="Normal"/>
    <w:uiPriority w:val="99"/>
    <w:semiHidden/>
    <w:rsid w:val="00AC1821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AC1821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AC1821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AC1821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AC1821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AC1821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AC1821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AC1821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AC1821"/>
    <w:pPr>
      <w:ind w:left="4252"/>
    </w:pPr>
  </w:style>
  <w:style w:type="paragraph" w:styleId="Dato">
    <w:name w:val="Date"/>
    <w:basedOn w:val="Normal"/>
    <w:next w:val="Normal"/>
    <w:uiPriority w:val="99"/>
    <w:semiHidden/>
    <w:rsid w:val="00AC1821"/>
  </w:style>
  <w:style w:type="paragraph" w:styleId="E-mail-signatur">
    <w:name w:val="E-mail Signature"/>
    <w:basedOn w:val="Normal"/>
    <w:uiPriority w:val="99"/>
    <w:semiHidden/>
    <w:rsid w:val="00AC1821"/>
  </w:style>
  <w:style w:type="character" w:styleId="Fremhv">
    <w:name w:val="Emphasis"/>
    <w:uiPriority w:val="3"/>
    <w:rsid w:val="00AC1821"/>
    <w:rPr>
      <w:i/>
      <w:iCs/>
    </w:rPr>
  </w:style>
  <w:style w:type="character" w:styleId="Slutnotehenvisning">
    <w:name w:val="endnote reference"/>
    <w:uiPriority w:val="7"/>
    <w:semiHidden/>
    <w:rsid w:val="00AC1821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AC1821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AC182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AC1821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AC1821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AC1821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AC1821"/>
  </w:style>
  <w:style w:type="paragraph" w:styleId="HTML-adresse">
    <w:name w:val="HTML Address"/>
    <w:basedOn w:val="Normal"/>
    <w:uiPriority w:val="99"/>
    <w:semiHidden/>
    <w:rsid w:val="00AC1821"/>
    <w:rPr>
      <w:i/>
      <w:iCs/>
    </w:rPr>
  </w:style>
  <w:style w:type="character" w:styleId="HTML-citat">
    <w:name w:val="HTML Cite"/>
    <w:uiPriority w:val="99"/>
    <w:semiHidden/>
    <w:rsid w:val="00AC1821"/>
    <w:rPr>
      <w:i/>
      <w:iCs/>
    </w:rPr>
  </w:style>
  <w:style w:type="character" w:styleId="HTML-kode">
    <w:name w:val="HTML Code"/>
    <w:uiPriority w:val="99"/>
    <w:semiHidden/>
    <w:rsid w:val="00AC1821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AC1821"/>
    <w:rPr>
      <w:i/>
      <w:iCs/>
    </w:rPr>
  </w:style>
  <w:style w:type="character" w:styleId="HTML-tastatur">
    <w:name w:val="HTML Keyboard"/>
    <w:uiPriority w:val="99"/>
    <w:semiHidden/>
    <w:rsid w:val="00AC1821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AC1821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AC1821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AC1821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AC1821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AC1821"/>
  </w:style>
  <w:style w:type="paragraph" w:styleId="Opstilling">
    <w:name w:val="List"/>
    <w:basedOn w:val="Normal"/>
    <w:uiPriority w:val="99"/>
    <w:semiHidden/>
    <w:rsid w:val="00AC1821"/>
    <w:pPr>
      <w:ind w:left="283" w:hanging="283"/>
    </w:pPr>
  </w:style>
  <w:style w:type="paragraph" w:styleId="Opstilling2">
    <w:name w:val="List 2"/>
    <w:basedOn w:val="Normal"/>
    <w:uiPriority w:val="99"/>
    <w:semiHidden/>
    <w:rsid w:val="00AC1821"/>
    <w:pPr>
      <w:ind w:left="566" w:hanging="283"/>
    </w:pPr>
  </w:style>
  <w:style w:type="paragraph" w:styleId="Opstilling3">
    <w:name w:val="List 3"/>
    <w:basedOn w:val="Normal"/>
    <w:uiPriority w:val="99"/>
    <w:semiHidden/>
    <w:rsid w:val="00AC1821"/>
    <w:pPr>
      <w:ind w:left="849" w:hanging="283"/>
    </w:pPr>
  </w:style>
  <w:style w:type="paragraph" w:styleId="Opstilling4">
    <w:name w:val="List 4"/>
    <w:basedOn w:val="Normal"/>
    <w:uiPriority w:val="99"/>
    <w:semiHidden/>
    <w:rsid w:val="00AC1821"/>
    <w:pPr>
      <w:ind w:left="1132" w:hanging="283"/>
    </w:pPr>
  </w:style>
  <w:style w:type="paragraph" w:styleId="Opstilling5">
    <w:name w:val="List 5"/>
    <w:basedOn w:val="Normal"/>
    <w:uiPriority w:val="99"/>
    <w:semiHidden/>
    <w:rsid w:val="00AC1821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C1821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AC1821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AC1821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AC1821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AC1821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AC1821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AC1821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AC1821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AC1821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AC1821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C1821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AC1821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AC1821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AC1821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AC1821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AC18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AC1821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AC1821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AC1821"/>
  </w:style>
  <w:style w:type="paragraph" w:styleId="Almindeligtekst">
    <w:name w:val="Plain Text"/>
    <w:basedOn w:val="Normal"/>
    <w:uiPriority w:val="99"/>
    <w:semiHidden/>
    <w:rsid w:val="00AC1821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AC1821"/>
  </w:style>
  <w:style w:type="paragraph" w:styleId="Underskrift">
    <w:name w:val="Signature"/>
    <w:basedOn w:val="Normal"/>
    <w:uiPriority w:val="99"/>
    <w:semiHidden/>
    <w:rsid w:val="00AC1821"/>
    <w:pPr>
      <w:ind w:left="4252"/>
    </w:pPr>
  </w:style>
  <w:style w:type="character" w:styleId="Strk">
    <w:name w:val="Strong"/>
    <w:uiPriority w:val="99"/>
    <w:semiHidden/>
    <w:qFormat/>
    <w:rsid w:val="00AC1821"/>
    <w:rPr>
      <w:b/>
      <w:bCs/>
    </w:rPr>
  </w:style>
  <w:style w:type="paragraph" w:styleId="Undertitel">
    <w:name w:val="Subtitle"/>
    <w:basedOn w:val="Normal"/>
    <w:uiPriority w:val="99"/>
    <w:semiHidden/>
    <w:qFormat/>
    <w:rsid w:val="00AC1821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AC182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AC182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AC182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AC18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AC18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AC18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AC182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AC18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AC182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AC182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AC182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AC182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AC182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AC182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AC182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AC18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AC18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AC182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AC182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AC182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AC182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AC182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AC18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AC18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AC182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AC18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AC18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AC18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AC182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AC18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AC18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AC18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AC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AC18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AC182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AC182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AC18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AC1821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AC1821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AC1821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AC1821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AC1821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AC1821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AC1821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AC1821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AC1821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AC1821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AC1821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AC1821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C1821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C1821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AC1821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C1821"/>
    <w:rPr>
      <w:b/>
    </w:rPr>
  </w:style>
  <w:style w:type="paragraph" w:customStyle="1" w:styleId="Template-Address">
    <w:name w:val="Template - Address"/>
    <w:basedOn w:val="Template"/>
    <w:uiPriority w:val="8"/>
    <w:semiHidden/>
    <w:rsid w:val="00AC1821"/>
  </w:style>
  <w:style w:type="paragraph" w:customStyle="1" w:styleId="Template-Date">
    <w:name w:val="Template - Date"/>
    <w:basedOn w:val="Template-Address"/>
    <w:uiPriority w:val="8"/>
    <w:semiHidden/>
    <w:rsid w:val="00AC1821"/>
  </w:style>
  <w:style w:type="table" w:styleId="Tabel-Gitter">
    <w:name w:val="Table Grid"/>
    <w:basedOn w:val="Tabel-Normal"/>
    <w:semiHidden/>
    <w:rsid w:val="00AC1821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AC1821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AC1821"/>
  </w:style>
  <w:style w:type="paragraph" w:customStyle="1" w:styleId="Template-NavnMellemnavn">
    <w:name w:val="Template - Navn/Mellemnavn"/>
    <w:basedOn w:val="Template"/>
    <w:uiPriority w:val="8"/>
    <w:semiHidden/>
    <w:rsid w:val="00AC1821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AC1821"/>
  </w:style>
  <w:style w:type="paragraph" w:customStyle="1" w:styleId="DokumentNavn">
    <w:name w:val="Dokument Navn"/>
    <w:basedOn w:val="Normal"/>
    <w:uiPriority w:val="5"/>
    <w:semiHidden/>
    <w:rsid w:val="00AC1821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AC1821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AC1821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AC1821"/>
  </w:style>
  <w:style w:type="paragraph" w:customStyle="1" w:styleId="Template-Parentlogoname">
    <w:name w:val="Template - Parent logoname"/>
    <w:basedOn w:val="Template"/>
    <w:uiPriority w:val="8"/>
    <w:semiHidden/>
    <w:rsid w:val="00AC1821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AC182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C1821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AC1821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AC1821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AC1821"/>
    <w:rPr>
      <w:b/>
      <w:bCs/>
    </w:rPr>
  </w:style>
  <w:style w:type="paragraph" w:styleId="Dokumentoversigt">
    <w:name w:val="Document Map"/>
    <w:basedOn w:val="Normal"/>
    <w:uiPriority w:val="99"/>
    <w:semiHidden/>
    <w:rsid w:val="00AC1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AC1821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AC1821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AC1821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AC1821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AC1821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AC1821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AC1821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AC1821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AC1821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AC1821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AC18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AC1821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AC1821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C1821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C1821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C1821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C1821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C1821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C1821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C1821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C1821"/>
    <w:rPr>
      <w:b/>
    </w:rPr>
  </w:style>
  <w:style w:type="paragraph" w:customStyle="1" w:styleId="Dokumentheading">
    <w:name w:val="Dokument heading"/>
    <w:basedOn w:val="Normal"/>
    <w:uiPriority w:val="5"/>
    <w:semiHidden/>
    <w:rsid w:val="00AC1821"/>
    <w:rPr>
      <w:b/>
    </w:rPr>
  </w:style>
  <w:style w:type="character" w:styleId="Pladsholdertekst">
    <w:name w:val="Placeholder Text"/>
    <w:basedOn w:val="Standardskrifttypeiafsnit"/>
    <w:uiPriority w:val="99"/>
    <w:semiHidden/>
    <w:rsid w:val="009C7C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AC1821"/>
  </w:style>
  <w:style w:type="paragraph" w:styleId="Overskrift1">
    <w:name w:val="heading 1"/>
    <w:basedOn w:val="Normal"/>
    <w:next w:val="Normal"/>
    <w:uiPriority w:val="1"/>
    <w:qFormat/>
    <w:rsid w:val="00AC1821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AC1821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AC1821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AC1821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AC1821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AC1821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AC1821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AC1821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AC1821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  <w:rsid w:val="00AC1821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AC1821"/>
  </w:style>
  <w:style w:type="numbering" w:styleId="111111">
    <w:name w:val="Outline List 2"/>
    <w:basedOn w:val="Ingenoversigt"/>
    <w:semiHidden/>
    <w:rsid w:val="00AC1821"/>
    <w:pPr>
      <w:numPr>
        <w:numId w:val="13"/>
      </w:numPr>
    </w:pPr>
  </w:style>
  <w:style w:type="numbering" w:styleId="1ai">
    <w:name w:val="Outline List 1"/>
    <w:basedOn w:val="Ingenoversigt"/>
    <w:semiHidden/>
    <w:rsid w:val="00AC1821"/>
    <w:pPr>
      <w:numPr>
        <w:numId w:val="1"/>
      </w:numPr>
    </w:pPr>
  </w:style>
  <w:style w:type="numbering" w:styleId="ArtikelSektion">
    <w:name w:val="Outline List 3"/>
    <w:basedOn w:val="Ingenoversigt"/>
    <w:semiHidden/>
    <w:rsid w:val="00AC1821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AC1821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AC1821"/>
    <w:pPr>
      <w:spacing w:after="120"/>
    </w:pPr>
  </w:style>
  <w:style w:type="paragraph" w:styleId="Brdtekst2">
    <w:name w:val="Body Text 2"/>
    <w:basedOn w:val="Normal"/>
    <w:uiPriority w:val="99"/>
    <w:semiHidden/>
    <w:rsid w:val="00AC1821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AC1821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AC1821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AC1821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AC1821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AC1821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AC1821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AC1821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AC1821"/>
    <w:pPr>
      <w:ind w:left="4252"/>
    </w:pPr>
  </w:style>
  <w:style w:type="paragraph" w:styleId="Dato">
    <w:name w:val="Date"/>
    <w:basedOn w:val="Normal"/>
    <w:next w:val="Normal"/>
    <w:uiPriority w:val="99"/>
    <w:semiHidden/>
    <w:rsid w:val="00AC1821"/>
  </w:style>
  <w:style w:type="paragraph" w:styleId="E-mail-signatur">
    <w:name w:val="E-mail Signature"/>
    <w:basedOn w:val="Normal"/>
    <w:uiPriority w:val="99"/>
    <w:semiHidden/>
    <w:rsid w:val="00AC1821"/>
  </w:style>
  <w:style w:type="character" w:styleId="Fremhv">
    <w:name w:val="Emphasis"/>
    <w:uiPriority w:val="3"/>
    <w:rsid w:val="00AC1821"/>
    <w:rPr>
      <w:i/>
      <w:iCs/>
    </w:rPr>
  </w:style>
  <w:style w:type="character" w:styleId="Slutnotehenvisning">
    <w:name w:val="endnote reference"/>
    <w:uiPriority w:val="7"/>
    <w:semiHidden/>
    <w:rsid w:val="00AC1821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AC1821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AC182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AC1821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AC1821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AC1821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AC1821"/>
  </w:style>
  <w:style w:type="paragraph" w:styleId="HTML-adresse">
    <w:name w:val="HTML Address"/>
    <w:basedOn w:val="Normal"/>
    <w:uiPriority w:val="99"/>
    <w:semiHidden/>
    <w:rsid w:val="00AC1821"/>
    <w:rPr>
      <w:i/>
      <w:iCs/>
    </w:rPr>
  </w:style>
  <w:style w:type="character" w:styleId="HTML-citat">
    <w:name w:val="HTML Cite"/>
    <w:uiPriority w:val="99"/>
    <w:semiHidden/>
    <w:rsid w:val="00AC1821"/>
    <w:rPr>
      <w:i/>
      <w:iCs/>
    </w:rPr>
  </w:style>
  <w:style w:type="character" w:styleId="HTML-kode">
    <w:name w:val="HTML Code"/>
    <w:uiPriority w:val="99"/>
    <w:semiHidden/>
    <w:rsid w:val="00AC1821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AC1821"/>
    <w:rPr>
      <w:i/>
      <w:iCs/>
    </w:rPr>
  </w:style>
  <w:style w:type="character" w:styleId="HTML-tastatur">
    <w:name w:val="HTML Keyboard"/>
    <w:uiPriority w:val="99"/>
    <w:semiHidden/>
    <w:rsid w:val="00AC1821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AC1821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AC1821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AC1821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AC1821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AC1821"/>
  </w:style>
  <w:style w:type="paragraph" w:styleId="Opstilling">
    <w:name w:val="List"/>
    <w:basedOn w:val="Normal"/>
    <w:uiPriority w:val="99"/>
    <w:semiHidden/>
    <w:rsid w:val="00AC1821"/>
    <w:pPr>
      <w:ind w:left="283" w:hanging="283"/>
    </w:pPr>
  </w:style>
  <w:style w:type="paragraph" w:styleId="Opstilling2">
    <w:name w:val="List 2"/>
    <w:basedOn w:val="Normal"/>
    <w:uiPriority w:val="99"/>
    <w:semiHidden/>
    <w:rsid w:val="00AC1821"/>
    <w:pPr>
      <w:ind w:left="566" w:hanging="283"/>
    </w:pPr>
  </w:style>
  <w:style w:type="paragraph" w:styleId="Opstilling3">
    <w:name w:val="List 3"/>
    <w:basedOn w:val="Normal"/>
    <w:uiPriority w:val="99"/>
    <w:semiHidden/>
    <w:rsid w:val="00AC1821"/>
    <w:pPr>
      <w:ind w:left="849" w:hanging="283"/>
    </w:pPr>
  </w:style>
  <w:style w:type="paragraph" w:styleId="Opstilling4">
    <w:name w:val="List 4"/>
    <w:basedOn w:val="Normal"/>
    <w:uiPriority w:val="99"/>
    <w:semiHidden/>
    <w:rsid w:val="00AC1821"/>
    <w:pPr>
      <w:ind w:left="1132" w:hanging="283"/>
    </w:pPr>
  </w:style>
  <w:style w:type="paragraph" w:styleId="Opstilling5">
    <w:name w:val="List 5"/>
    <w:basedOn w:val="Normal"/>
    <w:uiPriority w:val="99"/>
    <w:semiHidden/>
    <w:rsid w:val="00AC1821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C1821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AC1821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AC1821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AC1821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AC1821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AC1821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AC1821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AC1821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AC1821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AC1821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C1821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AC1821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AC1821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AC1821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AC1821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AC18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AC1821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AC1821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AC1821"/>
  </w:style>
  <w:style w:type="paragraph" w:styleId="Almindeligtekst">
    <w:name w:val="Plain Text"/>
    <w:basedOn w:val="Normal"/>
    <w:uiPriority w:val="99"/>
    <w:semiHidden/>
    <w:rsid w:val="00AC1821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AC1821"/>
  </w:style>
  <w:style w:type="paragraph" w:styleId="Underskrift">
    <w:name w:val="Signature"/>
    <w:basedOn w:val="Normal"/>
    <w:uiPriority w:val="99"/>
    <w:semiHidden/>
    <w:rsid w:val="00AC1821"/>
    <w:pPr>
      <w:ind w:left="4252"/>
    </w:pPr>
  </w:style>
  <w:style w:type="character" w:styleId="Strk">
    <w:name w:val="Strong"/>
    <w:uiPriority w:val="99"/>
    <w:semiHidden/>
    <w:qFormat/>
    <w:rsid w:val="00AC1821"/>
    <w:rPr>
      <w:b/>
      <w:bCs/>
    </w:rPr>
  </w:style>
  <w:style w:type="paragraph" w:styleId="Undertitel">
    <w:name w:val="Subtitle"/>
    <w:basedOn w:val="Normal"/>
    <w:uiPriority w:val="99"/>
    <w:semiHidden/>
    <w:qFormat/>
    <w:rsid w:val="00AC1821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AC182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AC182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AC182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AC18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AC18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AC18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AC182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AC18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AC182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AC182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AC182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AC182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AC182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AC182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AC182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AC18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AC18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AC182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AC182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AC182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AC182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AC182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AC18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AC18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AC182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AC18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AC18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AC18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AC18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AC182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AC18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AC18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AC18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AC18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AC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AC18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AC182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AC182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AC18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AC1821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AC1821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AC1821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AC1821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AC1821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AC1821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AC1821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AC1821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AC1821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AC1821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AC1821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AC1821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AC1821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C1821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C1821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AC1821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C1821"/>
    <w:rPr>
      <w:b/>
    </w:rPr>
  </w:style>
  <w:style w:type="paragraph" w:customStyle="1" w:styleId="Template-Address">
    <w:name w:val="Template - Address"/>
    <w:basedOn w:val="Template"/>
    <w:uiPriority w:val="8"/>
    <w:semiHidden/>
    <w:rsid w:val="00AC1821"/>
  </w:style>
  <w:style w:type="paragraph" w:customStyle="1" w:styleId="Template-Date">
    <w:name w:val="Template - Date"/>
    <w:basedOn w:val="Template-Address"/>
    <w:uiPriority w:val="8"/>
    <w:semiHidden/>
    <w:rsid w:val="00AC1821"/>
  </w:style>
  <w:style w:type="table" w:styleId="Tabel-Gitter">
    <w:name w:val="Table Grid"/>
    <w:basedOn w:val="Tabel-Normal"/>
    <w:semiHidden/>
    <w:rsid w:val="00AC1821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AC1821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AC1821"/>
  </w:style>
  <w:style w:type="paragraph" w:customStyle="1" w:styleId="Template-NavnMellemnavn">
    <w:name w:val="Template - Navn/Mellemnavn"/>
    <w:basedOn w:val="Template"/>
    <w:uiPriority w:val="8"/>
    <w:semiHidden/>
    <w:rsid w:val="00AC1821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AC1821"/>
  </w:style>
  <w:style w:type="paragraph" w:customStyle="1" w:styleId="DokumentNavn">
    <w:name w:val="Dokument Navn"/>
    <w:basedOn w:val="Normal"/>
    <w:uiPriority w:val="5"/>
    <w:semiHidden/>
    <w:rsid w:val="00AC1821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AC1821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AC1821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AC1821"/>
  </w:style>
  <w:style w:type="paragraph" w:customStyle="1" w:styleId="Template-Parentlogoname">
    <w:name w:val="Template - Parent logoname"/>
    <w:basedOn w:val="Template"/>
    <w:uiPriority w:val="8"/>
    <w:semiHidden/>
    <w:rsid w:val="00AC1821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AC182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C1821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AC1821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AC1821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AC1821"/>
    <w:rPr>
      <w:b/>
      <w:bCs/>
    </w:rPr>
  </w:style>
  <w:style w:type="paragraph" w:styleId="Dokumentoversigt">
    <w:name w:val="Document Map"/>
    <w:basedOn w:val="Normal"/>
    <w:uiPriority w:val="99"/>
    <w:semiHidden/>
    <w:rsid w:val="00AC1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AC1821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AC1821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AC1821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AC1821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AC1821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AC1821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AC1821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AC1821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AC1821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AC1821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AC18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AC1821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AC1821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C1821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C1821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C1821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C1821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C1821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C1821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C1821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C1821"/>
    <w:rPr>
      <w:b/>
    </w:rPr>
  </w:style>
  <w:style w:type="paragraph" w:customStyle="1" w:styleId="Dokumentheading">
    <w:name w:val="Dokument heading"/>
    <w:basedOn w:val="Normal"/>
    <w:uiPriority w:val="5"/>
    <w:semiHidden/>
    <w:rsid w:val="00AC1821"/>
    <w:rPr>
      <w:b/>
    </w:rPr>
  </w:style>
  <w:style w:type="character" w:styleId="Pladsholdertekst">
    <w:name w:val="Placeholder Text"/>
    <w:basedOn w:val="Standardskrifttypeiafsnit"/>
    <w:uiPriority w:val="99"/>
    <w:semiHidden/>
    <w:rsid w:val="009C7C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8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taben.okobyg@au.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4614A79ABE4FEABCE3F8FB8C04CA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FB10F4-F17F-4D1E-A1A3-AA8619E444E5}"/>
      </w:docPartPr>
      <w:docPartBody>
        <w:p w:rsidR="00EC0FB7" w:rsidRDefault="00EC0FB7" w:rsidP="00EC0FB7">
          <w:pPr>
            <w:pStyle w:val="954614A79ABE4FEABCE3F8FB8C04CA3416"/>
          </w:pPr>
          <w:r w:rsidRPr="0074662C">
            <w:rPr>
              <w:rStyle w:val="Pladsholdertekst"/>
              <w:rFonts w:ascii="AU Passata" w:hAnsi="AU Passata"/>
              <w:b/>
              <w:i/>
            </w:rPr>
            <w:t>Angiv produkt</w:t>
          </w:r>
        </w:p>
      </w:docPartBody>
    </w:docPart>
    <w:docPart>
      <w:docPartPr>
        <w:name w:val="27EBECA74DEF45D8A216D839915D56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C5AA6C-79ED-44B1-843D-5BA0711E032B}"/>
      </w:docPartPr>
      <w:docPartBody>
        <w:p w:rsidR="00EC0FB7" w:rsidRDefault="00EC0FB7" w:rsidP="00EC0FB7">
          <w:pPr>
            <w:pStyle w:val="27EBECA74DEF45D8A216D839915D56D915"/>
          </w:pPr>
          <w:r w:rsidRPr="0074662C">
            <w:rPr>
              <w:rFonts w:ascii="AU Passata" w:hAnsi="AU Passata"/>
              <w:i/>
              <w:sz w:val="20"/>
            </w:rPr>
            <w:t>A</w:t>
          </w:r>
          <w:r w:rsidRPr="0074662C">
            <w:rPr>
              <w:rStyle w:val="Pladsholdertekst"/>
              <w:rFonts w:ascii="AU Passata" w:hAnsi="AU Passata"/>
              <w:i/>
            </w:rPr>
            <w:t>ngiv mærke</w:t>
          </w:r>
        </w:p>
      </w:docPartBody>
    </w:docPart>
    <w:docPart>
      <w:docPartPr>
        <w:name w:val="FB3B05B6057E4921810BC3CEBE02AB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58B2DF-39CF-46CF-8092-0C0033A60404}"/>
      </w:docPartPr>
      <w:docPartBody>
        <w:p w:rsidR="00EC0FB7" w:rsidRDefault="00EC0FB7" w:rsidP="00EC0FB7">
          <w:pPr>
            <w:pStyle w:val="FB3B05B6057E4921810BC3CEBE02ABC015"/>
          </w:pPr>
          <w:r w:rsidRPr="0074662C">
            <w:rPr>
              <w:rStyle w:val="Pladsholdertekst"/>
              <w:rFonts w:ascii="AU Passata" w:hAnsi="AU Passata"/>
              <w:i/>
            </w:rPr>
            <w:t>Anfør år for anskaffelse</w:t>
          </w:r>
        </w:p>
      </w:docPartBody>
    </w:docPart>
    <w:docPart>
      <w:docPartPr>
        <w:name w:val="128322DB9C2742258359AD5A78F97D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D5ACCC-BB91-46EB-92A6-80F840860BC7}"/>
      </w:docPartPr>
      <w:docPartBody>
        <w:p w:rsidR="00EC0FB7" w:rsidRDefault="00EC0FB7" w:rsidP="00EC0FB7">
          <w:pPr>
            <w:pStyle w:val="128322DB9C2742258359AD5A78F97DFD15"/>
          </w:pPr>
          <w:r w:rsidRPr="0074662C">
            <w:rPr>
              <w:rStyle w:val="Pladsholdertekst"/>
              <w:rFonts w:ascii="AU Passata" w:hAnsi="AU Passata"/>
              <w:i/>
            </w:rPr>
            <w:t>Oplys tilstand på produktet</w:t>
          </w:r>
        </w:p>
      </w:docPartBody>
    </w:docPart>
    <w:docPart>
      <w:docPartPr>
        <w:name w:val="82A732F6A4F34533A82E5AB138763B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22ADD6-2356-47B3-86D0-A34419C77FED}"/>
      </w:docPartPr>
      <w:docPartBody>
        <w:p w:rsidR="00EC0FB7" w:rsidRDefault="00EC0FB7" w:rsidP="00EC0FB7">
          <w:pPr>
            <w:pStyle w:val="82A732F6A4F34533A82E5AB138763B6515"/>
          </w:pPr>
          <w:r w:rsidRPr="0074662C">
            <w:rPr>
              <w:rStyle w:val="Pladsholdertekst"/>
              <w:rFonts w:ascii="AU Passata" w:hAnsi="AU Passata"/>
              <w:i/>
            </w:rPr>
            <w:t>Beskriv hvad produktet har været anvendt til, og hvad det kan anvendes til</w:t>
          </w:r>
        </w:p>
      </w:docPartBody>
    </w:docPart>
    <w:docPart>
      <w:docPartPr>
        <w:name w:val="228749CB4EF24AEDAD521578741AB4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54EB7B-74C5-49AE-89FB-E0463ADF3C3B}"/>
      </w:docPartPr>
      <w:docPartBody>
        <w:p w:rsidR="00EC0FB7" w:rsidRDefault="00EC0FB7" w:rsidP="00EC0FB7">
          <w:pPr>
            <w:pStyle w:val="228749CB4EF24AEDAD521578741AB4C85"/>
          </w:pPr>
          <w:r w:rsidRPr="003E4D53">
            <w:rPr>
              <w:rStyle w:val="Pladsholdertekst"/>
              <w:rFonts w:ascii="AU Passata" w:hAnsi="AU Passata"/>
              <w:i/>
            </w:rPr>
            <w:t>Sidste dato for opslag på siden, hvorefter produktet bortskaffes på anden vis</w:t>
          </w:r>
        </w:p>
      </w:docPartBody>
    </w:docPart>
    <w:docPart>
      <w:docPartPr>
        <w:name w:val="C38308AED63D4F60AF8B399EF7C97D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0A730D-9331-4746-B84E-B9DBB15DE1E4}"/>
      </w:docPartPr>
      <w:docPartBody>
        <w:p w:rsidR="00EC0FB7" w:rsidRDefault="00EC0FB7" w:rsidP="00EC0FB7">
          <w:pPr>
            <w:pStyle w:val="C38308AED63D4F60AF8B399EF7C97D3E5"/>
          </w:pPr>
          <w:r w:rsidRPr="003E4D53">
            <w:rPr>
              <w:rStyle w:val="Pladsholdertekst"/>
              <w:rFonts w:ascii="AU Passata" w:hAnsi="AU Passata"/>
              <w:i/>
            </w:rPr>
            <w:t>Institut/center</w:t>
          </w:r>
        </w:p>
      </w:docPartBody>
    </w:docPart>
    <w:docPart>
      <w:docPartPr>
        <w:name w:val="C404EA37E1164115BCEB32B0D6652D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A4EE7C-7908-4E85-884C-2797309BAB7D}"/>
      </w:docPartPr>
      <w:docPartBody>
        <w:p w:rsidR="00EC0FB7" w:rsidRDefault="00EC0FB7" w:rsidP="00EC0FB7">
          <w:pPr>
            <w:pStyle w:val="C404EA37E1164115BCEB32B0D6652D1A5"/>
          </w:pPr>
          <w:r w:rsidRPr="003E4D53">
            <w:rPr>
              <w:rStyle w:val="Pladsholdertekst"/>
              <w:rFonts w:ascii="AU Passata" w:hAnsi="AU Passata"/>
              <w:i/>
            </w:rPr>
            <w:t>Navn</w:t>
          </w:r>
        </w:p>
      </w:docPartBody>
    </w:docPart>
    <w:docPart>
      <w:docPartPr>
        <w:name w:val="0B69C7D4F6BA482EB9B79AA516CF178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658E9F-50B9-43F0-9B1C-DF44E1980E22}"/>
      </w:docPartPr>
      <w:docPartBody>
        <w:p w:rsidR="00EC0FB7" w:rsidRDefault="00EC0FB7" w:rsidP="00EC0FB7">
          <w:pPr>
            <w:pStyle w:val="0B69C7D4F6BA482EB9B79AA516CF17895"/>
          </w:pPr>
          <w:r w:rsidRPr="003E4D53">
            <w:rPr>
              <w:rStyle w:val="Pladsholdertekst"/>
              <w:rFonts w:ascii="AU Passata" w:hAnsi="AU Passata"/>
              <w:i/>
            </w:rPr>
            <w:t>Mailadresse</w:t>
          </w:r>
        </w:p>
      </w:docPartBody>
    </w:docPart>
    <w:docPart>
      <w:docPartPr>
        <w:name w:val="50AEF709CB9D4FC88766B297CD1A44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E55F051-5171-4CCB-883F-1AB7B2352C23}"/>
      </w:docPartPr>
      <w:docPartBody>
        <w:p w:rsidR="00EC0FB7" w:rsidRDefault="00EC0FB7" w:rsidP="00EC0FB7">
          <w:pPr>
            <w:pStyle w:val="50AEF709CB9D4FC88766B297CD1A441E5"/>
          </w:pPr>
          <w:r w:rsidRPr="003E4D53">
            <w:rPr>
              <w:rStyle w:val="Pladsholdertekst"/>
              <w:rFonts w:ascii="AU Passata" w:hAnsi="AU Passata"/>
              <w:i/>
            </w:rPr>
            <w:t>Nummer</w:t>
          </w:r>
        </w:p>
      </w:docPartBody>
    </w:docPart>
    <w:docPart>
      <w:docPartPr>
        <w:name w:val="9ECB7D929435420F95F4CA4DB26347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68FDC6-5425-416E-9B95-48256BEE2475}"/>
      </w:docPartPr>
      <w:docPartBody>
        <w:p w:rsidR="00EC0FB7" w:rsidRDefault="00EC0FB7" w:rsidP="00EC0FB7">
          <w:pPr>
            <w:pStyle w:val="9ECB7D929435420F95F4CA4DB26347321"/>
          </w:pPr>
          <w:r w:rsidRPr="00EC7D0C">
            <w:rPr>
              <w:rStyle w:val="Pladsholdertekst"/>
              <w:rFonts w:ascii="AU Passata" w:hAnsi="AU Passata"/>
              <w:i/>
            </w:rPr>
            <w:t>b</w:t>
          </w:r>
          <w:r w:rsidRPr="00EC7D0C">
            <w:rPr>
              <w:rStyle w:val="Pladsholdertekst"/>
              <w:rFonts w:ascii="AU Passata" w:hAnsi="AU Passata"/>
              <w:i/>
            </w:rPr>
            <w:t>e</w:t>
          </w:r>
          <w:r w:rsidRPr="00EC7D0C">
            <w:rPr>
              <w:rStyle w:val="Pladsholdertekst"/>
              <w:rFonts w:ascii="AU Passata" w:hAnsi="AU Passata"/>
              <w:i/>
            </w:rPr>
            <w:t>løb</w:t>
          </w:r>
        </w:p>
      </w:docPartBody>
    </w:docPart>
    <w:docPart>
      <w:docPartPr>
        <w:name w:val="0A09E891D62C4749A74892BB98D1B5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E1A0DD-CFAA-4DE7-87EC-88B1D1459981}"/>
      </w:docPartPr>
      <w:docPartBody>
        <w:p w:rsidR="00000000" w:rsidRDefault="00EC0FB7" w:rsidP="00EC0FB7">
          <w:pPr>
            <w:pStyle w:val="0A09E891D62C4749A74892BB98D1B539"/>
          </w:pPr>
          <w:r w:rsidRPr="00AC1821">
            <w:rPr>
              <w:rStyle w:val="Pladsholdertekst"/>
              <w:rFonts w:ascii="AU Passata" w:hAnsi="AU Passata"/>
              <w:i/>
            </w:rPr>
            <w:t>Angiv antal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8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DA8"/>
    <w:rsid w:val="002B4DA8"/>
    <w:rsid w:val="00EC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C0FB7"/>
    <w:rPr>
      <w:color w:val="808080"/>
    </w:rPr>
  </w:style>
  <w:style w:type="paragraph" w:customStyle="1" w:styleId="954614A79ABE4FEABCE3F8FB8C04CA34">
    <w:name w:val="954614A79ABE4FEABCE3F8FB8C04CA3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">
    <w:name w:val="954614A79ABE4FEABCE3F8FB8C04CA34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">
    <w:name w:val="27EBECA74DEF45D8A216D839915D56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">
    <w:name w:val="FB3B05B6057E4921810BC3CEBE02ABC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">
    <w:name w:val="128322DB9C2742258359AD5A78F97DFD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">
    <w:name w:val="82A732F6A4F34533A82E5AB138763B6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">
    <w:name w:val="2A036EAFB84347DCBC8F22658E28489F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">
    <w:name w:val="954614A79ABE4FEABCE3F8FB8C04CA34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">
    <w:name w:val="27EBECA74DEF45D8A216D839915D56D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">
    <w:name w:val="FB3B05B6057E4921810BC3CEBE02ABC0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">
    <w:name w:val="128322DB9C2742258359AD5A78F97DFD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">
    <w:name w:val="82A732F6A4F34533A82E5AB138763B65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1">
    <w:name w:val="2A036EAFB84347DCBC8F22658E28489F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B6A016A265D476AA399E18F64AAE612">
    <w:name w:val="EB6A016A265D476AA399E18F64AAE6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3">
    <w:name w:val="954614A79ABE4FEABCE3F8FB8C04CA34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2">
    <w:name w:val="27EBECA74DEF45D8A216D839915D56D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2">
    <w:name w:val="FB3B05B6057E4921810BC3CEBE02ABC0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2">
    <w:name w:val="128322DB9C2742258359AD5A78F97DFD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2">
    <w:name w:val="82A732F6A4F34533A82E5AB138763B65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2">
    <w:name w:val="2A036EAFB84347DCBC8F22658E28489F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2E2FD9532C04F37B9D7226080841045">
    <w:name w:val="A2E2FD9532C04F37B9D72260808410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4">
    <w:name w:val="954614A79ABE4FEABCE3F8FB8C04CA34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3">
    <w:name w:val="27EBECA74DEF45D8A216D839915D56D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3">
    <w:name w:val="FB3B05B6057E4921810BC3CEBE02ABC0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3">
    <w:name w:val="128322DB9C2742258359AD5A78F97DFD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3">
    <w:name w:val="82A732F6A4F34533A82E5AB138763B65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3">
    <w:name w:val="2A036EAFB84347DCBC8F22658E28489F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5">
    <w:name w:val="954614A79ABE4FEABCE3F8FB8C04CA3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4">
    <w:name w:val="27EBECA74DEF45D8A216D839915D56D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4">
    <w:name w:val="FB3B05B6057E4921810BC3CEBE02ABC0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4">
    <w:name w:val="128322DB9C2742258359AD5A78F97DFD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4">
    <w:name w:val="82A732F6A4F34533A82E5AB138763B65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4">
    <w:name w:val="2A036EAFB84347DCBC8F22658E28489F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7419AB3B56D74F14A13F6C3EDB6B5E5A">
    <w:name w:val="7419AB3B56D74F14A13F6C3EDB6B5E5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6">
    <w:name w:val="954614A79ABE4FEABCE3F8FB8C04CA34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5">
    <w:name w:val="27EBECA74DEF45D8A216D839915D56D9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5">
    <w:name w:val="FB3B05B6057E4921810BC3CEBE02ABC0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5">
    <w:name w:val="128322DB9C2742258359AD5A78F97DFD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5">
    <w:name w:val="82A732F6A4F34533A82E5AB138763B65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5">
    <w:name w:val="2A036EAFB84347DCBC8F22658E28489F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7">
    <w:name w:val="954614A79ABE4FEABCE3F8FB8C04CA34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6">
    <w:name w:val="27EBECA74DEF45D8A216D839915D56D9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6">
    <w:name w:val="FB3B05B6057E4921810BC3CEBE02ABC0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6">
    <w:name w:val="128322DB9C2742258359AD5A78F97DFD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6">
    <w:name w:val="82A732F6A4F34533A82E5AB138763B65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6">
    <w:name w:val="2A036EAFB84347DCBC8F22658E28489F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DC55108AEE8407E8A43CC9A13053EDA">
    <w:name w:val="CDC55108AEE8407E8A43CC9A13053ED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8">
    <w:name w:val="954614A79ABE4FEABCE3F8FB8C04CA34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7">
    <w:name w:val="27EBECA74DEF45D8A216D839915D56D9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7">
    <w:name w:val="FB3B05B6057E4921810BC3CEBE02ABC0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7">
    <w:name w:val="128322DB9C2742258359AD5A78F97DFD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7">
    <w:name w:val="82A732F6A4F34533A82E5AB138763B65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7">
    <w:name w:val="2A036EAFB84347DCBC8F22658E28489F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9">
    <w:name w:val="954614A79ABE4FEABCE3F8FB8C04CA34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8">
    <w:name w:val="27EBECA74DEF45D8A216D839915D56D9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8">
    <w:name w:val="FB3B05B6057E4921810BC3CEBE02ABC0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8">
    <w:name w:val="128322DB9C2742258359AD5A78F97DFD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8">
    <w:name w:val="82A732F6A4F34533A82E5AB138763B65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8">
    <w:name w:val="2A036EAFB84347DCBC8F22658E28489F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0">
    <w:name w:val="954614A79ABE4FEABCE3F8FB8C04CA34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9">
    <w:name w:val="27EBECA74DEF45D8A216D839915D56D9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9">
    <w:name w:val="FB3B05B6057E4921810BC3CEBE02ABC0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9">
    <w:name w:val="128322DB9C2742258359AD5A78F97DF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9">
    <w:name w:val="82A732F6A4F34533A82E5AB138763B65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9">
    <w:name w:val="2A036EAFB84347DCBC8F22658E28489F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7641D82C7754DC6BAD87D6C4E40F2A9">
    <w:name w:val="A7641D82C7754DC6BAD87D6C4E40F2A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FEFCD0216FE426F947514DEFDB7A1B0">
    <w:name w:val="8FEFCD0216FE426F947514DEFDB7A1B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22953E6E342492ABF54982E0731DD1E">
    <w:name w:val="E22953E6E342492ABF54982E0731DD1E"/>
    <w:rsid w:val="002B4DA8"/>
  </w:style>
  <w:style w:type="paragraph" w:customStyle="1" w:styleId="584FE341C7B045BD8B31D06108FD7983">
    <w:name w:val="584FE341C7B045BD8B31D06108FD7983"/>
    <w:rsid w:val="002B4DA8"/>
  </w:style>
  <w:style w:type="paragraph" w:customStyle="1" w:styleId="954614A79ABE4FEABCE3F8FB8C04CA3411">
    <w:name w:val="954614A79ABE4FEABCE3F8FB8C04CA34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0">
    <w:name w:val="27EBECA74DEF45D8A216D839915D56D9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0">
    <w:name w:val="FB3B05B6057E4921810BC3CEBE02ABC0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0">
    <w:name w:val="128322DB9C2742258359AD5A78F97DFD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0">
    <w:name w:val="82A732F6A4F34533A82E5AB138763B65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">
    <w:name w:val="228749CB4EF24AEDAD521578741AB4C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">
    <w:name w:val="082B05A28F554B78BFD4EC2784D81AC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">
    <w:name w:val="C38308AED63D4F60AF8B399EF7C97D3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">
    <w:name w:val="C404EA37E1164115BCEB32B0D6652D1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">
    <w:name w:val="0B69C7D4F6BA482EB9B79AA516CF178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">
    <w:name w:val="50AEF709CB9D4FC88766B297CD1A441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2">
    <w:name w:val="954614A79ABE4FEABCE3F8FB8C04CA34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1">
    <w:name w:val="27EBECA74DEF45D8A216D839915D56D9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1">
    <w:name w:val="FB3B05B6057E4921810BC3CEBE02ABC0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1">
    <w:name w:val="128322DB9C2742258359AD5A78F97DFD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1">
    <w:name w:val="82A732F6A4F34533A82E5AB138763B65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1">
    <w:name w:val="228749CB4EF24AEDAD521578741AB4C8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1">
    <w:name w:val="082B05A28F554B78BFD4EC2784D81AC7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1">
    <w:name w:val="C38308AED63D4F60AF8B399EF7C97D3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1">
    <w:name w:val="C404EA37E1164115BCEB32B0D6652D1A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1">
    <w:name w:val="0B69C7D4F6BA482EB9B79AA516CF178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1">
    <w:name w:val="50AEF709CB9D4FC88766B297CD1A441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3">
    <w:name w:val="954614A79ABE4FEABCE3F8FB8C04CA34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2">
    <w:name w:val="27EBECA74DEF45D8A216D839915D56D9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2">
    <w:name w:val="FB3B05B6057E4921810BC3CEBE02ABC0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2">
    <w:name w:val="128322DB9C2742258359AD5A78F97DFD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2">
    <w:name w:val="82A732F6A4F34533A82E5AB138763B65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2">
    <w:name w:val="228749CB4EF24AEDAD521578741AB4C8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2">
    <w:name w:val="082B05A28F554B78BFD4EC2784D81AC7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2">
    <w:name w:val="C38308AED63D4F60AF8B399EF7C97D3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2">
    <w:name w:val="C404EA37E1164115BCEB32B0D6652D1A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2">
    <w:name w:val="0B69C7D4F6BA482EB9B79AA516CF178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2">
    <w:name w:val="50AEF709CB9D4FC88766B297CD1A441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4">
    <w:name w:val="954614A79ABE4FEABCE3F8FB8C04CA34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3">
    <w:name w:val="27EBECA74DEF45D8A216D839915D56D9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3">
    <w:name w:val="FB3B05B6057E4921810BC3CEBE02ABC0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3">
    <w:name w:val="128322DB9C2742258359AD5A78F97DFD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3">
    <w:name w:val="82A732F6A4F34533A82E5AB138763B65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3">
    <w:name w:val="228749CB4EF24AEDAD521578741AB4C8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3">
    <w:name w:val="C38308AED63D4F60AF8B399EF7C97D3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3">
    <w:name w:val="C404EA37E1164115BCEB32B0D6652D1A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3">
    <w:name w:val="0B69C7D4F6BA482EB9B79AA516CF178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3">
    <w:name w:val="50AEF709CB9D4FC88766B297CD1A441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5">
    <w:name w:val="954614A79ABE4FEABCE3F8FB8C04CA341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4">
    <w:name w:val="27EBECA74DEF45D8A216D839915D56D9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4">
    <w:name w:val="FB3B05B6057E4921810BC3CEBE02ABC0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4">
    <w:name w:val="128322DB9C2742258359AD5A78F97DFD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4">
    <w:name w:val="82A732F6A4F34533A82E5AB138763B65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4">
    <w:name w:val="228749CB4EF24AEDAD521578741AB4C8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">
    <w:name w:val="9ECB7D929435420F95F4CA4DB263473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4">
    <w:name w:val="C38308AED63D4F60AF8B399EF7C97D3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4">
    <w:name w:val="C404EA37E1164115BCEB32B0D6652D1A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4">
    <w:name w:val="0B69C7D4F6BA482EB9B79AA516CF178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4">
    <w:name w:val="50AEF709CB9D4FC88766B297CD1A441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952426F7F054DF2BCAD3B9E87A608B1">
    <w:name w:val="F952426F7F054DF2BCAD3B9E87A608B1"/>
    <w:rsid w:val="00EC0FB7"/>
  </w:style>
  <w:style w:type="paragraph" w:customStyle="1" w:styleId="CA0C77EF971D45A1B3AE7EE5964F3912">
    <w:name w:val="CA0C77EF971D45A1B3AE7EE5964F3912"/>
    <w:rsid w:val="00EC0FB7"/>
  </w:style>
  <w:style w:type="paragraph" w:customStyle="1" w:styleId="06F8308726DA4B7DBEFD441DAC7F66CA">
    <w:name w:val="06F8308726DA4B7DBEFD441DAC7F66CA"/>
    <w:rsid w:val="00EC0FB7"/>
  </w:style>
  <w:style w:type="paragraph" w:customStyle="1" w:styleId="CA825E4E079640F9A787CDE4905024A3">
    <w:name w:val="CA825E4E079640F9A787CDE4905024A3"/>
    <w:rsid w:val="00EC0FB7"/>
  </w:style>
  <w:style w:type="paragraph" w:customStyle="1" w:styleId="D36C2EFE6E644E7BBF6A8D453EEFFC24">
    <w:name w:val="D36C2EFE6E644E7BBF6A8D453EEFFC24"/>
    <w:rsid w:val="00EC0FB7"/>
  </w:style>
  <w:style w:type="paragraph" w:customStyle="1" w:styleId="DC9DF9B4F4C94238943EFEB06158F492">
    <w:name w:val="DC9DF9B4F4C94238943EFEB06158F492"/>
    <w:rsid w:val="00EC0FB7"/>
  </w:style>
  <w:style w:type="paragraph" w:customStyle="1" w:styleId="B7C5447291A14A1AA61CBC5C200AD6BC">
    <w:name w:val="B7C5447291A14A1AA61CBC5C200AD6BC"/>
    <w:rsid w:val="00EC0FB7"/>
  </w:style>
  <w:style w:type="paragraph" w:customStyle="1" w:styleId="C7B49939B4AB45D3B8A32140F742E5ED">
    <w:name w:val="C7B49939B4AB45D3B8A32140F742E5ED"/>
    <w:rsid w:val="00EC0FB7"/>
  </w:style>
  <w:style w:type="paragraph" w:customStyle="1" w:styleId="4EC27CEB848145F3B86CD76E167331AC">
    <w:name w:val="4EC27CEB848145F3B86CD76E167331AC"/>
    <w:rsid w:val="00EC0FB7"/>
  </w:style>
  <w:style w:type="paragraph" w:customStyle="1" w:styleId="F7558C09909F4760A18146B22236B667">
    <w:name w:val="F7558C09909F4760A18146B22236B667"/>
    <w:rsid w:val="00EC0FB7"/>
  </w:style>
  <w:style w:type="paragraph" w:customStyle="1" w:styleId="F37440517D0B4F9182E838FD7458D9A2">
    <w:name w:val="F37440517D0B4F9182E838FD7458D9A2"/>
    <w:rsid w:val="00EC0FB7"/>
  </w:style>
  <w:style w:type="paragraph" w:customStyle="1" w:styleId="41F18950BC3944D1ABD422C287218BE3">
    <w:name w:val="41F18950BC3944D1ABD422C287218BE3"/>
    <w:rsid w:val="00EC0FB7"/>
  </w:style>
  <w:style w:type="paragraph" w:customStyle="1" w:styleId="77D34E07712E40159AD93719C4F92BFC">
    <w:name w:val="77D34E07712E40159AD93719C4F92BFC"/>
    <w:rsid w:val="00EC0FB7"/>
  </w:style>
  <w:style w:type="paragraph" w:customStyle="1" w:styleId="53FDEF63055F406B8E563013884C05EA">
    <w:name w:val="53FDEF63055F406B8E563013884C05EA"/>
    <w:rsid w:val="00EC0FB7"/>
  </w:style>
  <w:style w:type="paragraph" w:customStyle="1" w:styleId="D318D155897443EEA36D80A714E43C5B">
    <w:name w:val="D318D155897443EEA36D80A714E43C5B"/>
    <w:rsid w:val="00EC0FB7"/>
  </w:style>
  <w:style w:type="paragraph" w:customStyle="1" w:styleId="C5DF81904AB0429E9900A4E350CCDF7A">
    <w:name w:val="C5DF81904AB0429E9900A4E350CCDF7A"/>
    <w:rsid w:val="00EC0FB7"/>
  </w:style>
  <w:style w:type="paragraph" w:customStyle="1" w:styleId="3DDFE351A3EA475EA9CE32B6631029ED">
    <w:name w:val="3DDFE351A3EA475EA9CE32B6631029ED"/>
    <w:rsid w:val="00EC0FB7"/>
  </w:style>
  <w:style w:type="paragraph" w:customStyle="1" w:styleId="954614A79ABE4FEABCE3F8FB8C04CA3416">
    <w:name w:val="954614A79ABE4FEABCE3F8FB8C04CA3416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5">
    <w:name w:val="27EBECA74DEF45D8A216D839915D56D9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A09E891D62C4749A74892BB98D1B539">
    <w:name w:val="0A09E891D62C4749A74892BB98D1B539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5">
    <w:name w:val="FB3B05B6057E4921810BC3CEBE02ABC0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5">
    <w:name w:val="128322DB9C2742258359AD5A78F97DFD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5">
    <w:name w:val="82A732F6A4F34533A82E5AB138763B65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5">
    <w:name w:val="228749CB4EF24AEDAD521578741AB4C8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1">
    <w:name w:val="9ECB7D929435420F95F4CA4DB26347321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5">
    <w:name w:val="C38308AED63D4F60AF8B399EF7C97D3E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5">
    <w:name w:val="C404EA37E1164115BCEB32B0D6652D1A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5">
    <w:name w:val="0B69C7D4F6BA482EB9B79AA516CF1789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5">
    <w:name w:val="50AEF709CB9D4FC88766B297CD1A441E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C0FB7"/>
    <w:rPr>
      <w:color w:val="808080"/>
    </w:rPr>
  </w:style>
  <w:style w:type="paragraph" w:customStyle="1" w:styleId="954614A79ABE4FEABCE3F8FB8C04CA34">
    <w:name w:val="954614A79ABE4FEABCE3F8FB8C04CA3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">
    <w:name w:val="954614A79ABE4FEABCE3F8FB8C04CA34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">
    <w:name w:val="27EBECA74DEF45D8A216D839915D56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">
    <w:name w:val="FB3B05B6057E4921810BC3CEBE02ABC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">
    <w:name w:val="128322DB9C2742258359AD5A78F97DFD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">
    <w:name w:val="82A732F6A4F34533A82E5AB138763B6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">
    <w:name w:val="2A036EAFB84347DCBC8F22658E28489F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">
    <w:name w:val="954614A79ABE4FEABCE3F8FB8C04CA34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">
    <w:name w:val="27EBECA74DEF45D8A216D839915D56D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">
    <w:name w:val="FB3B05B6057E4921810BC3CEBE02ABC0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">
    <w:name w:val="128322DB9C2742258359AD5A78F97DFD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">
    <w:name w:val="82A732F6A4F34533A82E5AB138763B65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1">
    <w:name w:val="2A036EAFB84347DCBC8F22658E28489F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B6A016A265D476AA399E18F64AAE612">
    <w:name w:val="EB6A016A265D476AA399E18F64AAE6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3">
    <w:name w:val="954614A79ABE4FEABCE3F8FB8C04CA34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2">
    <w:name w:val="27EBECA74DEF45D8A216D839915D56D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2">
    <w:name w:val="FB3B05B6057E4921810BC3CEBE02ABC0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2">
    <w:name w:val="128322DB9C2742258359AD5A78F97DFD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2">
    <w:name w:val="82A732F6A4F34533A82E5AB138763B65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2">
    <w:name w:val="2A036EAFB84347DCBC8F22658E28489F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2E2FD9532C04F37B9D7226080841045">
    <w:name w:val="A2E2FD9532C04F37B9D72260808410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4">
    <w:name w:val="954614A79ABE4FEABCE3F8FB8C04CA34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3">
    <w:name w:val="27EBECA74DEF45D8A216D839915D56D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3">
    <w:name w:val="FB3B05B6057E4921810BC3CEBE02ABC0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3">
    <w:name w:val="128322DB9C2742258359AD5A78F97DFD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3">
    <w:name w:val="82A732F6A4F34533A82E5AB138763B65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3">
    <w:name w:val="2A036EAFB84347DCBC8F22658E28489F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5">
    <w:name w:val="954614A79ABE4FEABCE3F8FB8C04CA3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4">
    <w:name w:val="27EBECA74DEF45D8A216D839915D56D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4">
    <w:name w:val="FB3B05B6057E4921810BC3CEBE02ABC0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4">
    <w:name w:val="128322DB9C2742258359AD5A78F97DFD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4">
    <w:name w:val="82A732F6A4F34533A82E5AB138763B65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4">
    <w:name w:val="2A036EAFB84347DCBC8F22658E28489F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7419AB3B56D74F14A13F6C3EDB6B5E5A">
    <w:name w:val="7419AB3B56D74F14A13F6C3EDB6B5E5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6">
    <w:name w:val="954614A79ABE4FEABCE3F8FB8C04CA34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5">
    <w:name w:val="27EBECA74DEF45D8A216D839915D56D9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5">
    <w:name w:val="FB3B05B6057E4921810BC3CEBE02ABC0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5">
    <w:name w:val="128322DB9C2742258359AD5A78F97DFD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5">
    <w:name w:val="82A732F6A4F34533A82E5AB138763B65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5">
    <w:name w:val="2A036EAFB84347DCBC8F22658E28489F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7">
    <w:name w:val="954614A79ABE4FEABCE3F8FB8C04CA34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6">
    <w:name w:val="27EBECA74DEF45D8A216D839915D56D9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6">
    <w:name w:val="FB3B05B6057E4921810BC3CEBE02ABC0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6">
    <w:name w:val="128322DB9C2742258359AD5A78F97DFD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6">
    <w:name w:val="82A732F6A4F34533A82E5AB138763B65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6">
    <w:name w:val="2A036EAFB84347DCBC8F22658E28489F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DC55108AEE8407E8A43CC9A13053EDA">
    <w:name w:val="CDC55108AEE8407E8A43CC9A13053ED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8">
    <w:name w:val="954614A79ABE4FEABCE3F8FB8C04CA34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7">
    <w:name w:val="27EBECA74DEF45D8A216D839915D56D9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7">
    <w:name w:val="FB3B05B6057E4921810BC3CEBE02ABC0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7">
    <w:name w:val="128322DB9C2742258359AD5A78F97DFD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7">
    <w:name w:val="82A732F6A4F34533A82E5AB138763B65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7">
    <w:name w:val="2A036EAFB84347DCBC8F22658E28489F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9">
    <w:name w:val="954614A79ABE4FEABCE3F8FB8C04CA34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8">
    <w:name w:val="27EBECA74DEF45D8A216D839915D56D9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8">
    <w:name w:val="FB3B05B6057E4921810BC3CEBE02ABC0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8">
    <w:name w:val="128322DB9C2742258359AD5A78F97DFD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8">
    <w:name w:val="82A732F6A4F34533A82E5AB138763B65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8">
    <w:name w:val="2A036EAFB84347DCBC8F22658E28489F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0">
    <w:name w:val="954614A79ABE4FEABCE3F8FB8C04CA34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9">
    <w:name w:val="27EBECA74DEF45D8A216D839915D56D9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9">
    <w:name w:val="FB3B05B6057E4921810BC3CEBE02ABC0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9">
    <w:name w:val="128322DB9C2742258359AD5A78F97DF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9">
    <w:name w:val="82A732F6A4F34533A82E5AB138763B65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9">
    <w:name w:val="2A036EAFB84347DCBC8F22658E28489F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7641D82C7754DC6BAD87D6C4E40F2A9">
    <w:name w:val="A7641D82C7754DC6BAD87D6C4E40F2A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FEFCD0216FE426F947514DEFDB7A1B0">
    <w:name w:val="8FEFCD0216FE426F947514DEFDB7A1B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22953E6E342492ABF54982E0731DD1E">
    <w:name w:val="E22953E6E342492ABF54982E0731DD1E"/>
    <w:rsid w:val="002B4DA8"/>
  </w:style>
  <w:style w:type="paragraph" w:customStyle="1" w:styleId="584FE341C7B045BD8B31D06108FD7983">
    <w:name w:val="584FE341C7B045BD8B31D06108FD7983"/>
    <w:rsid w:val="002B4DA8"/>
  </w:style>
  <w:style w:type="paragraph" w:customStyle="1" w:styleId="954614A79ABE4FEABCE3F8FB8C04CA3411">
    <w:name w:val="954614A79ABE4FEABCE3F8FB8C04CA34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0">
    <w:name w:val="27EBECA74DEF45D8A216D839915D56D9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0">
    <w:name w:val="FB3B05B6057E4921810BC3CEBE02ABC0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0">
    <w:name w:val="128322DB9C2742258359AD5A78F97DFD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0">
    <w:name w:val="82A732F6A4F34533A82E5AB138763B65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">
    <w:name w:val="228749CB4EF24AEDAD521578741AB4C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">
    <w:name w:val="082B05A28F554B78BFD4EC2784D81AC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">
    <w:name w:val="C38308AED63D4F60AF8B399EF7C97D3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">
    <w:name w:val="C404EA37E1164115BCEB32B0D6652D1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">
    <w:name w:val="0B69C7D4F6BA482EB9B79AA516CF178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">
    <w:name w:val="50AEF709CB9D4FC88766B297CD1A441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2">
    <w:name w:val="954614A79ABE4FEABCE3F8FB8C04CA34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1">
    <w:name w:val="27EBECA74DEF45D8A216D839915D56D9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1">
    <w:name w:val="FB3B05B6057E4921810BC3CEBE02ABC0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1">
    <w:name w:val="128322DB9C2742258359AD5A78F97DFD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1">
    <w:name w:val="82A732F6A4F34533A82E5AB138763B65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1">
    <w:name w:val="228749CB4EF24AEDAD521578741AB4C8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1">
    <w:name w:val="082B05A28F554B78BFD4EC2784D81AC7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1">
    <w:name w:val="C38308AED63D4F60AF8B399EF7C97D3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1">
    <w:name w:val="C404EA37E1164115BCEB32B0D6652D1A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1">
    <w:name w:val="0B69C7D4F6BA482EB9B79AA516CF178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1">
    <w:name w:val="50AEF709CB9D4FC88766B297CD1A441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3">
    <w:name w:val="954614A79ABE4FEABCE3F8FB8C04CA34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2">
    <w:name w:val="27EBECA74DEF45D8A216D839915D56D9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2">
    <w:name w:val="FB3B05B6057E4921810BC3CEBE02ABC0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2">
    <w:name w:val="128322DB9C2742258359AD5A78F97DFD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2">
    <w:name w:val="82A732F6A4F34533A82E5AB138763B65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2">
    <w:name w:val="228749CB4EF24AEDAD521578741AB4C8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2">
    <w:name w:val="082B05A28F554B78BFD4EC2784D81AC7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2">
    <w:name w:val="C38308AED63D4F60AF8B399EF7C97D3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2">
    <w:name w:val="C404EA37E1164115BCEB32B0D6652D1A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2">
    <w:name w:val="0B69C7D4F6BA482EB9B79AA516CF178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2">
    <w:name w:val="50AEF709CB9D4FC88766B297CD1A441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4">
    <w:name w:val="954614A79ABE4FEABCE3F8FB8C04CA34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3">
    <w:name w:val="27EBECA74DEF45D8A216D839915D56D9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3">
    <w:name w:val="FB3B05B6057E4921810BC3CEBE02ABC0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3">
    <w:name w:val="128322DB9C2742258359AD5A78F97DFD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3">
    <w:name w:val="82A732F6A4F34533A82E5AB138763B65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3">
    <w:name w:val="228749CB4EF24AEDAD521578741AB4C8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3">
    <w:name w:val="C38308AED63D4F60AF8B399EF7C97D3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3">
    <w:name w:val="C404EA37E1164115BCEB32B0D6652D1A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3">
    <w:name w:val="0B69C7D4F6BA482EB9B79AA516CF178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3">
    <w:name w:val="50AEF709CB9D4FC88766B297CD1A441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5">
    <w:name w:val="954614A79ABE4FEABCE3F8FB8C04CA341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4">
    <w:name w:val="27EBECA74DEF45D8A216D839915D56D9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4">
    <w:name w:val="FB3B05B6057E4921810BC3CEBE02ABC0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4">
    <w:name w:val="128322DB9C2742258359AD5A78F97DFD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4">
    <w:name w:val="82A732F6A4F34533A82E5AB138763B65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4">
    <w:name w:val="228749CB4EF24AEDAD521578741AB4C8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">
    <w:name w:val="9ECB7D929435420F95F4CA4DB263473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4">
    <w:name w:val="C38308AED63D4F60AF8B399EF7C97D3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4">
    <w:name w:val="C404EA37E1164115BCEB32B0D6652D1A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4">
    <w:name w:val="0B69C7D4F6BA482EB9B79AA516CF178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4">
    <w:name w:val="50AEF709CB9D4FC88766B297CD1A441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952426F7F054DF2BCAD3B9E87A608B1">
    <w:name w:val="F952426F7F054DF2BCAD3B9E87A608B1"/>
    <w:rsid w:val="00EC0FB7"/>
  </w:style>
  <w:style w:type="paragraph" w:customStyle="1" w:styleId="CA0C77EF971D45A1B3AE7EE5964F3912">
    <w:name w:val="CA0C77EF971D45A1B3AE7EE5964F3912"/>
    <w:rsid w:val="00EC0FB7"/>
  </w:style>
  <w:style w:type="paragraph" w:customStyle="1" w:styleId="06F8308726DA4B7DBEFD441DAC7F66CA">
    <w:name w:val="06F8308726DA4B7DBEFD441DAC7F66CA"/>
    <w:rsid w:val="00EC0FB7"/>
  </w:style>
  <w:style w:type="paragraph" w:customStyle="1" w:styleId="CA825E4E079640F9A787CDE4905024A3">
    <w:name w:val="CA825E4E079640F9A787CDE4905024A3"/>
    <w:rsid w:val="00EC0FB7"/>
  </w:style>
  <w:style w:type="paragraph" w:customStyle="1" w:styleId="D36C2EFE6E644E7BBF6A8D453EEFFC24">
    <w:name w:val="D36C2EFE6E644E7BBF6A8D453EEFFC24"/>
    <w:rsid w:val="00EC0FB7"/>
  </w:style>
  <w:style w:type="paragraph" w:customStyle="1" w:styleId="DC9DF9B4F4C94238943EFEB06158F492">
    <w:name w:val="DC9DF9B4F4C94238943EFEB06158F492"/>
    <w:rsid w:val="00EC0FB7"/>
  </w:style>
  <w:style w:type="paragraph" w:customStyle="1" w:styleId="B7C5447291A14A1AA61CBC5C200AD6BC">
    <w:name w:val="B7C5447291A14A1AA61CBC5C200AD6BC"/>
    <w:rsid w:val="00EC0FB7"/>
  </w:style>
  <w:style w:type="paragraph" w:customStyle="1" w:styleId="C7B49939B4AB45D3B8A32140F742E5ED">
    <w:name w:val="C7B49939B4AB45D3B8A32140F742E5ED"/>
    <w:rsid w:val="00EC0FB7"/>
  </w:style>
  <w:style w:type="paragraph" w:customStyle="1" w:styleId="4EC27CEB848145F3B86CD76E167331AC">
    <w:name w:val="4EC27CEB848145F3B86CD76E167331AC"/>
    <w:rsid w:val="00EC0FB7"/>
  </w:style>
  <w:style w:type="paragraph" w:customStyle="1" w:styleId="F7558C09909F4760A18146B22236B667">
    <w:name w:val="F7558C09909F4760A18146B22236B667"/>
    <w:rsid w:val="00EC0FB7"/>
  </w:style>
  <w:style w:type="paragraph" w:customStyle="1" w:styleId="F37440517D0B4F9182E838FD7458D9A2">
    <w:name w:val="F37440517D0B4F9182E838FD7458D9A2"/>
    <w:rsid w:val="00EC0FB7"/>
  </w:style>
  <w:style w:type="paragraph" w:customStyle="1" w:styleId="41F18950BC3944D1ABD422C287218BE3">
    <w:name w:val="41F18950BC3944D1ABD422C287218BE3"/>
    <w:rsid w:val="00EC0FB7"/>
  </w:style>
  <w:style w:type="paragraph" w:customStyle="1" w:styleId="77D34E07712E40159AD93719C4F92BFC">
    <w:name w:val="77D34E07712E40159AD93719C4F92BFC"/>
    <w:rsid w:val="00EC0FB7"/>
  </w:style>
  <w:style w:type="paragraph" w:customStyle="1" w:styleId="53FDEF63055F406B8E563013884C05EA">
    <w:name w:val="53FDEF63055F406B8E563013884C05EA"/>
    <w:rsid w:val="00EC0FB7"/>
  </w:style>
  <w:style w:type="paragraph" w:customStyle="1" w:styleId="D318D155897443EEA36D80A714E43C5B">
    <w:name w:val="D318D155897443EEA36D80A714E43C5B"/>
    <w:rsid w:val="00EC0FB7"/>
  </w:style>
  <w:style w:type="paragraph" w:customStyle="1" w:styleId="C5DF81904AB0429E9900A4E350CCDF7A">
    <w:name w:val="C5DF81904AB0429E9900A4E350CCDF7A"/>
    <w:rsid w:val="00EC0FB7"/>
  </w:style>
  <w:style w:type="paragraph" w:customStyle="1" w:styleId="3DDFE351A3EA475EA9CE32B6631029ED">
    <w:name w:val="3DDFE351A3EA475EA9CE32B6631029ED"/>
    <w:rsid w:val="00EC0FB7"/>
  </w:style>
  <w:style w:type="paragraph" w:customStyle="1" w:styleId="954614A79ABE4FEABCE3F8FB8C04CA3416">
    <w:name w:val="954614A79ABE4FEABCE3F8FB8C04CA3416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5">
    <w:name w:val="27EBECA74DEF45D8A216D839915D56D9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A09E891D62C4749A74892BB98D1B539">
    <w:name w:val="0A09E891D62C4749A74892BB98D1B539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5">
    <w:name w:val="FB3B05B6057E4921810BC3CEBE02ABC0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5">
    <w:name w:val="128322DB9C2742258359AD5A78F97DFD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5">
    <w:name w:val="82A732F6A4F34533A82E5AB138763B651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5">
    <w:name w:val="228749CB4EF24AEDAD521578741AB4C8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1">
    <w:name w:val="9ECB7D929435420F95F4CA4DB26347321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5">
    <w:name w:val="C38308AED63D4F60AF8B399EF7C97D3E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5">
    <w:name w:val="C404EA37E1164115BCEB32B0D6652D1A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5">
    <w:name w:val="0B69C7D4F6BA482EB9B79AA516CF1789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5">
    <w:name w:val="50AEF709CB9D4FC88766B297CD1A441E5"/>
    <w:rsid w:val="00EC0FB7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9D8B0-D43E-4236-9952-5FCC6C12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1</Pages>
  <Words>202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1514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Marianne Maria Larsen</dc:creator>
  <cp:lastModifiedBy>Marianne Maria Larsen</cp:lastModifiedBy>
  <cp:revision>3</cp:revision>
  <cp:lastPrinted>2015-12-04T11:59:00Z</cp:lastPrinted>
  <dcterms:created xsi:type="dcterms:W3CDTF">2015-12-04T13:35:00Z</dcterms:created>
  <dcterms:modified xsi:type="dcterms:W3CDTF">2015-12-04T13:35:00Z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42327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Standardprofil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USR_Enhedsnummer">
    <vt:lpwstr>9251</vt:lpwstr>
  </property>
  <property fmtid="{D5CDD505-2E9C-101B-9397-08002B2CF9AE}" pid="13" name="SD_RedigerEnhedsinfo">
    <vt:lpwstr>Ja</vt:lpwstr>
  </property>
  <property fmtid="{D5CDD505-2E9C-101B-9397-08002B2CF9AE}" pid="14" name="SD_USR_RetursvarEmneId">
    <vt:lpwstr/>
  </property>
  <property fmtid="{D5CDD505-2E9C-101B-9397-08002B2CF9AE}" pid="15" name="SD_USR_Name">
    <vt:lpwstr>Marianne Maria Larsen</vt:lpwstr>
  </property>
  <property fmtid="{D5CDD505-2E9C-101B-9397-08002B2CF9AE}" pid="16" name="SD_USR_Title">
    <vt:lpwstr>Chefsekretær</vt:lpwstr>
  </property>
  <property fmtid="{D5CDD505-2E9C-101B-9397-08002B2CF9AE}" pid="17" name="SD_USR_DirectPhone">
    <vt:lpwstr>87 15 29 62</vt:lpwstr>
  </property>
  <property fmtid="{D5CDD505-2E9C-101B-9397-08002B2CF9AE}" pid="18" name="SD_USR_Personsøger">
    <vt:lpwstr/>
  </property>
  <property fmtid="{D5CDD505-2E9C-101B-9397-08002B2CF9AE}" pid="19" name="SD_USR_PrivatePhone">
    <vt:lpwstr/>
  </property>
  <property fmtid="{D5CDD505-2E9C-101B-9397-08002B2CF9AE}" pid="20" name="SD_USR_Mobile">
    <vt:lpwstr>20 43 40 56</vt:lpwstr>
  </property>
  <property fmtid="{D5CDD505-2E9C-101B-9397-08002B2CF9AE}" pid="21" name="SD_USR_DirectFax">
    <vt:lpwstr/>
  </property>
  <property fmtid="{D5CDD505-2E9C-101B-9397-08002B2CF9AE}" pid="22" name="SD_USR_Email">
    <vt:lpwstr>mml@adm.au.dk</vt:lpwstr>
  </property>
  <property fmtid="{D5CDD505-2E9C-101B-9397-08002B2CF9AE}" pid="23" name="SD_USR_www">
    <vt:lpwstr>www.au.dk</vt:lpwstr>
  </property>
  <property fmtid="{D5CDD505-2E9C-101B-9397-08002B2CF9AE}" pid="24" name="SD_USR_Department">
    <vt:lpwstr>Økonomi og Bygninger</vt:lpwstr>
  </property>
  <property fmtid="{D5CDD505-2E9C-101B-9397-08002B2CF9AE}" pid="25" name="SD_Logofarve">
    <vt:lpwstr>Blåt</vt:lpwstr>
  </property>
  <property fmtid="{D5CDD505-2E9C-101B-9397-08002B2CF9AE}" pid="26" name="SD_USR_EAN">
    <vt:lpwstr>5798000420229</vt:lpwstr>
  </property>
  <property fmtid="{D5CDD505-2E9C-101B-9397-08002B2CF9AE}" pid="27" name="SD_USR_Pnr">
    <vt:lpwstr>1018467514</vt:lpwstr>
  </property>
  <property fmtid="{D5CDD505-2E9C-101B-9397-08002B2CF9AE}" pid="28" name="DocumentInfoFinished">
    <vt:lpwstr>True</vt:lpwstr>
  </property>
</Properties>
</file>