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A40" w:rsidRPr="003A1371" w:rsidRDefault="008D5A80" w:rsidP="00406A40">
      <w:pPr>
        <w:jc w:val="center"/>
        <w:rPr>
          <w:rFonts w:ascii="AU Passata" w:hAnsi="AU Passata"/>
          <w:b/>
          <w:sz w:val="36"/>
          <w:lang w:val="en-US"/>
        </w:rPr>
      </w:pPr>
      <w:r w:rsidRPr="008D5A80">
        <w:rPr>
          <w:rFonts w:ascii="AU Passata" w:hAnsi="AU Passata"/>
          <w:b/>
          <w:sz w:val="36"/>
          <w:lang w:val="en-AU"/>
        </w:rPr>
        <w:t>Posting</w:t>
      </w:r>
      <w:r w:rsidRPr="003A1371">
        <w:rPr>
          <w:rFonts w:ascii="AU Passata" w:hAnsi="AU Passata"/>
          <w:b/>
          <w:sz w:val="36"/>
          <w:lang w:val="en-US"/>
        </w:rPr>
        <w:t xml:space="preserve"> on the </w:t>
      </w:r>
      <w:r w:rsidR="003A1371">
        <w:rPr>
          <w:rFonts w:ascii="AU Passata" w:hAnsi="AU Passata"/>
          <w:b/>
          <w:sz w:val="36"/>
          <w:lang w:val="en-US"/>
        </w:rPr>
        <w:t>market for u</w:t>
      </w:r>
      <w:r w:rsidR="003A1371" w:rsidRPr="003A1371">
        <w:rPr>
          <w:rFonts w:ascii="AU Passata" w:hAnsi="AU Passata"/>
          <w:b/>
          <w:sz w:val="36"/>
          <w:lang w:val="en-US"/>
        </w:rPr>
        <w:t>sed Items</w:t>
      </w:r>
    </w:p>
    <w:p w:rsidR="00406A40" w:rsidRPr="003A1371" w:rsidRDefault="00406A40" w:rsidP="00406A40">
      <w:pPr>
        <w:rPr>
          <w:lang w:val="en-US"/>
        </w:rPr>
      </w:pPr>
    </w:p>
    <w:p w:rsidR="00842BE9" w:rsidRDefault="008D5A80" w:rsidP="00406A40">
      <w:pPr>
        <w:rPr>
          <w:rFonts w:ascii="AU Passata" w:hAnsi="AU Passata"/>
          <w:lang w:val="en"/>
        </w:rPr>
      </w:pPr>
      <w:r w:rsidRPr="000649B7">
        <w:rPr>
          <w:rFonts w:ascii="AU Passata" w:hAnsi="AU Passata"/>
          <w:sz w:val="20"/>
          <w:lang w:val="en-US"/>
        </w:rPr>
        <w:t xml:space="preserve">The </w:t>
      </w:r>
      <w:r w:rsidR="003A1371">
        <w:rPr>
          <w:rFonts w:ascii="AU Passata" w:hAnsi="AU Passata"/>
          <w:sz w:val="20"/>
          <w:lang w:val="en-US"/>
        </w:rPr>
        <w:t>market for used items</w:t>
      </w:r>
      <w:r w:rsidR="00842BE9" w:rsidRPr="000649B7">
        <w:rPr>
          <w:rFonts w:ascii="AU Passata" w:hAnsi="AU Passata"/>
          <w:sz w:val="20"/>
          <w:lang w:val="en-US"/>
        </w:rPr>
        <w:t xml:space="preserve"> is a site where AU colleagues</w:t>
      </w:r>
      <w:r w:rsidR="000649B7" w:rsidRPr="000649B7">
        <w:rPr>
          <w:rFonts w:ascii="AU Passata" w:hAnsi="AU Passata"/>
          <w:sz w:val="20"/>
          <w:lang w:val="en-US"/>
        </w:rPr>
        <w:t xml:space="preserve"> </w:t>
      </w:r>
      <w:r w:rsidR="000649B7" w:rsidRPr="000649B7">
        <w:rPr>
          <w:rFonts w:ascii="AU Passata" w:hAnsi="AU Passata"/>
          <w:lang w:val="en"/>
        </w:rPr>
        <w:t>can seek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 w:rsidRPr="000649B7">
        <w:rPr>
          <w:rFonts w:ascii="AU Passata" w:hAnsi="AU Passata"/>
          <w:lang w:val="en"/>
        </w:rPr>
        <w:t>/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 w:rsidRPr="000649B7">
        <w:rPr>
          <w:rFonts w:ascii="AU Passata" w:hAnsi="AU Passata"/>
          <w:lang w:val="en"/>
        </w:rPr>
        <w:t>give away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 w:rsidRPr="000649B7">
        <w:rPr>
          <w:rFonts w:ascii="AU Passata" w:hAnsi="AU Passata"/>
          <w:lang w:val="en"/>
        </w:rPr>
        <w:t>/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 w:rsidRPr="000649B7">
        <w:rPr>
          <w:rFonts w:ascii="AU Passata" w:hAnsi="AU Passata"/>
          <w:lang w:val="en"/>
        </w:rPr>
        <w:t>swap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 w:rsidRPr="000649B7">
        <w:rPr>
          <w:rFonts w:ascii="AU Passata" w:hAnsi="AU Passata"/>
          <w:lang w:val="en"/>
        </w:rPr>
        <w:t>or sell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 w:rsidRPr="000649B7">
        <w:rPr>
          <w:rFonts w:ascii="AU Passata" w:hAnsi="AU Passata"/>
          <w:lang w:val="en"/>
        </w:rPr>
        <w:t>used items from laboratories such as furniture, instruments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 w:rsidRPr="000649B7">
        <w:rPr>
          <w:rFonts w:ascii="AU Passata" w:hAnsi="AU Passata"/>
          <w:lang w:val="en"/>
        </w:rPr>
        <w:t>etc. to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 w:rsidRPr="000649B7">
        <w:rPr>
          <w:rFonts w:ascii="AU Passata" w:hAnsi="AU Passata"/>
          <w:lang w:val="en"/>
        </w:rPr>
        <w:t>other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 w:rsidRPr="000649B7">
        <w:rPr>
          <w:rFonts w:ascii="AU Passata" w:hAnsi="AU Passata"/>
          <w:lang w:val="en"/>
        </w:rPr>
        <w:t>AU</w:t>
      </w:r>
      <w:r w:rsidR="000649B7" w:rsidRPr="0038208E">
        <w:rPr>
          <w:rFonts w:ascii="AU Passata" w:hAnsi="AU Passata"/>
          <w:lang w:val="en"/>
        </w:rPr>
        <w:t xml:space="preserve"> </w:t>
      </w:r>
      <w:r w:rsidR="000649B7">
        <w:rPr>
          <w:rFonts w:ascii="AU Passata" w:hAnsi="AU Passata"/>
          <w:lang w:val="en"/>
        </w:rPr>
        <w:t>institutes</w:t>
      </w:r>
      <w:r w:rsidR="000649B7" w:rsidRPr="000649B7">
        <w:rPr>
          <w:rFonts w:ascii="AU Passata" w:hAnsi="AU Passata"/>
          <w:lang w:val="en"/>
        </w:rPr>
        <w:t xml:space="preserve"> / centers</w:t>
      </w:r>
      <w:r w:rsidR="000649B7">
        <w:rPr>
          <w:rFonts w:ascii="AU Passata" w:hAnsi="AU Passata"/>
          <w:lang w:val="en"/>
        </w:rPr>
        <w:t>.</w:t>
      </w:r>
    </w:p>
    <w:p w:rsidR="00406A40" w:rsidRPr="003A1371" w:rsidRDefault="00406A40" w:rsidP="00406A40">
      <w:pPr>
        <w:rPr>
          <w:rFonts w:ascii="AU Passata" w:hAnsi="AU Passata"/>
          <w:sz w:val="20"/>
          <w:lang w:val="en"/>
        </w:rPr>
      </w:pPr>
    </w:p>
    <w:p w:rsidR="000649B7" w:rsidRPr="000649B7" w:rsidRDefault="000649B7" w:rsidP="00406A40">
      <w:pPr>
        <w:rPr>
          <w:rFonts w:ascii="AU Passata" w:hAnsi="AU Passata"/>
          <w:sz w:val="20"/>
          <w:lang w:val="en-US"/>
        </w:rPr>
      </w:pPr>
      <w:r w:rsidRPr="000649B7">
        <w:rPr>
          <w:rFonts w:ascii="AU Passata" w:hAnsi="AU Passata"/>
          <w:sz w:val="20"/>
          <w:lang w:val="en-US"/>
        </w:rPr>
        <w:t>Contact and information regarding postings on the site is a m</w:t>
      </w:r>
      <w:r w:rsidRPr="000649B7">
        <w:rPr>
          <w:rFonts w:ascii="AU Passata" w:hAnsi="AU Passata"/>
          <w:lang w:val="en-US"/>
        </w:rPr>
        <w:t xml:space="preserve">atter between the </w:t>
      </w:r>
      <w:r w:rsidRPr="000649B7">
        <w:rPr>
          <w:rStyle w:val="hps"/>
          <w:rFonts w:ascii="AU Passata" w:hAnsi="AU Passata"/>
          <w:lang w:val="en"/>
        </w:rPr>
        <w:t>ceding</w:t>
      </w:r>
      <w:r w:rsidRPr="000649B7">
        <w:rPr>
          <w:rFonts w:ascii="AU Passata" w:hAnsi="AU Passata"/>
          <w:lang w:val="en"/>
        </w:rPr>
        <w:t xml:space="preserve"> </w:t>
      </w:r>
      <w:r w:rsidRPr="000649B7">
        <w:rPr>
          <w:rStyle w:val="hps"/>
          <w:rFonts w:ascii="AU Passata" w:hAnsi="AU Passata"/>
          <w:lang w:val="en"/>
        </w:rPr>
        <w:t>institute</w:t>
      </w:r>
      <w:r w:rsidRPr="000649B7">
        <w:rPr>
          <w:rFonts w:ascii="AU Passata" w:hAnsi="AU Passata"/>
          <w:lang w:val="en"/>
        </w:rPr>
        <w:t xml:space="preserve"> </w:t>
      </w:r>
      <w:r w:rsidRPr="000649B7">
        <w:rPr>
          <w:rStyle w:val="hps"/>
          <w:rFonts w:ascii="AU Passata" w:hAnsi="AU Passata"/>
          <w:lang w:val="en"/>
        </w:rPr>
        <w:t>/ center</w:t>
      </w:r>
      <w:r w:rsidRPr="000649B7">
        <w:rPr>
          <w:rFonts w:ascii="AU Passata" w:hAnsi="AU Passata"/>
          <w:lang w:val="en"/>
        </w:rPr>
        <w:t xml:space="preserve"> </w:t>
      </w:r>
      <w:r w:rsidRPr="000649B7">
        <w:rPr>
          <w:rStyle w:val="hps"/>
          <w:rFonts w:ascii="AU Passata" w:hAnsi="AU Passata"/>
          <w:lang w:val="en"/>
        </w:rPr>
        <w:t>and</w:t>
      </w:r>
      <w:r w:rsidRPr="000649B7">
        <w:rPr>
          <w:rFonts w:ascii="AU Passata" w:hAnsi="AU Passata"/>
          <w:lang w:val="en"/>
        </w:rPr>
        <w:t xml:space="preserve"> </w:t>
      </w:r>
      <w:r w:rsidRPr="000649B7">
        <w:rPr>
          <w:rStyle w:val="hps"/>
          <w:rFonts w:ascii="AU Passata" w:hAnsi="AU Passata"/>
          <w:lang w:val="en"/>
        </w:rPr>
        <w:t>the institute</w:t>
      </w:r>
      <w:r w:rsidRPr="000649B7">
        <w:rPr>
          <w:rFonts w:ascii="AU Passata" w:hAnsi="AU Passata"/>
          <w:lang w:val="en"/>
        </w:rPr>
        <w:t xml:space="preserve"> </w:t>
      </w:r>
      <w:r w:rsidRPr="000649B7">
        <w:rPr>
          <w:rStyle w:val="hps"/>
          <w:rFonts w:ascii="AU Passata" w:hAnsi="AU Passata"/>
          <w:lang w:val="en"/>
        </w:rPr>
        <w:t>/ center</w:t>
      </w:r>
      <w:r w:rsidRPr="000649B7">
        <w:rPr>
          <w:rFonts w:ascii="AU Passata" w:hAnsi="AU Passata"/>
          <w:lang w:val="en"/>
        </w:rPr>
        <w:t xml:space="preserve"> </w:t>
      </w:r>
      <w:r w:rsidR="003A1371">
        <w:rPr>
          <w:rStyle w:val="hps"/>
          <w:rFonts w:ascii="AU Passata" w:hAnsi="AU Passata"/>
          <w:lang w:val="en"/>
        </w:rPr>
        <w:t xml:space="preserve">receiving </w:t>
      </w:r>
      <w:r w:rsidRPr="000649B7">
        <w:rPr>
          <w:rStyle w:val="hps"/>
          <w:rFonts w:ascii="AU Passata" w:hAnsi="AU Passata"/>
          <w:lang w:val="en"/>
        </w:rPr>
        <w:t>the used items.</w:t>
      </w:r>
    </w:p>
    <w:p w:rsidR="00406A40" w:rsidRPr="003A1371" w:rsidRDefault="00406A40" w:rsidP="00406A40">
      <w:pPr>
        <w:rPr>
          <w:rFonts w:ascii="AU Passata" w:hAnsi="AU Passata"/>
          <w:sz w:val="20"/>
          <w:lang w:val="en-US"/>
        </w:rPr>
      </w:pPr>
    </w:p>
    <w:p w:rsidR="00406A40" w:rsidRPr="000649B7" w:rsidRDefault="000649B7" w:rsidP="000649B7">
      <w:pPr>
        <w:rPr>
          <w:rFonts w:ascii="AU Passata" w:hAnsi="AU Passata"/>
          <w:sz w:val="20"/>
          <w:lang w:val="en-US"/>
        </w:rPr>
      </w:pPr>
      <w:r w:rsidRPr="000649B7">
        <w:rPr>
          <w:rFonts w:ascii="AU Passata" w:hAnsi="AU Passata"/>
          <w:sz w:val="20"/>
          <w:lang w:val="en-US"/>
        </w:rPr>
        <w:t xml:space="preserve">Postings on the site </w:t>
      </w:r>
      <w:r>
        <w:rPr>
          <w:rFonts w:ascii="AU Passata" w:hAnsi="AU Passata"/>
          <w:sz w:val="20"/>
          <w:lang w:val="en-US"/>
        </w:rPr>
        <w:t>are</w:t>
      </w:r>
      <w:r w:rsidRPr="000649B7">
        <w:rPr>
          <w:rFonts w:ascii="AU Passata" w:hAnsi="AU Passata"/>
          <w:sz w:val="20"/>
          <w:lang w:val="en-US"/>
        </w:rPr>
        <w:t xml:space="preserve"> not </w:t>
      </w:r>
      <w:r>
        <w:rPr>
          <w:rFonts w:ascii="AU Passata" w:hAnsi="AU Passata"/>
          <w:sz w:val="20"/>
          <w:lang w:val="en-US"/>
        </w:rPr>
        <w:t>aimed at private individuals – postings of that nature is found on the “</w:t>
      </w:r>
      <w:r w:rsidRPr="000649B7">
        <w:rPr>
          <w:rFonts w:ascii="AU Passata" w:hAnsi="AU Passata"/>
          <w:sz w:val="20"/>
          <w:lang w:val="en-US"/>
        </w:rPr>
        <w:t>AU-torvet”.</w:t>
      </w:r>
    </w:p>
    <w:p w:rsidR="00406A40" w:rsidRPr="000649B7" w:rsidRDefault="00406A40" w:rsidP="00406A40">
      <w:pPr>
        <w:rPr>
          <w:rFonts w:ascii="AU Passata" w:hAnsi="AU Passata"/>
          <w:sz w:val="20"/>
          <w:lang w:val="en-US"/>
        </w:rPr>
      </w:pPr>
    </w:p>
    <w:p w:rsidR="00406A40" w:rsidRDefault="00E11BA3" w:rsidP="00406A40">
      <w:pPr>
        <w:rPr>
          <w:rFonts w:ascii="AU Passata" w:hAnsi="AU Passata"/>
          <w:sz w:val="20"/>
        </w:rPr>
      </w:pPr>
      <w:r>
        <w:rPr>
          <w:rStyle w:val="hps"/>
          <w:rFonts w:ascii="AU Passata" w:hAnsi="AU Passata"/>
          <w:lang w:val="en"/>
        </w:rPr>
        <w:t xml:space="preserve">Exchange of </w:t>
      </w:r>
      <w:r w:rsidRPr="00E11BA3">
        <w:rPr>
          <w:rStyle w:val="hps"/>
          <w:rFonts w:ascii="AU Passata" w:hAnsi="AU Passata"/>
          <w:lang w:val="en"/>
        </w:rPr>
        <w:t>IT</w:t>
      </w:r>
      <w:r w:rsidRPr="00E11BA3">
        <w:rPr>
          <w:rFonts w:ascii="AU Passata" w:hAnsi="AU Passata"/>
          <w:lang w:val="en"/>
        </w:rPr>
        <w:t xml:space="preserve"> </w:t>
      </w:r>
      <w:r w:rsidRPr="00E11BA3">
        <w:rPr>
          <w:rStyle w:val="hps"/>
          <w:rFonts w:ascii="AU Passata" w:hAnsi="AU Passata"/>
          <w:lang w:val="en"/>
        </w:rPr>
        <w:t>equipment</w:t>
      </w:r>
      <w:r w:rsidRPr="00E11BA3">
        <w:rPr>
          <w:rFonts w:ascii="AU Passata" w:hAnsi="AU Passata"/>
          <w:lang w:val="en"/>
        </w:rPr>
        <w:t xml:space="preserve"> </w:t>
      </w:r>
      <w:r w:rsidRPr="00E11BA3">
        <w:rPr>
          <w:rStyle w:val="hps"/>
          <w:rFonts w:ascii="AU Passata" w:hAnsi="AU Passata"/>
          <w:lang w:val="en"/>
        </w:rPr>
        <w:t>supplied by</w:t>
      </w:r>
      <w:r w:rsidRPr="00E11BA3">
        <w:rPr>
          <w:rFonts w:ascii="AU Passata" w:hAnsi="AU Passata"/>
          <w:lang w:val="en"/>
        </w:rPr>
        <w:t xml:space="preserve"> </w:t>
      </w:r>
      <w:r w:rsidRPr="00E11BA3">
        <w:rPr>
          <w:rStyle w:val="hps"/>
          <w:rFonts w:ascii="AU Passata" w:hAnsi="AU Passata"/>
          <w:lang w:val="en"/>
        </w:rPr>
        <w:t>AU</w:t>
      </w:r>
      <w:r w:rsidRPr="00E11BA3">
        <w:rPr>
          <w:rFonts w:ascii="AU Passata" w:hAnsi="AU Passata"/>
          <w:lang w:val="en"/>
        </w:rPr>
        <w:t xml:space="preserve">-IT </w:t>
      </w:r>
      <w:r>
        <w:rPr>
          <w:rFonts w:ascii="AU Passata" w:hAnsi="AU Passata"/>
          <w:lang w:val="en"/>
        </w:rPr>
        <w:t>is not allowed on the site. Please contact your IT-support regarding IT-equipment.</w:t>
      </w:r>
    </w:p>
    <w:p w:rsidR="00406A40" w:rsidRDefault="00406A40" w:rsidP="00406A40">
      <w:pPr>
        <w:rPr>
          <w:rFonts w:ascii="AU Passata" w:hAnsi="AU Passata"/>
          <w:sz w:val="20"/>
        </w:rPr>
      </w:pPr>
    </w:p>
    <w:tbl>
      <w:tblPr>
        <w:tblStyle w:val="Tabel-Gitter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660"/>
        <w:gridCol w:w="2503"/>
        <w:gridCol w:w="2362"/>
        <w:gridCol w:w="2362"/>
      </w:tblGrid>
      <w:tr w:rsidR="00406A40" w:rsidTr="004C16B3">
        <w:trPr>
          <w:trHeight w:val="441"/>
        </w:trPr>
        <w:tc>
          <w:tcPr>
            <w:tcW w:w="2660" w:type="dxa"/>
          </w:tcPr>
          <w:p w:rsidR="00406A40" w:rsidRDefault="00406A40" w:rsidP="00E11BA3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Produ</w:t>
            </w:r>
            <w:r w:rsidR="00E11BA3">
              <w:rPr>
                <w:rFonts w:ascii="AU Passata" w:hAnsi="AU Passata"/>
                <w:sz w:val="20"/>
              </w:rPr>
              <w:t>ct</w:t>
            </w:r>
            <w:r>
              <w:rPr>
                <w:rFonts w:ascii="AU Passata" w:hAnsi="AU Passata"/>
                <w:sz w:val="20"/>
              </w:rPr>
              <w:t>:</w:t>
            </w:r>
          </w:p>
        </w:tc>
        <w:sdt>
          <w:sdtPr>
            <w:rPr>
              <w:rFonts w:ascii="AU Passata" w:hAnsi="AU Passata"/>
              <w:sz w:val="20"/>
            </w:rPr>
            <w:id w:val="-530804338"/>
            <w:placeholder>
              <w:docPart w:val="954614A79ABE4FEABCE3F8FB8C04CA34"/>
            </w:placeholder>
            <w:showingPlcHdr/>
            <w:text/>
          </w:sdtPr>
          <w:sdtEndPr/>
          <w:sdtContent>
            <w:tc>
              <w:tcPr>
                <w:tcW w:w="7227" w:type="dxa"/>
                <w:gridSpan w:val="3"/>
              </w:tcPr>
              <w:p w:rsidR="00D51431" w:rsidRDefault="004C16B3" w:rsidP="004C16B3">
                <w:pPr>
                  <w:rPr>
                    <w:rFonts w:ascii="AU Passata" w:hAnsi="AU Passata"/>
                    <w:sz w:val="20"/>
                  </w:rPr>
                </w:pPr>
                <w:r>
                  <w:rPr>
                    <w:rStyle w:val="Pladsholdertekst"/>
                    <w:rFonts w:ascii="AU Passata" w:hAnsi="AU Passata"/>
                    <w:b/>
                    <w:i/>
                  </w:rPr>
                  <w:t>Specify produc</w:t>
                </w:r>
                <w:r w:rsidR="00560690" w:rsidRPr="0074662C">
                  <w:rPr>
                    <w:rStyle w:val="Pladsholdertekst"/>
                    <w:rFonts w:ascii="AU Passata" w:hAnsi="AU Passata"/>
                    <w:b/>
                    <w:i/>
                  </w:rPr>
                  <w:t>t</w:t>
                </w:r>
              </w:p>
            </w:tc>
          </w:sdtContent>
        </w:sdt>
      </w:tr>
      <w:tr w:rsidR="00406A40" w:rsidRPr="004C16B3" w:rsidTr="004C16B3">
        <w:trPr>
          <w:trHeight w:val="418"/>
        </w:trPr>
        <w:tc>
          <w:tcPr>
            <w:tcW w:w="2660" w:type="dxa"/>
          </w:tcPr>
          <w:p w:rsidR="00406A40" w:rsidRDefault="00E11BA3" w:rsidP="00E11BA3">
            <w:pPr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>Brand</w:t>
            </w:r>
            <w:r w:rsidR="00406A40">
              <w:rPr>
                <w:rFonts w:ascii="AU Passata" w:hAnsi="AU Passata"/>
                <w:sz w:val="20"/>
              </w:rPr>
              <w:t>:</w:t>
            </w:r>
          </w:p>
        </w:tc>
        <w:sdt>
          <w:sdtPr>
            <w:rPr>
              <w:rFonts w:ascii="AU Passata" w:hAnsi="AU Passata"/>
              <w:sz w:val="20"/>
            </w:rPr>
            <w:id w:val="-1043285266"/>
            <w:placeholder>
              <w:docPart w:val="27EBECA74DEF45D8A216D839915D56D9"/>
            </w:placeholder>
            <w:showingPlcHdr/>
          </w:sdtPr>
          <w:sdtEndPr/>
          <w:sdtContent>
            <w:tc>
              <w:tcPr>
                <w:tcW w:w="7227" w:type="dxa"/>
                <w:gridSpan w:val="3"/>
              </w:tcPr>
              <w:p w:rsidR="00406A40" w:rsidRDefault="00420323" w:rsidP="00420323">
                <w:pPr>
                  <w:rPr>
                    <w:rFonts w:ascii="AU Passata" w:hAnsi="AU Passata"/>
                    <w:sz w:val="20"/>
                  </w:rPr>
                </w:pPr>
                <w:r>
                  <w:rPr>
                    <w:rStyle w:val="Pladsholdertekst"/>
                    <w:rFonts w:ascii="AU Passata" w:hAnsi="AU Passata"/>
                    <w:i/>
                  </w:rPr>
                  <w:t>Specify brand</w:t>
                </w:r>
              </w:p>
            </w:tc>
          </w:sdtContent>
        </w:sdt>
      </w:tr>
      <w:tr w:rsidR="005E6EC0" w:rsidRPr="00A70906" w:rsidTr="004C16B3">
        <w:trPr>
          <w:trHeight w:val="418"/>
        </w:trPr>
        <w:tc>
          <w:tcPr>
            <w:tcW w:w="2660" w:type="dxa"/>
          </w:tcPr>
          <w:p w:rsidR="005E6EC0" w:rsidRDefault="00E11BA3" w:rsidP="00406A40">
            <w:pPr>
              <w:rPr>
                <w:rFonts w:ascii="AU Passata" w:hAnsi="AU Passata"/>
                <w:sz w:val="20"/>
              </w:rPr>
            </w:pPr>
            <w:r w:rsidRPr="004C16B3">
              <w:rPr>
                <w:rFonts w:ascii="AU Passata" w:hAnsi="AU Passata"/>
                <w:sz w:val="20"/>
              </w:rPr>
              <w:t>Quantity</w:t>
            </w:r>
            <w:r w:rsidR="005E6EC0">
              <w:rPr>
                <w:rFonts w:ascii="AU Passata" w:hAnsi="AU Passata"/>
                <w:sz w:val="20"/>
              </w:rPr>
              <w:t>:</w:t>
            </w:r>
          </w:p>
        </w:tc>
        <w:sdt>
          <w:sdtPr>
            <w:rPr>
              <w:rFonts w:ascii="AU Passata" w:hAnsi="AU Passata"/>
              <w:sz w:val="20"/>
            </w:rPr>
            <w:id w:val="1270663628"/>
            <w:placeholder>
              <w:docPart w:val="2C6DEEB89D0148A4A15203051D8A856E"/>
            </w:placeholder>
            <w:showingPlcHdr/>
            <w:text/>
          </w:sdtPr>
          <w:sdtEndPr/>
          <w:sdtContent>
            <w:tc>
              <w:tcPr>
                <w:tcW w:w="7227" w:type="dxa"/>
                <w:gridSpan w:val="3"/>
              </w:tcPr>
              <w:p w:rsidR="005E6EC0" w:rsidRPr="00420323" w:rsidRDefault="00420323" w:rsidP="00420323">
                <w:pPr>
                  <w:rPr>
                    <w:rFonts w:ascii="AU Passata" w:hAnsi="AU Passata"/>
                    <w:sz w:val="20"/>
                    <w:lang w:val="en-US"/>
                  </w:rPr>
                </w:pPr>
                <w:r w:rsidRPr="00420323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Indicate the number of items</w:t>
                </w:r>
              </w:p>
            </w:tc>
          </w:sdtContent>
        </w:sdt>
      </w:tr>
      <w:tr w:rsidR="00406A40" w:rsidRPr="004C16B3" w:rsidTr="004C16B3">
        <w:trPr>
          <w:trHeight w:val="411"/>
        </w:trPr>
        <w:tc>
          <w:tcPr>
            <w:tcW w:w="2660" w:type="dxa"/>
          </w:tcPr>
          <w:p w:rsidR="00406A40" w:rsidRDefault="00E11BA3" w:rsidP="00406A40">
            <w:pPr>
              <w:rPr>
                <w:rFonts w:ascii="AU Passata" w:hAnsi="AU Passata"/>
                <w:sz w:val="20"/>
              </w:rPr>
            </w:pPr>
            <w:r w:rsidRPr="00A70906">
              <w:rPr>
                <w:rStyle w:val="hps"/>
                <w:rFonts w:ascii="AU Passata" w:hAnsi="AU Passata"/>
                <w:lang w:val="en-AU"/>
              </w:rPr>
              <w:t>Acquired</w:t>
            </w:r>
            <w:r w:rsidR="00406A40">
              <w:rPr>
                <w:rFonts w:ascii="AU Passata" w:hAnsi="AU Passata"/>
                <w:sz w:val="20"/>
              </w:rPr>
              <w:t>:</w:t>
            </w:r>
          </w:p>
        </w:tc>
        <w:sdt>
          <w:sdtPr>
            <w:rPr>
              <w:rFonts w:ascii="AU Passata" w:hAnsi="AU Passata"/>
              <w:sz w:val="20"/>
            </w:rPr>
            <w:id w:val="1676231799"/>
            <w:placeholder>
              <w:docPart w:val="FB3B05B6057E4921810BC3CEBE02ABC0"/>
            </w:placeholder>
            <w:showingPlcHdr/>
          </w:sdtPr>
          <w:sdtEndPr/>
          <w:sdtContent>
            <w:tc>
              <w:tcPr>
                <w:tcW w:w="7227" w:type="dxa"/>
                <w:gridSpan w:val="3"/>
              </w:tcPr>
              <w:p w:rsidR="00406A40" w:rsidRDefault="00420323" w:rsidP="00D60D40">
                <w:pPr>
                  <w:rPr>
                    <w:rFonts w:ascii="AU Passata" w:hAnsi="AU Passata"/>
                    <w:sz w:val="20"/>
                  </w:rPr>
                </w:pPr>
                <w:r w:rsidRPr="00420323">
                  <w:rPr>
                    <w:rStyle w:val="Pladsholdertekst"/>
                    <w:rFonts w:ascii="AU Passata" w:hAnsi="AU Passata"/>
                    <w:i/>
                  </w:rPr>
                  <w:t>Enter year of acquisition</w:t>
                </w:r>
              </w:p>
            </w:tc>
          </w:sdtContent>
        </w:sdt>
      </w:tr>
      <w:tr w:rsidR="00406A40" w:rsidRPr="00CB3BDA" w:rsidTr="004C16B3">
        <w:trPr>
          <w:trHeight w:val="1409"/>
        </w:trPr>
        <w:tc>
          <w:tcPr>
            <w:tcW w:w="2660" w:type="dxa"/>
          </w:tcPr>
          <w:p w:rsidR="00406A40" w:rsidRDefault="00E11BA3" w:rsidP="00406A40">
            <w:pPr>
              <w:rPr>
                <w:rFonts w:ascii="AU Passata" w:hAnsi="AU Passata"/>
                <w:sz w:val="20"/>
              </w:rPr>
            </w:pPr>
            <w:r w:rsidRPr="004C16B3">
              <w:rPr>
                <w:rFonts w:ascii="AU Passata" w:hAnsi="AU Passata"/>
                <w:sz w:val="20"/>
              </w:rPr>
              <w:t>Condition</w:t>
            </w:r>
            <w:r w:rsidR="00406A40">
              <w:rPr>
                <w:rFonts w:ascii="AU Passata" w:hAnsi="AU Passata"/>
                <w:sz w:val="20"/>
              </w:rPr>
              <w:t>:</w:t>
            </w:r>
          </w:p>
        </w:tc>
        <w:sdt>
          <w:sdtPr>
            <w:rPr>
              <w:rFonts w:ascii="AU Passata" w:hAnsi="AU Passata"/>
              <w:sz w:val="20"/>
            </w:rPr>
            <w:id w:val="187099932"/>
            <w:placeholder>
              <w:docPart w:val="128322DB9C2742258359AD5A78F97DFD"/>
            </w:placeholder>
            <w:showingPlcHdr/>
          </w:sdtPr>
          <w:sdtEndPr/>
          <w:sdtContent>
            <w:tc>
              <w:tcPr>
                <w:tcW w:w="7227" w:type="dxa"/>
                <w:gridSpan w:val="3"/>
              </w:tcPr>
              <w:p w:rsidR="00406A40" w:rsidRPr="00420323" w:rsidRDefault="00420323" w:rsidP="00420323">
                <w:pPr>
                  <w:rPr>
                    <w:rFonts w:ascii="AU Passata" w:hAnsi="AU Passata"/>
                    <w:sz w:val="20"/>
                    <w:lang w:val="en-US"/>
                  </w:rPr>
                </w:pPr>
                <w:r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In</w:t>
                </w:r>
                <w:r w:rsidRPr="00420323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formation about the condition of the product</w:t>
                </w:r>
              </w:p>
            </w:tc>
          </w:sdtContent>
        </w:sdt>
      </w:tr>
      <w:tr w:rsidR="00406A40" w:rsidRPr="00CB3BDA" w:rsidTr="004C16B3">
        <w:trPr>
          <w:trHeight w:val="1982"/>
        </w:trPr>
        <w:tc>
          <w:tcPr>
            <w:tcW w:w="2660" w:type="dxa"/>
          </w:tcPr>
          <w:p w:rsidR="00406A40" w:rsidRPr="00E11BA3" w:rsidRDefault="00E11BA3" w:rsidP="00406A40">
            <w:pPr>
              <w:rPr>
                <w:rFonts w:ascii="AU Passata" w:hAnsi="AU Passata"/>
              </w:rPr>
            </w:pPr>
            <w:r w:rsidRPr="00E11BA3">
              <w:rPr>
                <w:rStyle w:val="hps"/>
                <w:rFonts w:ascii="AU Passata" w:hAnsi="AU Passata"/>
                <w:lang w:val="en"/>
              </w:rPr>
              <w:t>Description</w:t>
            </w:r>
            <w:r w:rsidR="00406A40" w:rsidRPr="00E11BA3">
              <w:rPr>
                <w:rFonts w:ascii="AU Passata" w:hAnsi="AU Passata"/>
              </w:rPr>
              <w:t>:</w:t>
            </w:r>
          </w:p>
        </w:tc>
        <w:sdt>
          <w:sdtPr>
            <w:rPr>
              <w:rFonts w:ascii="AU Passata" w:hAnsi="AU Passata"/>
              <w:sz w:val="20"/>
            </w:rPr>
            <w:id w:val="1114180618"/>
            <w:placeholder>
              <w:docPart w:val="82A732F6A4F34533A82E5AB138763B65"/>
            </w:placeholder>
            <w:showingPlcHdr/>
          </w:sdtPr>
          <w:sdtEndPr/>
          <w:sdtContent>
            <w:tc>
              <w:tcPr>
                <w:tcW w:w="7227" w:type="dxa"/>
                <w:gridSpan w:val="3"/>
              </w:tcPr>
              <w:p w:rsidR="00406A40" w:rsidRPr="00420323" w:rsidRDefault="00420323" w:rsidP="00A70906">
                <w:pPr>
                  <w:rPr>
                    <w:rFonts w:ascii="AU Passata" w:hAnsi="AU Passata"/>
                    <w:sz w:val="20"/>
                    <w:lang w:val="en-US"/>
                  </w:rPr>
                </w:pPr>
                <w:r w:rsidRPr="00420323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Describe how the product ha</w:t>
                </w:r>
                <w:r w:rsidR="00A70906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s</w:t>
                </w:r>
                <w:r w:rsidRPr="00420323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 xml:space="preserve"> been used, and what it can be used for</w:t>
                </w:r>
              </w:p>
            </w:tc>
          </w:sdtContent>
        </w:sdt>
      </w:tr>
      <w:tr w:rsidR="00406A40" w:rsidRPr="00CB3BDA" w:rsidTr="004C16B3">
        <w:trPr>
          <w:trHeight w:val="409"/>
        </w:trPr>
        <w:tc>
          <w:tcPr>
            <w:tcW w:w="2660" w:type="dxa"/>
          </w:tcPr>
          <w:p w:rsidR="00406A40" w:rsidRPr="00E11BA3" w:rsidRDefault="00E11BA3" w:rsidP="00406A40">
            <w:pPr>
              <w:rPr>
                <w:rFonts w:ascii="AU Passata" w:hAnsi="AU Passata"/>
              </w:rPr>
            </w:pPr>
            <w:r w:rsidRPr="00E11BA3">
              <w:rPr>
                <w:rStyle w:val="hps"/>
                <w:rFonts w:ascii="AU Passata" w:hAnsi="AU Passata"/>
                <w:lang w:val="en"/>
              </w:rPr>
              <w:t>Stored</w:t>
            </w:r>
            <w:r w:rsidRPr="00E11BA3">
              <w:rPr>
                <w:rStyle w:val="shorttext"/>
                <w:rFonts w:ascii="AU Passata" w:hAnsi="AU Passata"/>
                <w:lang w:val="en"/>
              </w:rPr>
              <w:t xml:space="preserve"> </w:t>
            </w:r>
            <w:r w:rsidRPr="00E11BA3">
              <w:rPr>
                <w:rStyle w:val="hps"/>
                <w:rFonts w:ascii="AU Passata" w:hAnsi="AU Passata"/>
                <w:lang w:val="en"/>
              </w:rPr>
              <w:t>until</w:t>
            </w:r>
            <w:r w:rsidR="00406A40" w:rsidRPr="00E11BA3">
              <w:rPr>
                <w:rFonts w:ascii="AU Passata" w:hAnsi="AU Passata"/>
              </w:rPr>
              <w:t>:</w:t>
            </w:r>
          </w:p>
        </w:tc>
        <w:tc>
          <w:tcPr>
            <w:tcW w:w="7227" w:type="dxa"/>
            <w:gridSpan w:val="3"/>
          </w:tcPr>
          <w:sdt>
            <w:sdtPr>
              <w:rPr>
                <w:rFonts w:ascii="AU Passata" w:hAnsi="AU Passata"/>
                <w:sz w:val="20"/>
              </w:rPr>
              <w:id w:val="-2028626242"/>
              <w:placeholder>
                <w:docPart w:val="228749CB4EF24AEDAD521578741AB4C8"/>
              </w:placeholder>
              <w:showingPlcHdr/>
            </w:sdtPr>
            <w:sdtEndPr/>
            <w:sdtContent>
              <w:p w:rsidR="00406A40" w:rsidRPr="00D60D40" w:rsidRDefault="00D60D40" w:rsidP="00A70906">
                <w:pPr>
                  <w:rPr>
                    <w:rFonts w:ascii="AU Passata" w:hAnsi="AU Passata"/>
                    <w:i/>
                    <w:color w:val="808080"/>
                    <w:lang w:val="en-US"/>
                  </w:rPr>
                </w:pPr>
                <w:r w:rsidRPr="00D60D40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 xml:space="preserve">Last date for </w:t>
                </w:r>
                <w:r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posting on the site</w:t>
                </w:r>
                <w:r w:rsidRPr="00D60D40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 xml:space="preserve">, </w:t>
                </w:r>
                <w:r w:rsidR="00A70906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 xml:space="preserve">after which </w:t>
                </w:r>
                <w:r w:rsidRPr="00D60D40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 xml:space="preserve">the product </w:t>
                </w:r>
                <w:r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will</w:t>
                </w:r>
                <w:r w:rsidRPr="00D60D40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 xml:space="preserve"> be di</w:t>
                </w:r>
                <w:r w:rsidRPr="00D60D40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s</w:t>
                </w:r>
                <w:r w:rsidRPr="00D60D40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posed of in other way</w:t>
                </w:r>
                <w:r w:rsidR="00A70906">
                  <w:rPr>
                    <w:rStyle w:val="Pladsholdertekst"/>
                    <w:rFonts w:ascii="AU Passata" w:hAnsi="AU Passata"/>
                    <w:i/>
                    <w:lang w:val="en-US"/>
                  </w:rPr>
                  <w:t>s</w:t>
                </w:r>
              </w:p>
            </w:sdtContent>
          </w:sdt>
          <w:bookmarkStart w:id="0" w:name="_GoBack" w:displacedByCustomXml="prev"/>
          <w:bookmarkEnd w:id="0" w:displacedByCustomXml="prev"/>
        </w:tc>
      </w:tr>
      <w:tr w:rsidR="00EC7D0C" w:rsidTr="004C16B3">
        <w:trPr>
          <w:trHeight w:val="688"/>
        </w:trPr>
        <w:tc>
          <w:tcPr>
            <w:tcW w:w="2660" w:type="dxa"/>
          </w:tcPr>
          <w:p w:rsidR="005E6EC0" w:rsidRPr="00D60D40" w:rsidRDefault="005E6EC0" w:rsidP="00406A40">
            <w:pPr>
              <w:rPr>
                <w:rFonts w:ascii="AU Passata" w:hAnsi="AU Passata"/>
                <w:sz w:val="20"/>
                <w:lang w:val="en-US"/>
              </w:rPr>
            </w:pPr>
          </w:p>
          <w:p w:rsidR="00EC7D0C" w:rsidRPr="003A1371" w:rsidRDefault="003A1371" w:rsidP="003A1371">
            <w:pPr>
              <w:spacing w:line="240" w:lineRule="auto"/>
              <w:rPr>
                <w:rFonts w:ascii="AU Passata" w:hAnsi="AU Passata"/>
                <w:lang w:val="en-US"/>
              </w:rPr>
            </w:pPr>
            <w:r w:rsidRPr="003A1371">
              <w:rPr>
                <w:rFonts w:ascii="AU Passata" w:hAnsi="AU Passata"/>
                <w:lang w:val="en"/>
              </w:rPr>
              <w:t xml:space="preserve">Sought, </w:t>
            </w:r>
            <w:r>
              <w:rPr>
                <w:rFonts w:ascii="AU Passata" w:hAnsi="AU Passata"/>
                <w:lang w:val="en"/>
              </w:rPr>
              <w:t>give</w:t>
            </w:r>
            <w:r w:rsidR="00A70906">
              <w:rPr>
                <w:rFonts w:ascii="AU Passata" w:hAnsi="AU Passata"/>
                <w:lang w:val="en"/>
              </w:rPr>
              <w:t>n</w:t>
            </w:r>
            <w:r w:rsidRPr="003A1371">
              <w:rPr>
                <w:rFonts w:ascii="AU Passata" w:hAnsi="AU Passata"/>
                <w:lang w:val="en"/>
              </w:rPr>
              <w:t xml:space="preserve"> away or sale</w:t>
            </w:r>
          </w:p>
        </w:tc>
        <w:tc>
          <w:tcPr>
            <w:tcW w:w="2503" w:type="dxa"/>
          </w:tcPr>
          <w:p w:rsidR="00EC7D0C" w:rsidRPr="003A1371" w:rsidRDefault="00EC7D0C" w:rsidP="0074662C">
            <w:pPr>
              <w:tabs>
                <w:tab w:val="left" w:pos="529"/>
              </w:tabs>
              <w:rPr>
                <w:rFonts w:ascii="AU Passata" w:hAnsi="AU Passata"/>
                <w:sz w:val="20"/>
                <w:lang w:val="en-US"/>
              </w:rPr>
            </w:pPr>
          </w:p>
          <w:p w:rsidR="00EC7D0C" w:rsidRDefault="005E6EC0" w:rsidP="003A1371">
            <w:pPr>
              <w:tabs>
                <w:tab w:val="left" w:pos="529"/>
              </w:tabs>
              <w:rPr>
                <w:rFonts w:ascii="AU Passata" w:hAnsi="AU Passata"/>
                <w:sz w:val="20"/>
              </w:rPr>
            </w:pPr>
            <w:r w:rsidRPr="003A1371">
              <w:rPr>
                <w:rFonts w:ascii="AU Passata" w:hAnsi="AU Passata"/>
                <w:sz w:val="20"/>
                <w:lang w:val="en-US"/>
              </w:rPr>
              <w:t xml:space="preserve">  </w:t>
            </w:r>
            <w:sdt>
              <w:sdtPr>
                <w:rPr>
                  <w:rFonts w:ascii="AU Passata" w:hAnsi="AU Passata"/>
                  <w:sz w:val="20"/>
                </w:rPr>
                <w:id w:val="50155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B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3A1371">
              <w:rPr>
                <w:rFonts w:ascii="AU Passata" w:hAnsi="AU Passata"/>
                <w:sz w:val="20"/>
              </w:rPr>
              <w:t xml:space="preserve"> Sought</w:t>
            </w:r>
          </w:p>
        </w:tc>
        <w:tc>
          <w:tcPr>
            <w:tcW w:w="2362" w:type="dxa"/>
            <w:tcBorders>
              <w:right w:val="single" w:sz="4" w:space="0" w:color="auto"/>
            </w:tcBorders>
          </w:tcPr>
          <w:p w:rsidR="00EC7D0C" w:rsidRDefault="00EC7D0C" w:rsidP="00EC7D0C">
            <w:pPr>
              <w:tabs>
                <w:tab w:val="left" w:pos="529"/>
              </w:tabs>
              <w:rPr>
                <w:rFonts w:ascii="AU Passata" w:hAnsi="AU Passata"/>
                <w:sz w:val="20"/>
              </w:rPr>
            </w:pPr>
          </w:p>
          <w:p w:rsidR="005E6EC0" w:rsidRDefault="005E6EC0" w:rsidP="005E6EC0">
            <w:pPr>
              <w:tabs>
                <w:tab w:val="left" w:pos="529"/>
              </w:tabs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 xml:space="preserve">  </w:t>
            </w:r>
            <w:sdt>
              <w:sdtPr>
                <w:rPr>
                  <w:rFonts w:ascii="AU Passata" w:hAnsi="AU Passata"/>
                  <w:sz w:val="20"/>
                </w:rPr>
                <w:id w:val="62474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B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AU Passata" w:hAnsi="AU Passata"/>
                <w:sz w:val="20"/>
              </w:rPr>
              <w:t xml:space="preserve"> </w:t>
            </w:r>
            <w:r w:rsidR="003A1371">
              <w:rPr>
                <w:rFonts w:ascii="AU Passata" w:hAnsi="AU Passata"/>
                <w:sz w:val="20"/>
              </w:rPr>
              <w:t>Give</w:t>
            </w:r>
            <w:r w:rsidR="00A70906">
              <w:rPr>
                <w:rFonts w:ascii="AU Passata" w:hAnsi="AU Passata"/>
                <w:sz w:val="20"/>
              </w:rPr>
              <w:t>n</w:t>
            </w:r>
            <w:r w:rsidR="003A1371" w:rsidRPr="00A70906">
              <w:rPr>
                <w:rFonts w:ascii="AU Passata" w:hAnsi="AU Passata"/>
                <w:sz w:val="20"/>
                <w:lang w:val="en-AU"/>
              </w:rPr>
              <w:t xml:space="preserve"> away</w:t>
            </w:r>
          </w:p>
          <w:p w:rsidR="00EC7D0C" w:rsidRDefault="00EC7D0C" w:rsidP="00EC7D0C">
            <w:pPr>
              <w:tabs>
                <w:tab w:val="left" w:pos="529"/>
              </w:tabs>
              <w:rPr>
                <w:rFonts w:ascii="AU Passata" w:hAnsi="AU Passata"/>
                <w:sz w:val="20"/>
              </w:rPr>
            </w:pPr>
          </w:p>
        </w:tc>
        <w:tc>
          <w:tcPr>
            <w:tcW w:w="2362" w:type="dxa"/>
            <w:tcBorders>
              <w:left w:val="single" w:sz="4" w:space="0" w:color="auto"/>
            </w:tcBorders>
          </w:tcPr>
          <w:p w:rsidR="005E6EC0" w:rsidRDefault="005E6EC0" w:rsidP="00EC7D0C">
            <w:pPr>
              <w:tabs>
                <w:tab w:val="left" w:pos="529"/>
                <w:tab w:val="left" w:pos="1180"/>
              </w:tabs>
              <w:rPr>
                <w:rFonts w:ascii="AU Passata" w:hAnsi="AU Passata"/>
                <w:sz w:val="20"/>
              </w:rPr>
            </w:pPr>
          </w:p>
          <w:p w:rsidR="005E6EC0" w:rsidRDefault="005E6EC0" w:rsidP="00EC7D0C">
            <w:pPr>
              <w:tabs>
                <w:tab w:val="left" w:pos="529"/>
                <w:tab w:val="left" w:pos="1180"/>
              </w:tabs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 xml:space="preserve">  </w:t>
            </w:r>
            <w:sdt>
              <w:sdtPr>
                <w:rPr>
                  <w:rFonts w:ascii="AU Passata" w:hAnsi="AU Passata"/>
                  <w:sz w:val="20"/>
                </w:rPr>
                <w:id w:val="6412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B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AU Passata" w:hAnsi="AU Passata"/>
                <w:sz w:val="20"/>
              </w:rPr>
              <w:t xml:space="preserve"> S</w:t>
            </w:r>
            <w:r w:rsidR="003A1371">
              <w:rPr>
                <w:rFonts w:ascii="AU Passata" w:hAnsi="AU Passata"/>
                <w:sz w:val="20"/>
              </w:rPr>
              <w:t>ale</w:t>
            </w:r>
          </w:p>
          <w:p w:rsidR="00D60D40" w:rsidRDefault="005E6EC0" w:rsidP="00EC7D0C">
            <w:pPr>
              <w:tabs>
                <w:tab w:val="left" w:pos="529"/>
                <w:tab w:val="left" w:pos="1180"/>
              </w:tabs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 xml:space="preserve">  </w:t>
            </w:r>
            <w:r w:rsidR="003A1371">
              <w:rPr>
                <w:rFonts w:ascii="AU Passata" w:hAnsi="AU Passata"/>
                <w:sz w:val="20"/>
              </w:rPr>
              <w:t xml:space="preserve">Price per </w:t>
            </w:r>
          </w:p>
          <w:p w:rsidR="00EC7D0C" w:rsidRDefault="00D60D40" w:rsidP="00EC7D0C">
            <w:pPr>
              <w:tabs>
                <w:tab w:val="left" w:pos="529"/>
                <w:tab w:val="left" w:pos="1180"/>
              </w:tabs>
              <w:rPr>
                <w:rFonts w:ascii="AU Passata" w:hAnsi="AU Passata"/>
                <w:sz w:val="20"/>
              </w:rPr>
            </w:pPr>
            <w:r>
              <w:rPr>
                <w:rFonts w:ascii="AU Passata" w:hAnsi="AU Passata"/>
                <w:sz w:val="20"/>
              </w:rPr>
              <w:t xml:space="preserve">  I</w:t>
            </w:r>
            <w:r w:rsidR="003A1371">
              <w:rPr>
                <w:rFonts w:ascii="AU Passata" w:hAnsi="AU Passata"/>
                <w:sz w:val="20"/>
              </w:rPr>
              <w:t>tem</w:t>
            </w:r>
            <w:r>
              <w:rPr>
                <w:rFonts w:ascii="AU Passata" w:hAnsi="AU Passata"/>
                <w:sz w:val="20"/>
              </w:rPr>
              <w:t xml:space="preserve">   </w:t>
            </w:r>
            <w:sdt>
              <w:sdtPr>
                <w:rPr>
                  <w:rFonts w:ascii="AU Passata" w:hAnsi="AU Passata"/>
                  <w:sz w:val="20"/>
                </w:rPr>
                <w:id w:val="280002612"/>
                <w:placeholder>
                  <w:docPart w:val="9ECB7D929435420F95F4CA4DB2634732"/>
                </w:placeholder>
                <w:showingPlcHdr/>
              </w:sdtPr>
              <w:sdtEndPr/>
              <w:sdtContent>
                <w:r>
                  <w:rPr>
                    <w:rStyle w:val="Pladsholdertekst"/>
                    <w:rFonts w:ascii="AU Passata" w:hAnsi="AU Passata"/>
                    <w:i/>
                  </w:rPr>
                  <w:t>amount</w:t>
                </w:r>
              </w:sdtContent>
            </w:sdt>
          </w:p>
          <w:p w:rsidR="005E6EC0" w:rsidRDefault="005E6EC0" w:rsidP="00EC7D0C">
            <w:pPr>
              <w:tabs>
                <w:tab w:val="left" w:pos="529"/>
                <w:tab w:val="left" w:pos="1180"/>
              </w:tabs>
              <w:rPr>
                <w:rFonts w:ascii="AU Passata" w:hAnsi="AU Passata"/>
                <w:sz w:val="20"/>
              </w:rPr>
            </w:pPr>
          </w:p>
        </w:tc>
      </w:tr>
      <w:tr w:rsidR="00406A40" w:rsidTr="004C16B3">
        <w:tc>
          <w:tcPr>
            <w:tcW w:w="2660" w:type="dxa"/>
            <w:shd w:val="clear" w:color="auto" w:fill="122D62" w:themeFill="accent2" w:themeFillShade="BF"/>
          </w:tcPr>
          <w:p w:rsidR="00406A40" w:rsidRPr="004A6C33" w:rsidRDefault="003A1371" w:rsidP="004C16B3">
            <w:pPr>
              <w:rPr>
                <w:rFonts w:ascii="AU Passata" w:hAnsi="AU Passata"/>
                <w:color w:val="FFFFFF" w:themeColor="background1"/>
                <w:sz w:val="20"/>
              </w:rPr>
            </w:pPr>
            <w:r>
              <w:rPr>
                <w:rFonts w:ascii="AU Passata" w:hAnsi="AU Passata"/>
                <w:color w:val="FFFFFF" w:themeColor="background1"/>
                <w:sz w:val="20"/>
              </w:rPr>
              <w:t>The ceding institute/center</w:t>
            </w:r>
          </w:p>
        </w:tc>
        <w:tc>
          <w:tcPr>
            <w:tcW w:w="2503" w:type="dxa"/>
            <w:shd w:val="clear" w:color="auto" w:fill="122D62" w:themeFill="accent2" w:themeFillShade="BF"/>
          </w:tcPr>
          <w:p w:rsidR="00406A40" w:rsidRPr="004A6C33" w:rsidRDefault="003A1371" w:rsidP="00406A40">
            <w:pPr>
              <w:rPr>
                <w:rFonts w:ascii="AU Passata" w:hAnsi="AU Passata"/>
                <w:color w:val="FFFFFF" w:themeColor="background1"/>
                <w:sz w:val="20"/>
              </w:rPr>
            </w:pPr>
            <w:r>
              <w:rPr>
                <w:rFonts w:ascii="AU Passata" w:hAnsi="AU Passata"/>
                <w:color w:val="FFFFFF" w:themeColor="background1"/>
                <w:sz w:val="20"/>
              </w:rPr>
              <w:t>Contact</w:t>
            </w:r>
          </w:p>
        </w:tc>
        <w:tc>
          <w:tcPr>
            <w:tcW w:w="2362" w:type="dxa"/>
            <w:shd w:val="clear" w:color="auto" w:fill="122D62" w:themeFill="accent2" w:themeFillShade="BF"/>
          </w:tcPr>
          <w:p w:rsidR="00406A40" w:rsidRPr="004A6C33" w:rsidRDefault="00406A40" w:rsidP="00406A40">
            <w:pPr>
              <w:rPr>
                <w:rFonts w:ascii="AU Passata" w:hAnsi="AU Passata"/>
                <w:color w:val="FFFFFF" w:themeColor="background1"/>
                <w:sz w:val="20"/>
              </w:rPr>
            </w:pPr>
            <w:r w:rsidRPr="004A6C33">
              <w:rPr>
                <w:rFonts w:ascii="AU Passata" w:hAnsi="AU Passata"/>
                <w:color w:val="FFFFFF" w:themeColor="background1"/>
                <w:sz w:val="20"/>
              </w:rPr>
              <w:t>Mail</w:t>
            </w:r>
          </w:p>
        </w:tc>
        <w:tc>
          <w:tcPr>
            <w:tcW w:w="2362" w:type="dxa"/>
            <w:shd w:val="clear" w:color="auto" w:fill="122D62" w:themeFill="accent2" w:themeFillShade="BF"/>
          </w:tcPr>
          <w:p w:rsidR="00406A40" w:rsidRPr="004A6C33" w:rsidRDefault="003A1371" w:rsidP="00406A40">
            <w:pPr>
              <w:rPr>
                <w:rFonts w:ascii="AU Passata" w:hAnsi="AU Passata"/>
                <w:color w:val="FFFFFF" w:themeColor="background1"/>
                <w:sz w:val="20"/>
              </w:rPr>
            </w:pPr>
            <w:r>
              <w:rPr>
                <w:rFonts w:ascii="AU Passata" w:hAnsi="AU Passata"/>
                <w:color w:val="FFFFFF" w:themeColor="background1"/>
                <w:sz w:val="20"/>
              </w:rPr>
              <w:t>Phone number</w:t>
            </w:r>
          </w:p>
        </w:tc>
      </w:tr>
      <w:tr w:rsidR="00406A40" w:rsidTr="004C16B3">
        <w:trPr>
          <w:trHeight w:val="623"/>
        </w:trPr>
        <w:tc>
          <w:tcPr>
            <w:tcW w:w="2660" w:type="dxa"/>
          </w:tcPr>
          <w:p w:rsidR="00356613" w:rsidRDefault="00356613" w:rsidP="0074662C">
            <w:pPr>
              <w:rPr>
                <w:rFonts w:ascii="AU Passata" w:hAnsi="AU Passata"/>
                <w:sz w:val="20"/>
              </w:rPr>
            </w:pPr>
          </w:p>
          <w:sdt>
            <w:sdtPr>
              <w:rPr>
                <w:rFonts w:ascii="AU Passata" w:hAnsi="AU Passata"/>
                <w:sz w:val="20"/>
              </w:rPr>
              <w:id w:val="1230586060"/>
              <w:placeholder>
                <w:docPart w:val="C38308AED63D4F60AF8B399EF7C97D3E"/>
              </w:placeholder>
              <w:showingPlcHdr/>
            </w:sdtPr>
            <w:sdtEndPr/>
            <w:sdtContent>
              <w:p w:rsidR="003E4D53" w:rsidRDefault="003E4D53" w:rsidP="0074662C">
                <w:pPr>
                  <w:rPr>
                    <w:rFonts w:ascii="AU Passata" w:hAnsi="AU Passata"/>
                    <w:sz w:val="20"/>
                  </w:rPr>
                </w:pP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Institut</w:t>
                </w:r>
                <w:r w:rsidR="00D60D40">
                  <w:rPr>
                    <w:rStyle w:val="Pladsholdertekst"/>
                    <w:rFonts w:ascii="AU Passata" w:hAnsi="AU Passata"/>
                    <w:i/>
                  </w:rPr>
                  <w:t>e</w:t>
                </w: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/center</w:t>
                </w:r>
              </w:p>
            </w:sdtContent>
          </w:sdt>
          <w:p w:rsidR="003E4D53" w:rsidRDefault="003E4D53" w:rsidP="0074662C">
            <w:pPr>
              <w:rPr>
                <w:rFonts w:ascii="AU Passata" w:hAnsi="AU Passata"/>
                <w:sz w:val="20"/>
              </w:rPr>
            </w:pPr>
          </w:p>
        </w:tc>
        <w:tc>
          <w:tcPr>
            <w:tcW w:w="2503" w:type="dxa"/>
          </w:tcPr>
          <w:p w:rsidR="00356613" w:rsidRDefault="00356613" w:rsidP="0074662C">
            <w:pPr>
              <w:rPr>
                <w:rFonts w:ascii="AU Passata" w:hAnsi="AU Passata"/>
                <w:sz w:val="20"/>
              </w:rPr>
            </w:pPr>
          </w:p>
          <w:sdt>
            <w:sdtPr>
              <w:rPr>
                <w:rFonts w:ascii="AU Passata" w:hAnsi="AU Passata"/>
                <w:sz w:val="20"/>
              </w:rPr>
              <w:id w:val="2111849958"/>
              <w:placeholder>
                <w:docPart w:val="C404EA37E1164115BCEB32B0D6652D1A"/>
              </w:placeholder>
              <w:showingPlcHdr/>
            </w:sdtPr>
            <w:sdtEndPr/>
            <w:sdtContent>
              <w:p w:rsidR="003E4D53" w:rsidRDefault="003E4D53" w:rsidP="00D60D40">
                <w:pPr>
                  <w:rPr>
                    <w:rFonts w:ascii="AU Passata" w:hAnsi="AU Passata"/>
                    <w:sz w:val="20"/>
                  </w:rPr>
                </w:pP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Na</w:t>
                </w:r>
                <w:r w:rsidR="00D60D40">
                  <w:rPr>
                    <w:rStyle w:val="Pladsholdertekst"/>
                    <w:rFonts w:ascii="AU Passata" w:hAnsi="AU Passata"/>
                    <w:i/>
                  </w:rPr>
                  <w:t>me</w:t>
                </w:r>
              </w:p>
            </w:sdtContent>
          </w:sdt>
        </w:tc>
        <w:tc>
          <w:tcPr>
            <w:tcW w:w="2362" w:type="dxa"/>
          </w:tcPr>
          <w:p w:rsidR="00356613" w:rsidRDefault="00356613" w:rsidP="003E4D53">
            <w:pPr>
              <w:rPr>
                <w:rFonts w:ascii="AU Passata" w:hAnsi="AU Passata"/>
                <w:sz w:val="20"/>
              </w:rPr>
            </w:pPr>
          </w:p>
          <w:sdt>
            <w:sdtPr>
              <w:rPr>
                <w:rFonts w:ascii="AU Passata" w:hAnsi="AU Passata"/>
                <w:sz w:val="20"/>
              </w:rPr>
              <w:id w:val="722644234"/>
              <w:placeholder>
                <w:docPart w:val="0B69C7D4F6BA482EB9B79AA516CF1789"/>
              </w:placeholder>
              <w:showingPlcHdr/>
            </w:sdtPr>
            <w:sdtEndPr/>
            <w:sdtContent>
              <w:p w:rsidR="003E4D53" w:rsidRDefault="003E4D53" w:rsidP="00D60D40">
                <w:pPr>
                  <w:rPr>
                    <w:rFonts w:ascii="AU Passata" w:hAnsi="AU Passata"/>
                    <w:sz w:val="20"/>
                  </w:rPr>
                </w:pP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Mail</w:t>
                </w:r>
                <w:r w:rsidR="00D60D40">
                  <w:rPr>
                    <w:rStyle w:val="Pladsholdertekst"/>
                    <w:rFonts w:ascii="AU Passata" w:hAnsi="AU Passata"/>
                    <w:i/>
                  </w:rPr>
                  <w:t xml:space="preserve"> </w:t>
                </w: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ad</w:t>
                </w:r>
                <w:r w:rsidR="00D60D40">
                  <w:rPr>
                    <w:rStyle w:val="Pladsholdertekst"/>
                    <w:rFonts w:ascii="AU Passata" w:hAnsi="AU Passata"/>
                    <w:i/>
                  </w:rPr>
                  <w:t>d</w:t>
                </w: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re</w:t>
                </w:r>
                <w:r w:rsidR="00D60D40">
                  <w:rPr>
                    <w:rStyle w:val="Pladsholdertekst"/>
                    <w:rFonts w:ascii="AU Passata" w:hAnsi="AU Passata"/>
                    <w:i/>
                  </w:rPr>
                  <w:t>ss</w:t>
                </w:r>
              </w:p>
            </w:sdtContent>
          </w:sdt>
        </w:tc>
        <w:tc>
          <w:tcPr>
            <w:tcW w:w="2362" w:type="dxa"/>
          </w:tcPr>
          <w:p w:rsidR="00356613" w:rsidRDefault="00356613" w:rsidP="003E4D53">
            <w:pPr>
              <w:rPr>
                <w:rFonts w:ascii="AU Passata" w:hAnsi="AU Passata"/>
                <w:sz w:val="20"/>
              </w:rPr>
            </w:pPr>
          </w:p>
          <w:sdt>
            <w:sdtPr>
              <w:rPr>
                <w:rFonts w:ascii="AU Passata" w:hAnsi="AU Passata"/>
                <w:sz w:val="20"/>
              </w:rPr>
              <w:id w:val="-1068491838"/>
              <w:placeholder>
                <w:docPart w:val="50AEF709CB9D4FC88766B297CD1A441E"/>
              </w:placeholder>
              <w:showingPlcHdr/>
            </w:sdtPr>
            <w:sdtEndPr/>
            <w:sdtContent>
              <w:p w:rsidR="003E4D53" w:rsidRDefault="00EC7D0C" w:rsidP="00D60D40">
                <w:pPr>
                  <w:rPr>
                    <w:rFonts w:ascii="AU Passata" w:hAnsi="AU Passata"/>
                    <w:sz w:val="20"/>
                  </w:rPr>
                </w:pP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Num</w:t>
                </w:r>
                <w:r w:rsidR="00D60D40">
                  <w:rPr>
                    <w:rStyle w:val="Pladsholdertekst"/>
                    <w:rFonts w:ascii="AU Passata" w:hAnsi="AU Passata"/>
                    <w:i/>
                  </w:rPr>
                  <w:t>b</w:t>
                </w:r>
                <w:r w:rsidRPr="003E4D53">
                  <w:rPr>
                    <w:rStyle w:val="Pladsholdertekst"/>
                    <w:rFonts w:ascii="AU Passata" w:hAnsi="AU Passata"/>
                    <w:i/>
                  </w:rPr>
                  <w:t>er</w:t>
                </w:r>
              </w:p>
            </w:sdtContent>
          </w:sdt>
        </w:tc>
      </w:tr>
    </w:tbl>
    <w:p w:rsidR="00406A40" w:rsidRPr="00406A40" w:rsidRDefault="00406A40" w:rsidP="00406A40">
      <w:pPr>
        <w:rPr>
          <w:rFonts w:ascii="AU Passata" w:hAnsi="AU Passata"/>
          <w:sz w:val="20"/>
        </w:rPr>
      </w:pPr>
    </w:p>
    <w:p w:rsidR="003A1371" w:rsidRPr="003A1371" w:rsidRDefault="003A1371" w:rsidP="00406A40">
      <w:pPr>
        <w:rPr>
          <w:rStyle w:val="hps"/>
          <w:lang w:val="en-US"/>
        </w:rPr>
      </w:pPr>
      <w:r w:rsidRPr="003A1371">
        <w:rPr>
          <w:i/>
          <w:lang w:val="en-US"/>
        </w:rPr>
        <w:t>All</w:t>
      </w:r>
      <w:r w:rsidRPr="003A1371">
        <w:rPr>
          <w:i/>
          <w:lang w:val="en-BZ"/>
        </w:rPr>
        <w:t xml:space="preserve"> transaction</w:t>
      </w:r>
      <w:r w:rsidR="00A70906">
        <w:rPr>
          <w:i/>
          <w:lang w:val="en-BZ"/>
        </w:rPr>
        <w:t>s</w:t>
      </w:r>
      <w:r w:rsidRPr="003A1371">
        <w:rPr>
          <w:i/>
          <w:lang w:val="en-US"/>
        </w:rPr>
        <w:t xml:space="preserve"> regarding postings on the market for used items is a matter between the </w:t>
      </w:r>
      <w:r w:rsidRPr="003A1371">
        <w:rPr>
          <w:rStyle w:val="hps"/>
          <w:i/>
          <w:lang w:val="en-US"/>
        </w:rPr>
        <w:t>ceding</w:t>
      </w:r>
      <w:r w:rsidRPr="003A1371">
        <w:rPr>
          <w:i/>
          <w:lang w:val="en-US"/>
        </w:rPr>
        <w:t xml:space="preserve"> </w:t>
      </w:r>
      <w:r w:rsidRPr="003A1371">
        <w:rPr>
          <w:rStyle w:val="hps"/>
          <w:i/>
          <w:lang w:val="en-US"/>
        </w:rPr>
        <w:t>inst</w:t>
      </w:r>
      <w:r w:rsidRPr="003A1371">
        <w:rPr>
          <w:rStyle w:val="hps"/>
          <w:i/>
          <w:lang w:val="en-US"/>
        </w:rPr>
        <w:t>i</w:t>
      </w:r>
      <w:r w:rsidRPr="003A1371">
        <w:rPr>
          <w:rStyle w:val="hps"/>
          <w:i/>
          <w:lang w:val="en-US"/>
        </w:rPr>
        <w:t>tute</w:t>
      </w:r>
      <w:r w:rsidRPr="003A1371">
        <w:rPr>
          <w:i/>
          <w:lang w:val="en-US"/>
        </w:rPr>
        <w:t xml:space="preserve"> </w:t>
      </w:r>
      <w:r w:rsidRPr="003A1371">
        <w:rPr>
          <w:rStyle w:val="hps"/>
          <w:i/>
          <w:lang w:val="en-US"/>
        </w:rPr>
        <w:t>/ center</w:t>
      </w:r>
      <w:r w:rsidRPr="003A1371">
        <w:rPr>
          <w:i/>
          <w:lang w:val="en-US"/>
        </w:rPr>
        <w:t xml:space="preserve"> </w:t>
      </w:r>
      <w:r w:rsidRPr="003A1371">
        <w:rPr>
          <w:rStyle w:val="hps"/>
          <w:i/>
          <w:lang w:val="en-US"/>
        </w:rPr>
        <w:t>and</w:t>
      </w:r>
      <w:r w:rsidRPr="003A1371">
        <w:rPr>
          <w:i/>
          <w:lang w:val="en-US"/>
        </w:rPr>
        <w:t xml:space="preserve"> </w:t>
      </w:r>
      <w:r w:rsidRPr="003A1371">
        <w:rPr>
          <w:rStyle w:val="hps"/>
          <w:i/>
          <w:lang w:val="en-US"/>
        </w:rPr>
        <w:t>the institute</w:t>
      </w:r>
      <w:r w:rsidRPr="003A1371">
        <w:rPr>
          <w:i/>
          <w:lang w:val="en-US"/>
        </w:rPr>
        <w:t xml:space="preserve"> </w:t>
      </w:r>
      <w:r w:rsidRPr="003A1371">
        <w:rPr>
          <w:rStyle w:val="hps"/>
          <w:i/>
          <w:lang w:val="en-US"/>
        </w:rPr>
        <w:t xml:space="preserve">/ </w:t>
      </w:r>
      <w:r w:rsidR="00A70906">
        <w:rPr>
          <w:rStyle w:val="hps"/>
          <w:i/>
          <w:lang w:val="en-US"/>
        </w:rPr>
        <w:t>center receiving the used items.</w:t>
      </w:r>
    </w:p>
    <w:p w:rsidR="003D4DCC" w:rsidRPr="003A1371" w:rsidRDefault="003D4DCC" w:rsidP="00406A40">
      <w:pPr>
        <w:rPr>
          <w:lang w:val="en-US"/>
        </w:rPr>
      </w:pPr>
    </w:p>
    <w:p w:rsidR="00406A40" w:rsidRPr="00EC42CE" w:rsidRDefault="00EC42CE" w:rsidP="00406A40">
      <w:pPr>
        <w:rPr>
          <w:lang w:val="en-US"/>
        </w:rPr>
      </w:pPr>
      <w:r w:rsidRPr="00EC42CE">
        <w:rPr>
          <w:lang w:val="en-US"/>
        </w:rPr>
        <w:t xml:space="preserve">Once the form has been filled </w:t>
      </w:r>
      <w:r w:rsidR="00A70906">
        <w:rPr>
          <w:lang w:val="en-US"/>
        </w:rPr>
        <w:t>send</w:t>
      </w:r>
      <w:r w:rsidRPr="00EC42CE">
        <w:rPr>
          <w:lang w:val="en-US"/>
        </w:rPr>
        <w:t xml:space="preserve"> it to Procurement </w:t>
      </w:r>
      <w:r w:rsidR="00A70906">
        <w:rPr>
          <w:lang w:val="en-US"/>
        </w:rPr>
        <w:t xml:space="preserve">by using the </w:t>
      </w:r>
      <w:r w:rsidRPr="00EC42CE">
        <w:rPr>
          <w:lang w:val="en-US"/>
        </w:rPr>
        <w:t>following mail</w:t>
      </w:r>
      <w:r w:rsidR="00A70906">
        <w:rPr>
          <w:lang w:val="en-US"/>
        </w:rPr>
        <w:t xml:space="preserve"> address</w:t>
      </w:r>
      <w:r w:rsidR="003D4DCC" w:rsidRPr="00EC42CE">
        <w:rPr>
          <w:lang w:val="en-US"/>
        </w:rPr>
        <w:t xml:space="preserve">: </w:t>
      </w:r>
      <w:hyperlink r:id="rId9" w:history="1">
        <w:r w:rsidR="003D4DCC" w:rsidRPr="00EC42CE">
          <w:rPr>
            <w:rStyle w:val="Hyperlink"/>
            <w:lang w:val="en-US"/>
          </w:rPr>
          <w:t>staben.okobyg@au.dk</w:t>
        </w:r>
      </w:hyperlink>
    </w:p>
    <w:sectPr w:rsidR="00406A40" w:rsidRPr="00EC42CE" w:rsidSect="004A6C33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1843" w:right="1080" w:bottom="851" w:left="1080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CB1" w:rsidRDefault="009C7CB1">
      <w:r>
        <w:separator/>
      </w:r>
    </w:p>
  </w:endnote>
  <w:endnote w:type="continuationSeparator" w:id="0">
    <w:p w:rsidR="009C7CB1" w:rsidRDefault="009C7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5FAD507-3846-4FE5-AF69-CB1381DE3E34}"/>
    <w:embedBold r:id="rId2" w:fontKey="{1DDCF5BD-9B55-42F1-AC28-104180900E70}"/>
    <w:embedItalic r:id="rId3" w:fontKey="{4B95117A-61CA-4F63-9152-CE1BD113089A}"/>
    <w:embedBoldItalic r:id="rId4" w:fontKey="{2ED3D3EE-391C-4D89-B94D-E5C12A8661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803030502030804"/>
    <w:charset w:val="00"/>
    <w:family w:val="swiss"/>
    <w:pitch w:val="variable"/>
    <w:sig w:usb0="A00000AF" w:usb1="5000204A" w:usb2="00000000" w:usb3="00000000" w:csb0="0000009B" w:csb1="00000000"/>
    <w:embedRegular r:id="rId5" w:fontKey="{05CD33D7-421E-42F9-8CFF-426BF90CA404}"/>
    <w:embedBold r:id="rId6" w:fontKey="{9484FCB1-52E2-4BB6-8CF3-023D36C73C08}"/>
    <w:embedItalic r:id="rId7" w:fontKey="{13D4CB19-CE57-4AC3-9810-CD6C3BDF59FF}"/>
    <w:embedBoldItalic r:id="rId8" w:fontKey="{5E71A920-04A6-4A05-A58C-D24BA1F1FC0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5FE8A30-0D36-4B39-9ABC-FEA7001408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0" w:subsetted="1" w:fontKey="{5D9BC8E0-97A1-4E4A-88B7-A81807CC0E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C4B7F90-4390-4CD4-A117-A0AFCBBE7E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87DCE52C-A9B9-4C97-98B9-25833BF505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5EC" w:rsidRDefault="004255E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7090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A7090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70906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4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0"/>
    </w:tblGrid>
    <w:tr w:rsidR="009C7CB1" w:rsidRPr="00615E0B" w:rsidTr="003E4D53">
      <w:tc>
        <w:tcPr>
          <w:tcW w:w="30" w:type="dxa"/>
        </w:tcPr>
        <w:p w:rsidR="009C7CB1" w:rsidRPr="00615E0B" w:rsidRDefault="009C7CB1" w:rsidP="00524347">
          <w:pPr>
            <w:pStyle w:val="Template-Companyname"/>
            <w:rPr>
              <w:lang w:val="en-GB"/>
            </w:rPr>
          </w:pPr>
          <w:bookmarkStart w:id="11" w:name="bmkSecundaryLogo"/>
          <w:bookmarkEnd w:id="11"/>
        </w:p>
      </w:tc>
      <w:tc>
        <w:tcPr>
          <w:tcW w:w="2400" w:type="dxa"/>
        </w:tcPr>
        <w:p w:rsidR="009C7CB1" w:rsidRPr="00615E0B" w:rsidRDefault="009C7CB1" w:rsidP="009328D2">
          <w:pPr>
            <w:pStyle w:val="Template-Companyname"/>
            <w:rPr>
              <w:lang w:val="en-GB"/>
            </w:rPr>
          </w:pPr>
          <w:bookmarkStart w:id="12" w:name="SD_OFF_Name"/>
          <w:bookmarkStart w:id="13" w:name="HIF_SD_OFF_Name"/>
          <w:bookmarkEnd w:id="12"/>
        </w:p>
        <w:p w:rsidR="009C7CB1" w:rsidRPr="00615E0B" w:rsidRDefault="009C7CB1" w:rsidP="007F0C24">
          <w:pPr>
            <w:pStyle w:val="Template-Address"/>
            <w:rPr>
              <w:lang w:val="en-GB"/>
            </w:rPr>
          </w:pPr>
          <w:bookmarkStart w:id="14" w:name="SD_LAN_AU"/>
          <w:bookmarkEnd w:id="13"/>
          <w:r>
            <w:rPr>
              <w:lang w:val="en-GB"/>
            </w:rPr>
            <w:t>Aarhus Universit</w:t>
          </w:r>
          <w:bookmarkEnd w:id="14"/>
          <w:r w:rsidR="00D60D40">
            <w:rPr>
              <w:lang w:val="en-GB"/>
            </w:rPr>
            <w:t>y</w:t>
          </w:r>
        </w:p>
        <w:p w:rsidR="009C7CB1" w:rsidRPr="00615E0B" w:rsidRDefault="009C7CB1" w:rsidP="00524347">
          <w:pPr>
            <w:pStyle w:val="Template-Address"/>
            <w:rPr>
              <w:lang w:val="en-GB"/>
            </w:rPr>
          </w:pPr>
          <w:bookmarkStart w:id="15" w:name="SD_OFF_OfficeId"/>
          <w:bookmarkEnd w:id="15"/>
        </w:p>
      </w:tc>
    </w:tr>
  </w:tbl>
  <w:p w:rsidR="009C7CB1" w:rsidRPr="006C3A1B" w:rsidRDefault="009C7CB1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CB1" w:rsidRDefault="009C7CB1">
      <w:r>
        <w:separator/>
      </w:r>
    </w:p>
  </w:footnote>
  <w:footnote w:type="continuationSeparator" w:id="0">
    <w:p w:rsidR="009C7CB1" w:rsidRDefault="009C7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CB1" w:rsidRDefault="009C7CB1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7360764D" wp14:editId="56A74C3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242841" wp14:editId="652947F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CB1" w:rsidRDefault="009C7CB1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9C7CB1" w:rsidRDefault="009C7CB1" w:rsidP="00524347">
                          <w:pPr>
                            <w:pStyle w:val="Template-Unitnamelogoname"/>
                          </w:pPr>
                          <w:bookmarkStart w:id="2" w:name="SD_OFF_Unitname_N2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9C7CB1" w:rsidRDefault="009C7CB1" w:rsidP="00524347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9C7CB1" w:rsidRDefault="009C7CB1" w:rsidP="00524347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9C7CB1" w:rsidRDefault="009C7CB1">
    <w:pPr>
      <w:pStyle w:val="Sidehoved"/>
    </w:pPr>
  </w:p>
  <w:p w:rsidR="009C7CB1" w:rsidRDefault="009C7CB1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BBB90D8" wp14:editId="65B0A9C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6EF690" wp14:editId="4CF5CB07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CB1" w:rsidRDefault="009C7CB1" w:rsidP="00B65055">
                          <w:pPr>
                            <w:rPr>
                              <w:rStyle w:val="Sidetal"/>
                            </w:rPr>
                          </w:pPr>
                          <w:bookmarkStart w:id="5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5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709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A709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9C7CB1" w:rsidRPr="00192812" w:rsidRDefault="009C7CB1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4D2EB0D3" wp14:editId="13425D55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9C7CB1" w:rsidRDefault="009C7CB1" w:rsidP="00B65055">
                    <w:pPr>
                      <w:rPr>
                        <w:rStyle w:val="Sidetal"/>
                      </w:rPr>
                    </w:pPr>
                    <w:bookmarkStart w:id="6" w:name="SD_LAN_Page_N2"/>
                    <w:r>
                      <w:rPr>
                        <w:rStyle w:val="Sidetal"/>
                      </w:rPr>
                      <w:t>Side</w:t>
                    </w:r>
                    <w:bookmarkEnd w:id="6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7090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NUMPAGES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A70906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</w:p>
                  <w:p w:rsidR="009C7CB1" w:rsidRPr="00192812" w:rsidRDefault="009C7CB1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4D2EB0D3" wp14:editId="13425D55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CB1" w:rsidRDefault="009C7CB1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0C7AA7C8" wp14:editId="58836E2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24FD52" wp14:editId="37170D0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CB1" w:rsidRDefault="009C7CB1" w:rsidP="00524347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</w:t>
                          </w:r>
                          <w:bookmarkEnd w:id="7"/>
                          <w:r w:rsidR="00D60D40">
                            <w:t>Y</w:t>
                          </w:r>
                        </w:p>
                        <w:p w:rsidR="009C7CB1" w:rsidRDefault="009C7CB1" w:rsidP="00524347">
                          <w:pPr>
                            <w:pStyle w:val="Template-Unitnamelogoname"/>
                          </w:pPr>
                          <w:bookmarkStart w:id="8" w:name="SD_OFF_UnitName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9C7CB1" w:rsidRDefault="009C7CB1" w:rsidP="00524347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</w:t>
                    </w:r>
                    <w:bookmarkEnd w:id="9"/>
                    <w:r w:rsidR="00D60D40">
                      <w:t>Y</w:t>
                    </w:r>
                  </w:p>
                  <w:p w:rsidR="009C7CB1" w:rsidRDefault="009C7CB1" w:rsidP="00524347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9C7CB1" w:rsidRDefault="009C7CB1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0A5AAD84" wp14:editId="53BF65B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46F31C3A"/>
    <w:multiLevelType w:val="multilevel"/>
    <w:tmpl w:val="1054D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9"/>
  </w:num>
  <w:num w:numId="15">
    <w:abstractNumId w:val="10"/>
  </w:num>
  <w:num w:numId="16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linkStyles/>
  <w:documentProtection w:edit="forms" w:enforcement="1" w:cryptProviderType="rsaFull" w:cryptAlgorithmClass="hash" w:cryptAlgorithmType="typeAny" w:cryptAlgorithmSid="4" w:cryptSpinCount="100000" w:hash="8/fzGtLuczDOFMJNjpdCLq8eeR8=" w:salt="GTlm20zyYP72QchokF9/eg==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A40"/>
    <w:rsid w:val="00001C5B"/>
    <w:rsid w:val="00003B6C"/>
    <w:rsid w:val="00007510"/>
    <w:rsid w:val="00020295"/>
    <w:rsid w:val="00026EA7"/>
    <w:rsid w:val="00051A09"/>
    <w:rsid w:val="000649B7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10077A"/>
    <w:rsid w:val="001043F7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B5836"/>
    <w:rsid w:val="001B671D"/>
    <w:rsid w:val="001D44BE"/>
    <w:rsid w:val="001F2EA7"/>
    <w:rsid w:val="00212D3F"/>
    <w:rsid w:val="002171DE"/>
    <w:rsid w:val="002278B7"/>
    <w:rsid w:val="00227E7F"/>
    <w:rsid w:val="002312BD"/>
    <w:rsid w:val="00240B88"/>
    <w:rsid w:val="00241DFE"/>
    <w:rsid w:val="002573D0"/>
    <w:rsid w:val="0026721B"/>
    <w:rsid w:val="00287815"/>
    <w:rsid w:val="002C6B7D"/>
    <w:rsid w:val="002D26AE"/>
    <w:rsid w:val="002E326D"/>
    <w:rsid w:val="00301369"/>
    <w:rsid w:val="003064B1"/>
    <w:rsid w:val="003536C8"/>
    <w:rsid w:val="003563A2"/>
    <w:rsid w:val="00356613"/>
    <w:rsid w:val="00361F20"/>
    <w:rsid w:val="00364F55"/>
    <w:rsid w:val="003A1371"/>
    <w:rsid w:val="003A5E3F"/>
    <w:rsid w:val="003B1B48"/>
    <w:rsid w:val="003C5575"/>
    <w:rsid w:val="003D4DCC"/>
    <w:rsid w:val="003D5C25"/>
    <w:rsid w:val="003E4D53"/>
    <w:rsid w:val="003E6170"/>
    <w:rsid w:val="003E75F8"/>
    <w:rsid w:val="003F15E1"/>
    <w:rsid w:val="003F24CF"/>
    <w:rsid w:val="003F33BA"/>
    <w:rsid w:val="003F7193"/>
    <w:rsid w:val="00406A40"/>
    <w:rsid w:val="00420323"/>
    <w:rsid w:val="00425019"/>
    <w:rsid w:val="004255EC"/>
    <w:rsid w:val="00433886"/>
    <w:rsid w:val="00443D5B"/>
    <w:rsid w:val="00450E2A"/>
    <w:rsid w:val="00456317"/>
    <w:rsid w:val="00465565"/>
    <w:rsid w:val="0047684D"/>
    <w:rsid w:val="0048777D"/>
    <w:rsid w:val="004A66E6"/>
    <w:rsid w:val="004A6C33"/>
    <w:rsid w:val="004C16B3"/>
    <w:rsid w:val="004C208C"/>
    <w:rsid w:val="00504494"/>
    <w:rsid w:val="005153E0"/>
    <w:rsid w:val="00522D69"/>
    <w:rsid w:val="00524347"/>
    <w:rsid w:val="00524DD1"/>
    <w:rsid w:val="005274FB"/>
    <w:rsid w:val="00547ACA"/>
    <w:rsid w:val="005549B1"/>
    <w:rsid w:val="00560690"/>
    <w:rsid w:val="00562043"/>
    <w:rsid w:val="005802EE"/>
    <w:rsid w:val="0058520A"/>
    <w:rsid w:val="00590D08"/>
    <w:rsid w:val="005D01E3"/>
    <w:rsid w:val="005D2E7C"/>
    <w:rsid w:val="005E6CB9"/>
    <w:rsid w:val="005E6EC0"/>
    <w:rsid w:val="005E70F5"/>
    <w:rsid w:val="00615E0B"/>
    <w:rsid w:val="00641B24"/>
    <w:rsid w:val="00666E10"/>
    <w:rsid w:val="0068128D"/>
    <w:rsid w:val="006B2F25"/>
    <w:rsid w:val="006C3A1B"/>
    <w:rsid w:val="006C40FD"/>
    <w:rsid w:val="006D363C"/>
    <w:rsid w:val="006D4688"/>
    <w:rsid w:val="006D49BB"/>
    <w:rsid w:val="006D615D"/>
    <w:rsid w:val="007131E6"/>
    <w:rsid w:val="00731229"/>
    <w:rsid w:val="00736658"/>
    <w:rsid w:val="0074662C"/>
    <w:rsid w:val="00757BDC"/>
    <w:rsid w:val="007676E3"/>
    <w:rsid w:val="007744E7"/>
    <w:rsid w:val="00775CC8"/>
    <w:rsid w:val="007871B3"/>
    <w:rsid w:val="00795523"/>
    <w:rsid w:val="007955B4"/>
    <w:rsid w:val="007A2F49"/>
    <w:rsid w:val="007A557C"/>
    <w:rsid w:val="007F0C24"/>
    <w:rsid w:val="00802343"/>
    <w:rsid w:val="00803E04"/>
    <w:rsid w:val="00835697"/>
    <w:rsid w:val="008411A6"/>
    <w:rsid w:val="00842BE9"/>
    <w:rsid w:val="00863559"/>
    <w:rsid w:val="00885361"/>
    <w:rsid w:val="008C546C"/>
    <w:rsid w:val="008D5A80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C7CB1"/>
    <w:rsid w:val="009D0762"/>
    <w:rsid w:val="009E4ABE"/>
    <w:rsid w:val="00A11327"/>
    <w:rsid w:val="00A22ABB"/>
    <w:rsid w:val="00A278F8"/>
    <w:rsid w:val="00A27E88"/>
    <w:rsid w:val="00A54864"/>
    <w:rsid w:val="00A66FAB"/>
    <w:rsid w:val="00A70906"/>
    <w:rsid w:val="00A7649C"/>
    <w:rsid w:val="00A91CB9"/>
    <w:rsid w:val="00AA0EF9"/>
    <w:rsid w:val="00AB2E5C"/>
    <w:rsid w:val="00AB4E1D"/>
    <w:rsid w:val="00AC6B30"/>
    <w:rsid w:val="00AD02B4"/>
    <w:rsid w:val="00AD7DFD"/>
    <w:rsid w:val="00AF5AAD"/>
    <w:rsid w:val="00AF662D"/>
    <w:rsid w:val="00B15221"/>
    <w:rsid w:val="00B33FA5"/>
    <w:rsid w:val="00B5598E"/>
    <w:rsid w:val="00B65055"/>
    <w:rsid w:val="00B7258F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3BDA"/>
    <w:rsid w:val="00CB4FA5"/>
    <w:rsid w:val="00CD12AC"/>
    <w:rsid w:val="00CD6422"/>
    <w:rsid w:val="00D37E23"/>
    <w:rsid w:val="00D51431"/>
    <w:rsid w:val="00D546CE"/>
    <w:rsid w:val="00D60D40"/>
    <w:rsid w:val="00D739D1"/>
    <w:rsid w:val="00D85610"/>
    <w:rsid w:val="00DB21A7"/>
    <w:rsid w:val="00DB4ED9"/>
    <w:rsid w:val="00DE3C16"/>
    <w:rsid w:val="00DE42FB"/>
    <w:rsid w:val="00E026C1"/>
    <w:rsid w:val="00E11BA3"/>
    <w:rsid w:val="00E32A2A"/>
    <w:rsid w:val="00E44979"/>
    <w:rsid w:val="00E65482"/>
    <w:rsid w:val="00E70052"/>
    <w:rsid w:val="00E751CC"/>
    <w:rsid w:val="00E814F9"/>
    <w:rsid w:val="00EA31FA"/>
    <w:rsid w:val="00EA5199"/>
    <w:rsid w:val="00EA6633"/>
    <w:rsid w:val="00EC42CE"/>
    <w:rsid w:val="00EC7D0C"/>
    <w:rsid w:val="00ED0D75"/>
    <w:rsid w:val="00ED60D8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A0D28"/>
    <w:rsid w:val="00FA31F3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footnote text" w:uiPriority="7"/>
    <w:lsdException w:name="header" w:uiPriority="7"/>
    <w:lsdException w:name="footer" w:uiPriority="7"/>
    <w:lsdException w:name="caption" w:uiPriority="3"/>
    <w:lsdException w:name="footnote reference" w:uiPriority="7"/>
    <w:lsdException w:name="endnote reference" w:uiPriority="7"/>
    <w:lsdException w:name="endnote text" w:uiPriority="7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iPriority="8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7"/>
    <w:lsdException w:name="Strong" w:semiHidden="0" w:unhideWhenUsed="0" w:qFormat="1"/>
    <w:lsdException w:name="Emphasis" w:semiHidden="0" w:uiPriority="3" w:unhideWhenUsed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CB3BDA"/>
  </w:style>
  <w:style w:type="paragraph" w:styleId="Overskrift1">
    <w:name w:val="heading 1"/>
    <w:basedOn w:val="Normal"/>
    <w:next w:val="Normal"/>
    <w:uiPriority w:val="1"/>
    <w:qFormat/>
    <w:rsid w:val="00CB3BD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CB3BD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CB3BD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CB3BDA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CB3BDA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CB3BDA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CB3BDA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CB3BDA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CB3BDA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  <w:rsid w:val="00CB3BDA"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  <w:rsid w:val="00CB3BDA"/>
  </w:style>
  <w:style w:type="numbering" w:styleId="111111">
    <w:name w:val="Outline List 2"/>
    <w:basedOn w:val="Ingenoversigt"/>
    <w:semiHidden/>
    <w:rsid w:val="00CB3BDA"/>
    <w:pPr>
      <w:numPr>
        <w:numId w:val="13"/>
      </w:numPr>
    </w:pPr>
  </w:style>
  <w:style w:type="numbering" w:styleId="1ai">
    <w:name w:val="Outline List 1"/>
    <w:basedOn w:val="Ingenoversigt"/>
    <w:semiHidden/>
    <w:rsid w:val="00CB3BDA"/>
    <w:pPr>
      <w:numPr>
        <w:numId w:val="1"/>
      </w:numPr>
    </w:pPr>
  </w:style>
  <w:style w:type="numbering" w:styleId="ArtikelSektion">
    <w:name w:val="Outline List 3"/>
    <w:basedOn w:val="Ingenoversigt"/>
    <w:semiHidden/>
    <w:rsid w:val="00CB3BDA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CB3BDA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CB3BDA"/>
    <w:pPr>
      <w:spacing w:after="120"/>
    </w:pPr>
  </w:style>
  <w:style w:type="paragraph" w:styleId="Brdtekst2">
    <w:name w:val="Body Text 2"/>
    <w:basedOn w:val="Normal"/>
    <w:uiPriority w:val="99"/>
    <w:semiHidden/>
    <w:rsid w:val="00CB3BDA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CB3BDA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CB3BDA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CB3BDA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CB3BDA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CB3BDA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CB3BDA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CB3BDA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CB3BDA"/>
    <w:pPr>
      <w:ind w:left="4252"/>
    </w:pPr>
  </w:style>
  <w:style w:type="paragraph" w:styleId="Dato">
    <w:name w:val="Date"/>
    <w:basedOn w:val="Normal"/>
    <w:next w:val="Normal"/>
    <w:uiPriority w:val="99"/>
    <w:semiHidden/>
    <w:rsid w:val="00CB3BDA"/>
  </w:style>
  <w:style w:type="paragraph" w:styleId="E-mail-signatur">
    <w:name w:val="E-mail Signature"/>
    <w:basedOn w:val="Normal"/>
    <w:uiPriority w:val="99"/>
    <w:semiHidden/>
    <w:rsid w:val="00CB3BDA"/>
  </w:style>
  <w:style w:type="character" w:styleId="Fremhv">
    <w:name w:val="Emphasis"/>
    <w:uiPriority w:val="3"/>
    <w:rsid w:val="00CB3BDA"/>
    <w:rPr>
      <w:i/>
      <w:iCs/>
    </w:rPr>
  </w:style>
  <w:style w:type="character" w:styleId="Slutnotehenvisning">
    <w:name w:val="endnote reference"/>
    <w:uiPriority w:val="7"/>
    <w:semiHidden/>
    <w:rsid w:val="00CB3BDA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CB3BDA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CB3BDA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CB3BDA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CB3BDA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CB3BDA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CB3BDA"/>
  </w:style>
  <w:style w:type="paragraph" w:styleId="HTML-adresse">
    <w:name w:val="HTML Address"/>
    <w:basedOn w:val="Normal"/>
    <w:uiPriority w:val="99"/>
    <w:semiHidden/>
    <w:rsid w:val="00CB3BDA"/>
    <w:rPr>
      <w:i/>
      <w:iCs/>
    </w:rPr>
  </w:style>
  <w:style w:type="character" w:styleId="HTML-citat">
    <w:name w:val="HTML Cite"/>
    <w:uiPriority w:val="99"/>
    <w:semiHidden/>
    <w:rsid w:val="00CB3BDA"/>
    <w:rPr>
      <w:i/>
      <w:iCs/>
    </w:rPr>
  </w:style>
  <w:style w:type="character" w:styleId="HTML-kode">
    <w:name w:val="HTML Code"/>
    <w:uiPriority w:val="99"/>
    <w:semiHidden/>
    <w:rsid w:val="00CB3BDA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CB3BDA"/>
    <w:rPr>
      <w:i/>
      <w:iCs/>
    </w:rPr>
  </w:style>
  <w:style w:type="character" w:styleId="HTML-tastatur">
    <w:name w:val="HTML Keyboard"/>
    <w:uiPriority w:val="99"/>
    <w:semiHidden/>
    <w:rsid w:val="00CB3BDA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CB3BDA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CB3BDA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CB3BDA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CB3BDA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CB3BDA"/>
  </w:style>
  <w:style w:type="paragraph" w:styleId="Opstilling">
    <w:name w:val="List"/>
    <w:basedOn w:val="Normal"/>
    <w:uiPriority w:val="99"/>
    <w:semiHidden/>
    <w:rsid w:val="00CB3BDA"/>
    <w:pPr>
      <w:ind w:left="283" w:hanging="283"/>
    </w:pPr>
  </w:style>
  <w:style w:type="paragraph" w:styleId="Opstilling2">
    <w:name w:val="List 2"/>
    <w:basedOn w:val="Normal"/>
    <w:uiPriority w:val="99"/>
    <w:semiHidden/>
    <w:rsid w:val="00CB3BDA"/>
    <w:pPr>
      <w:ind w:left="566" w:hanging="283"/>
    </w:pPr>
  </w:style>
  <w:style w:type="paragraph" w:styleId="Opstilling3">
    <w:name w:val="List 3"/>
    <w:basedOn w:val="Normal"/>
    <w:uiPriority w:val="99"/>
    <w:semiHidden/>
    <w:rsid w:val="00CB3BDA"/>
    <w:pPr>
      <w:ind w:left="849" w:hanging="283"/>
    </w:pPr>
  </w:style>
  <w:style w:type="paragraph" w:styleId="Opstilling4">
    <w:name w:val="List 4"/>
    <w:basedOn w:val="Normal"/>
    <w:uiPriority w:val="99"/>
    <w:semiHidden/>
    <w:rsid w:val="00CB3BDA"/>
    <w:pPr>
      <w:ind w:left="1132" w:hanging="283"/>
    </w:pPr>
  </w:style>
  <w:style w:type="paragraph" w:styleId="Opstilling5">
    <w:name w:val="List 5"/>
    <w:basedOn w:val="Normal"/>
    <w:uiPriority w:val="99"/>
    <w:semiHidden/>
    <w:rsid w:val="00CB3BDA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CB3BDA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CB3BDA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CB3BDA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CB3BDA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CB3BDA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CB3BDA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CB3BDA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CB3BDA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CB3BDA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CB3BDA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CB3BDA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CB3BDA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CB3BDA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CB3BDA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CB3BDA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CB3B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CB3BDA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CB3BDA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CB3BDA"/>
  </w:style>
  <w:style w:type="paragraph" w:styleId="Almindeligtekst">
    <w:name w:val="Plain Text"/>
    <w:basedOn w:val="Normal"/>
    <w:uiPriority w:val="99"/>
    <w:semiHidden/>
    <w:rsid w:val="00CB3BDA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CB3BDA"/>
  </w:style>
  <w:style w:type="paragraph" w:styleId="Underskrift">
    <w:name w:val="Signature"/>
    <w:basedOn w:val="Normal"/>
    <w:uiPriority w:val="99"/>
    <w:semiHidden/>
    <w:rsid w:val="00CB3BDA"/>
    <w:pPr>
      <w:ind w:left="4252"/>
    </w:pPr>
  </w:style>
  <w:style w:type="character" w:styleId="Strk">
    <w:name w:val="Strong"/>
    <w:uiPriority w:val="99"/>
    <w:semiHidden/>
    <w:qFormat/>
    <w:rsid w:val="00CB3BDA"/>
    <w:rPr>
      <w:b/>
      <w:bCs/>
    </w:rPr>
  </w:style>
  <w:style w:type="paragraph" w:styleId="Undertitel">
    <w:name w:val="Subtitle"/>
    <w:basedOn w:val="Normal"/>
    <w:uiPriority w:val="99"/>
    <w:semiHidden/>
    <w:qFormat/>
    <w:rsid w:val="00CB3BDA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CB3BD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CB3BD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CB3BD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CB3BD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CB3BD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CB3BD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CB3BD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CB3BD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CB3BD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CB3BD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CB3BD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CB3BD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CB3BD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CB3BD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CB3BD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CB3BD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CB3BD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CB3BD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CB3BD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CB3BD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CB3BD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CB3BD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CB3BD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CB3BD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CB3BD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CB3BD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CB3BD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CB3BD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CB3BD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CB3BD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CB3BD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CB3BD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CB3BD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CB3BD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CB3BD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CB3BD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CB3BD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CB3BD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CB3BD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CB3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CB3BD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CB3BD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CB3BD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CB3BD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CB3BDA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CB3BDA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CB3BDA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CB3BDA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CB3BDA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CB3BDA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CB3BD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CB3BDA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CB3BDA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CB3BDA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CB3BDA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CB3BDA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CB3BDA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CB3BDA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CB3BDA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CB3BDA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CB3BDA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CB3BDA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CB3BDA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CB3BDA"/>
    <w:rPr>
      <w:b/>
    </w:rPr>
  </w:style>
  <w:style w:type="paragraph" w:customStyle="1" w:styleId="Template-Address">
    <w:name w:val="Template - Address"/>
    <w:basedOn w:val="Template"/>
    <w:uiPriority w:val="8"/>
    <w:semiHidden/>
    <w:rsid w:val="00CB3BDA"/>
  </w:style>
  <w:style w:type="paragraph" w:customStyle="1" w:styleId="Template-Date">
    <w:name w:val="Template - Date"/>
    <w:basedOn w:val="Template-Address"/>
    <w:uiPriority w:val="8"/>
    <w:semiHidden/>
    <w:rsid w:val="00CB3BDA"/>
  </w:style>
  <w:style w:type="table" w:styleId="Tabel-Gitter">
    <w:name w:val="Table Grid"/>
    <w:basedOn w:val="Tabel-Normal"/>
    <w:semiHidden/>
    <w:rsid w:val="00CB3BDA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CB3BDA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CB3BDA"/>
  </w:style>
  <w:style w:type="paragraph" w:customStyle="1" w:styleId="Template-NavnMellemnavn">
    <w:name w:val="Template - Navn/Mellemnavn"/>
    <w:basedOn w:val="Template"/>
    <w:uiPriority w:val="8"/>
    <w:semiHidden/>
    <w:rsid w:val="00CB3BD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CB3BDA"/>
  </w:style>
  <w:style w:type="paragraph" w:customStyle="1" w:styleId="DokumentNavn">
    <w:name w:val="Dokument Navn"/>
    <w:basedOn w:val="Normal"/>
    <w:uiPriority w:val="5"/>
    <w:semiHidden/>
    <w:rsid w:val="00CB3BDA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CB3BDA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CB3BDA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CB3BDA"/>
  </w:style>
  <w:style w:type="paragraph" w:customStyle="1" w:styleId="Template-Parentlogoname">
    <w:name w:val="Template - Parent logoname"/>
    <w:basedOn w:val="Template"/>
    <w:uiPriority w:val="8"/>
    <w:semiHidden/>
    <w:rsid w:val="00CB3BDA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B3B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CB3BDA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CB3BDA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CB3BDA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CB3BDA"/>
    <w:rPr>
      <w:b/>
      <w:bCs/>
    </w:rPr>
  </w:style>
  <w:style w:type="paragraph" w:styleId="Dokumentoversigt">
    <w:name w:val="Document Map"/>
    <w:basedOn w:val="Normal"/>
    <w:uiPriority w:val="99"/>
    <w:semiHidden/>
    <w:rsid w:val="00CB3BD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CB3BDA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CB3BDA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CB3BDA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CB3BDA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CB3BDA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CB3BDA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CB3BDA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CB3BDA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CB3BDA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CB3BDA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CB3B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CB3BDA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CB3BDA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CB3BDA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CB3BDA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3BDA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CB3BDA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CB3BDA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CB3BDA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CB3BDA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CB3BDA"/>
    <w:rPr>
      <w:b/>
    </w:rPr>
  </w:style>
  <w:style w:type="paragraph" w:customStyle="1" w:styleId="Dokumentheading">
    <w:name w:val="Dokument heading"/>
    <w:basedOn w:val="Normal"/>
    <w:uiPriority w:val="5"/>
    <w:semiHidden/>
    <w:rsid w:val="00CB3BDA"/>
    <w:rPr>
      <w:b/>
    </w:rPr>
  </w:style>
  <w:style w:type="character" w:styleId="Pladsholdertekst">
    <w:name w:val="Placeholder Text"/>
    <w:basedOn w:val="Standardskrifttypeiafsnit"/>
    <w:uiPriority w:val="99"/>
    <w:semiHidden/>
    <w:rsid w:val="009C7CB1"/>
    <w:rPr>
      <w:color w:val="808080"/>
    </w:rPr>
  </w:style>
  <w:style w:type="character" w:customStyle="1" w:styleId="hps">
    <w:name w:val="hps"/>
    <w:basedOn w:val="Standardskrifttypeiafsnit"/>
    <w:rsid w:val="000649B7"/>
  </w:style>
  <w:style w:type="character" w:customStyle="1" w:styleId="shorttext">
    <w:name w:val="short_text"/>
    <w:basedOn w:val="Standardskrifttypeiafsnit"/>
    <w:rsid w:val="00E11B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footnote text" w:uiPriority="7"/>
    <w:lsdException w:name="header" w:uiPriority="7"/>
    <w:lsdException w:name="footer" w:uiPriority="7"/>
    <w:lsdException w:name="caption" w:uiPriority="3"/>
    <w:lsdException w:name="footnote reference" w:uiPriority="7"/>
    <w:lsdException w:name="endnote reference" w:uiPriority="7"/>
    <w:lsdException w:name="endnote text" w:uiPriority="7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iPriority="8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7"/>
    <w:lsdException w:name="Strong" w:semiHidden="0" w:unhideWhenUsed="0" w:qFormat="1"/>
    <w:lsdException w:name="Emphasis" w:semiHidden="0" w:uiPriority="3" w:unhideWhenUsed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CB3BDA"/>
  </w:style>
  <w:style w:type="paragraph" w:styleId="Overskrift1">
    <w:name w:val="heading 1"/>
    <w:basedOn w:val="Normal"/>
    <w:next w:val="Normal"/>
    <w:uiPriority w:val="1"/>
    <w:qFormat/>
    <w:rsid w:val="00CB3BD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CB3BD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CB3BD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CB3BDA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CB3BDA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CB3BDA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CB3BDA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CB3BDA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CB3BDA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  <w:rsid w:val="00CB3BDA"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  <w:rsid w:val="00CB3BDA"/>
  </w:style>
  <w:style w:type="numbering" w:styleId="111111">
    <w:name w:val="Outline List 2"/>
    <w:basedOn w:val="Ingenoversigt"/>
    <w:semiHidden/>
    <w:rsid w:val="00CB3BDA"/>
    <w:pPr>
      <w:numPr>
        <w:numId w:val="13"/>
      </w:numPr>
    </w:pPr>
  </w:style>
  <w:style w:type="numbering" w:styleId="1ai">
    <w:name w:val="Outline List 1"/>
    <w:basedOn w:val="Ingenoversigt"/>
    <w:semiHidden/>
    <w:rsid w:val="00CB3BDA"/>
    <w:pPr>
      <w:numPr>
        <w:numId w:val="1"/>
      </w:numPr>
    </w:pPr>
  </w:style>
  <w:style w:type="numbering" w:styleId="ArtikelSektion">
    <w:name w:val="Outline List 3"/>
    <w:basedOn w:val="Ingenoversigt"/>
    <w:semiHidden/>
    <w:rsid w:val="00CB3BDA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CB3BDA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CB3BDA"/>
    <w:pPr>
      <w:spacing w:after="120"/>
    </w:pPr>
  </w:style>
  <w:style w:type="paragraph" w:styleId="Brdtekst2">
    <w:name w:val="Body Text 2"/>
    <w:basedOn w:val="Normal"/>
    <w:uiPriority w:val="99"/>
    <w:semiHidden/>
    <w:rsid w:val="00CB3BDA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CB3BDA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CB3BDA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CB3BDA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CB3BDA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CB3BDA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CB3BDA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CB3BDA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CB3BDA"/>
    <w:pPr>
      <w:ind w:left="4252"/>
    </w:pPr>
  </w:style>
  <w:style w:type="paragraph" w:styleId="Dato">
    <w:name w:val="Date"/>
    <w:basedOn w:val="Normal"/>
    <w:next w:val="Normal"/>
    <w:uiPriority w:val="99"/>
    <w:semiHidden/>
    <w:rsid w:val="00CB3BDA"/>
  </w:style>
  <w:style w:type="paragraph" w:styleId="E-mail-signatur">
    <w:name w:val="E-mail Signature"/>
    <w:basedOn w:val="Normal"/>
    <w:uiPriority w:val="99"/>
    <w:semiHidden/>
    <w:rsid w:val="00CB3BDA"/>
  </w:style>
  <w:style w:type="character" w:styleId="Fremhv">
    <w:name w:val="Emphasis"/>
    <w:uiPriority w:val="3"/>
    <w:rsid w:val="00CB3BDA"/>
    <w:rPr>
      <w:i/>
      <w:iCs/>
    </w:rPr>
  </w:style>
  <w:style w:type="character" w:styleId="Slutnotehenvisning">
    <w:name w:val="endnote reference"/>
    <w:uiPriority w:val="7"/>
    <w:semiHidden/>
    <w:rsid w:val="00CB3BDA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CB3BDA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CB3BDA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CB3BDA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CB3BDA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CB3BDA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CB3BDA"/>
  </w:style>
  <w:style w:type="paragraph" w:styleId="HTML-adresse">
    <w:name w:val="HTML Address"/>
    <w:basedOn w:val="Normal"/>
    <w:uiPriority w:val="99"/>
    <w:semiHidden/>
    <w:rsid w:val="00CB3BDA"/>
    <w:rPr>
      <w:i/>
      <w:iCs/>
    </w:rPr>
  </w:style>
  <w:style w:type="character" w:styleId="HTML-citat">
    <w:name w:val="HTML Cite"/>
    <w:uiPriority w:val="99"/>
    <w:semiHidden/>
    <w:rsid w:val="00CB3BDA"/>
    <w:rPr>
      <w:i/>
      <w:iCs/>
    </w:rPr>
  </w:style>
  <w:style w:type="character" w:styleId="HTML-kode">
    <w:name w:val="HTML Code"/>
    <w:uiPriority w:val="99"/>
    <w:semiHidden/>
    <w:rsid w:val="00CB3BDA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CB3BDA"/>
    <w:rPr>
      <w:i/>
      <w:iCs/>
    </w:rPr>
  </w:style>
  <w:style w:type="character" w:styleId="HTML-tastatur">
    <w:name w:val="HTML Keyboard"/>
    <w:uiPriority w:val="99"/>
    <w:semiHidden/>
    <w:rsid w:val="00CB3BDA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CB3BDA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CB3BDA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CB3BDA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CB3BDA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CB3BDA"/>
  </w:style>
  <w:style w:type="paragraph" w:styleId="Opstilling">
    <w:name w:val="List"/>
    <w:basedOn w:val="Normal"/>
    <w:uiPriority w:val="99"/>
    <w:semiHidden/>
    <w:rsid w:val="00CB3BDA"/>
    <w:pPr>
      <w:ind w:left="283" w:hanging="283"/>
    </w:pPr>
  </w:style>
  <w:style w:type="paragraph" w:styleId="Opstilling2">
    <w:name w:val="List 2"/>
    <w:basedOn w:val="Normal"/>
    <w:uiPriority w:val="99"/>
    <w:semiHidden/>
    <w:rsid w:val="00CB3BDA"/>
    <w:pPr>
      <w:ind w:left="566" w:hanging="283"/>
    </w:pPr>
  </w:style>
  <w:style w:type="paragraph" w:styleId="Opstilling3">
    <w:name w:val="List 3"/>
    <w:basedOn w:val="Normal"/>
    <w:uiPriority w:val="99"/>
    <w:semiHidden/>
    <w:rsid w:val="00CB3BDA"/>
    <w:pPr>
      <w:ind w:left="849" w:hanging="283"/>
    </w:pPr>
  </w:style>
  <w:style w:type="paragraph" w:styleId="Opstilling4">
    <w:name w:val="List 4"/>
    <w:basedOn w:val="Normal"/>
    <w:uiPriority w:val="99"/>
    <w:semiHidden/>
    <w:rsid w:val="00CB3BDA"/>
    <w:pPr>
      <w:ind w:left="1132" w:hanging="283"/>
    </w:pPr>
  </w:style>
  <w:style w:type="paragraph" w:styleId="Opstilling5">
    <w:name w:val="List 5"/>
    <w:basedOn w:val="Normal"/>
    <w:uiPriority w:val="99"/>
    <w:semiHidden/>
    <w:rsid w:val="00CB3BDA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CB3BDA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CB3BDA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CB3BDA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CB3BDA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CB3BDA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CB3BDA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CB3BDA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CB3BDA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CB3BDA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CB3BDA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CB3BDA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CB3BDA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CB3BDA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CB3BDA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CB3BDA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CB3B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CB3BDA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CB3BDA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CB3BDA"/>
  </w:style>
  <w:style w:type="paragraph" w:styleId="Almindeligtekst">
    <w:name w:val="Plain Text"/>
    <w:basedOn w:val="Normal"/>
    <w:uiPriority w:val="99"/>
    <w:semiHidden/>
    <w:rsid w:val="00CB3BDA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CB3BDA"/>
  </w:style>
  <w:style w:type="paragraph" w:styleId="Underskrift">
    <w:name w:val="Signature"/>
    <w:basedOn w:val="Normal"/>
    <w:uiPriority w:val="99"/>
    <w:semiHidden/>
    <w:rsid w:val="00CB3BDA"/>
    <w:pPr>
      <w:ind w:left="4252"/>
    </w:pPr>
  </w:style>
  <w:style w:type="character" w:styleId="Strk">
    <w:name w:val="Strong"/>
    <w:uiPriority w:val="99"/>
    <w:semiHidden/>
    <w:qFormat/>
    <w:rsid w:val="00CB3BDA"/>
    <w:rPr>
      <w:b/>
      <w:bCs/>
    </w:rPr>
  </w:style>
  <w:style w:type="paragraph" w:styleId="Undertitel">
    <w:name w:val="Subtitle"/>
    <w:basedOn w:val="Normal"/>
    <w:uiPriority w:val="99"/>
    <w:semiHidden/>
    <w:qFormat/>
    <w:rsid w:val="00CB3BDA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CB3BD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CB3BD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CB3BD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CB3BD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CB3BD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CB3BD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CB3BD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CB3BD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CB3BD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CB3BD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CB3BD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CB3BD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CB3BD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CB3BD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CB3BD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CB3BD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CB3BD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CB3BD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CB3BD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CB3BD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CB3BD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CB3BD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CB3BD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CB3BD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CB3BD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CB3BD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CB3BD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CB3BD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CB3BD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CB3BD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CB3BD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CB3BD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CB3BD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CB3BD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CB3BD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CB3BD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CB3BD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CB3BD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CB3BD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CB3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CB3BD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CB3BD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CB3BD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CB3BD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CB3BDA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CB3BDA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CB3BDA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CB3BDA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CB3BDA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CB3BDA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CB3BD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CB3BDA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CB3BDA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CB3BDA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CB3BDA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CB3BDA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CB3BDA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CB3BDA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CB3BDA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CB3BDA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CB3BDA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CB3BDA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CB3BDA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CB3BDA"/>
    <w:rPr>
      <w:b/>
    </w:rPr>
  </w:style>
  <w:style w:type="paragraph" w:customStyle="1" w:styleId="Template-Address">
    <w:name w:val="Template - Address"/>
    <w:basedOn w:val="Template"/>
    <w:uiPriority w:val="8"/>
    <w:semiHidden/>
    <w:rsid w:val="00CB3BDA"/>
  </w:style>
  <w:style w:type="paragraph" w:customStyle="1" w:styleId="Template-Date">
    <w:name w:val="Template - Date"/>
    <w:basedOn w:val="Template-Address"/>
    <w:uiPriority w:val="8"/>
    <w:semiHidden/>
    <w:rsid w:val="00CB3BDA"/>
  </w:style>
  <w:style w:type="table" w:styleId="Tabel-Gitter">
    <w:name w:val="Table Grid"/>
    <w:basedOn w:val="Tabel-Normal"/>
    <w:semiHidden/>
    <w:rsid w:val="00CB3BDA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CB3BDA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CB3BDA"/>
  </w:style>
  <w:style w:type="paragraph" w:customStyle="1" w:styleId="Template-NavnMellemnavn">
    <w:name w:val="Template - Navn/Mellemnavn"/>
    <w:basedOn w:val="Template"/>
    <w:uiPriority w:val="8"/>
    <w:semiHidden/>
    <w:rsid w:val="00CB3BD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CB3BDA"/>
  </w:style>
  <w:style w:type="paragraph" w:customStyle="1" w:styleId="DokumentNavn">
    <w:name w:val="Dokument Navn"/>
    <w:basedOn w:val="Normal"/>
    <w:uiPriority w:val="5"/>
    <w:semiHidden/>
    <w:rsid w:val="00CB3BDA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CB3BDA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CB3BDA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CB3BDA"/>
  </w:style>
  <w:style w:type="paragraph" w:customStyle="1" w:styleId="Template-Parentlogoname">
    <w:name w:val="Template - Parent logoname"/>
    <w:basedOn w:val="Template"/>
    <w:uiPriority w:val="8"/>
    <w:semiHidden/>
    <w:rsid w:val="00CB3BDA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B3B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CB3BDA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CB3BDA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CB3BDA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CB3BDA"/>
    <w:rPr>
      <w:b/>
      <w:bCs/>
    </w:rPr>
  </w:style>
  <w:style w:type="paragraph" w:styleId="Dokumentoversigt">
    <w:name w:val="Document Map"/>
    <w:basedOn w:val="Normal"/>
    <w:uiPriority w:val="99"/>
    <w:semiHidden/>
    <w:rsid w:val="00CB3BD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CB3BDA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CB3BDA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CB3BDA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CB3BDA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CB3BDA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CB3BDA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CB3BDA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CB3BDA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CB3BDA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CB3BDA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CB3B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CB3BDA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CB3BDA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CB3BDA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CB3BDA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3BDA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CB3BDA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CB3BDA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CB3BDA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CB3BDA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CB3BDA"/>
    <w:rPr>
      <w:b/>
    </w:rPr>
  </w:style>
  <w:style w:type="paragraph" w:customStyle="1" w:styleId="Dokumentheading">
    <w:name w:val="Dokument heading"/>
    <w:basedOn w:val="Normal"/>
    <w:uiPriority w:val="5"/>
    <w:semiHidden/>
    <w:rsid w:val="00CB3BDA"/>
    <w:rPr>
      <w:b/>
    </w:rPr>
  </w:style>
  <w:style w:type="character" w:styleId="Pladsholdertekst">
    <w:name w:val="Placeholder Text"/>
    <w:basedOn w:val="Standardskrifttypeiafsnit"/>
    <w:uiPriority w:val="99"/>
    <w:semiHidden/>
    <w:rsid w:val="009C7CB1"/>
    <w:rPr>
      <w:color w:val="808080"/>
    </w:rPr>
  </w:style>
  <w:style w:type="character" w:customStyle="1" w:styleId="hps">
    <w:name w:val="hps"/>
    <w:basedOn w:val="Standardskrifttypeiafsnit"/>
    <w:rsid w:val="000649B7"/>
  </w:style>
  <w:style w:type="character" w:customStyle="1" w:styleId="shorttext">
    <w:name w:val="short_text"/>
    <w:basedOn w:val="Standardskrifttypeiafsnit"/>
    <w:rsid w:val="00E11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3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taben.okobyg@au.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4614A79ABE4FEABCE3F8FB8C04CA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FB10F4-F17F-4D1E-A1A3-AA8619E444E5}"/>
      </w:docPartPr>
      <w:docPartBody>
        <w:p w:rsidR="004B2361" w:rsidRDefault="00DC416E" w:rsidP="00DC416E">
          <w:pPr>
            <w:pStyle w:val="954614A79ABE4FEABCE3F8FB8C04CA3420"/>
          </w:pPr>
          <w:r>
            <w:rPr>
              <w:rStyle w:val="Pladsholdertekst"/>
              <w:rFonts w:ascii="AU Passata" w:hAnsi="AU Passata"/>
              <w:b/>
              <w:i/>
            </w:rPr>
            <w:t>Specify produc</w:t>
          </w:r>
          <w:r w:rsidRPr="0074662C">
            <w:rPr>
              <w:rStyle w:val="Pladsholdertekst"/>
              <w:rFonts w:ascii="AU Passata" w:hAnsi="AU Passata"/>
              <w:b/>
              <w:i/>
            </w:rPr>
            <w:t>t</w:t>
          </w:r>
        </w:p>
      </w:docPartBody>
    </w:docPart>
    <w:docPart>
      <w:docPartPr>
        <w:name w:val="27EBECA74DEF45D8A216D839915D56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C5AA6C-79ED-44B1-843D-5BA0711E032B}"/>
      </w:docPartPr>
      <w:docPartBody>
        <w:p w:rsidR="004B2361" w:rsidRDefault="00DC416E" w:rsidP="00DC416E">
          <w:pPr>
            <w:pStyle w:val="27EBECA74DEF45D8A216D839915D56D919"/>
          </w:pPr>
          <w:r>
            <w:rPr>
              <w:rStyle w:val="Pladsholdertekst"/>
              <w:rFonts w:ascii="AU Passata" w:hAnsi="AU Passata"/>
              <w:i/>
            </w:rPr>
            <w:t>Specify brand</w:t>
          </w:r>
        </w:p>
      </w:docPartBody>
    </w:docPart>
    <w:docPart>
      <w:docPartPr>
        <w:name w:val="FB3B05B6057E4921810BC3CEBE02AB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D58B2DF-39CF-46CF-8092-0C0033A60404}"/>
      </w:docPartPr>
      <w:docPartBody>
        <w:p w:rsidR="004B2361" w:rsidRDefault="00DC416E" w:rsidP="00DC416E">
          <w:pPr>
            <w:pStyle w:val="FB3B05B6057E4921810BC3CEBE02ABC019"/>
          </w:pPr>
          <w:r w:rsidRPr="00420323">
            <w:rPr>
              <w:rStyle w:val="Pladsholdertekst"/>
              <w:rFonts w:ascii="AU Passata" w:hAnsi="AU Passata"/>
              <w:i/>
            </w:rPr>
            <w:t>Enter year of acquisition</w:t>
          </w:r>
        </w:p>
      </w:docPartBody>
    </w:docPart>
    <w:docPart>
      <w:docPartPr>
        <w:name w:val="128322DB9C2742258359AD5A78F97D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FD5ACCC-BB91-46EB-92A6-80F840860BC7}"/>
      </w:docPartPr>
      <w:docPartBody>
        <w:p w:rsidR="004B2361" w:rsidRDefault="00DC416E" w:rsidP="00DC416E">
          <w:pPr>
            <w:pStyle w:val="128322DB9C2742258359AD5A78F97DFD19"/>
          </w:pPr>
          <w:r>
            <w:rPr>
              <w:rStyle w:val="Pladsholdertekst"/>
              <w:rFonts w:ascii="AU Passata" w:hAnsi="AU Passata"/>
              <w:i/>
              <w:lang w:val="en-US"/>
            </w:rPr>
            <w:t>In</w:t>
          </w:r>
          <w:r w:rsidRPr="00420323">
            <w:rPr>
              <w:rStyle w:val="Pladsholdertekst"/>
              <w:rFonts w:ascii="AU Passata" w:hAnsi="AU Passata"/>
              <w:i/>
              <w:lang w:val="en-US"/>
            </w:rPr>
            <w:t>formation about the condition of the product</w:t>
          </w:r>
        </w:p>
      </w:docPartBody>
    </w:docPart>
    <w:docPart>
      <w:docPartPr>
        <w:name w:val="82A732F6A4F34533A82E5AB138763B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22ADD6-2356-47B3-86D0-A34419C77FED}"/>
      </w:docPartPr>
      <w:docPartBody>
        <w:p w:rsidR="004B2361" w:rsidRDefault="00DC416E" w:rsidP="00DC416E">
          <w:pPr>
            <w:pStyle w:val="82A732F6A4F34533A82E5AB138763B6519"/>
          </w:pPr>
          <w:r w:rsidRPr="00420323">
            <w:rPr>
              <w:rStyle w:val="Pladsholdertekst"/>
              <w:rFonts w:ascii="AU Passata" w:hAnsi="AU Passata"/>
              <w:i/>
              <w:lang w:val="en-US"/>
            </w:rPr>
            <w:t>Describe how the product ha</w:t>
          </w:r>
          <w:r>
            <w:rPr>
              <w:rStyle w:val="Pladsholdertekst"/>
              <w:rFonts w:ascii="AU Passata" w:hAnsi="AU Passata"/>
              <w:i/>
              <w:lang w:val="en-US"/>
            </w:rPr>
            <w:t>s</w:t>
          </w:r>
          <w:r w:rsidRPr="00420323">
            <w:rPr>
              <w:rStyle w:val="Pladsholdertekst"/>
              <w:rFonts w:ascii="AU Passata" w:hAnsi="AU Passata"/>
              <w:i/>
              <w:lang w:val="en-US"/>
            </w:rPr>
            <w:t xml:space="preserve"> been used, and what it can be used for</w:t>
          </w:r>
        </w:p>
      </w:docPartBody>
    </w:docPart>
    <w:docPart>
      <w:docPartPr>
        <w:name w:val="228749CB4EF24AEDAD521578741AB4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754EB7B-74C5-49AE-89FB-E0463ADF3C3B}"/>
      </w:docPartPr>
      <w:docPartBody>
        <w:p w:rsidR="004B2361" w:rsidRDefault="00DC416E" w:rsidP="00DC416E">
          <w:pPr>
            <w:pStyle w:val="228749CB4EF24AEDAD521578741AB4C89"/>
          </w:pPr>
          <w:r w:rsidRPr="00D60D40">
            <w:rPr>
              <w:rStyle w:val="Pladsholdertekst"/>
              <w:rFonts w:ascii="AU Passata" w:hAnsi="AU Passata"/>
              <w:i/>
              <w:lang w:val="en-US"/>
            </w:rPr>
            <w:t xml:space="preserve">Last date for </w:t>
          </w:r>
          <w:r>
            <w:rPr>
              <w:rStyle w:val="Pladsholdertekst"/>
              <w:rFonts w:ascii="AU Passata" w:hAnsi="AU Passata"/>
              <w:i/>
              <w:lang w:val="en-US"/>
            </w:rPr>
            <w:t>posting on the site</w:t>
          </w:r>
          <w:r w:rsidRPr="00D60D40">
            <w:rPr>
              <w:rStyle w:val="Pladsholdertekst"/>
              <w:rFonts w:ascii="AU Passata" w:hAnsi="AU Passata"/>
              <w:i/>
              <w:lang w:val="en-US"/>
            </w:rPr>
            <w:t xml:space="preserve">, </w:t>
          </w:r>
          <w:r>
            <w:rPr>
              <w:rStyle w:val="Pladsholdertekst"/>
              <w:rFonts w:ascii="AU Passata" w:hAnsi="AU Passata"/>
              <w:i/>
              <w:lang w:val="en-US"/>
            </w:rPr>
            <w:t xml:space="preserve">after which </w:t>
          </w:r>
          <w:r w:rsidRPr="00D60D40">
            <w:rPr>
              <w:rStyle w:val="Pladsholdertekst"/>
              <w:rFonts w:ascii="AU Passata" w:hAnsi="AU Passata"/>
              <w:i/>
              <w:lang w:val="en-US"/>
            </w:rPr>
            <w:t xml:space="preserve">the product </w:t>
          </w:r>
          <w:r>
            <w:rPr>
              <w:rStyle w:val="Pladsholdertekst"/>
              <w:rFonts w:ascii="AU Passata" w:hAnsi="AU Passata"/>
              <w:i/>
              <w:lang w:val="en-US"/>
            </w:rPr>
            <w:t>will</w:t>
          </w:r>
          <w:r w:rsidRPr="00D60D40">
            <w:rPr>
              <w:rStyle w:val="Pladsholdertekst"/>
              <w:rFonts w:ascii="AU Passata" w:hAnsi="AU Passata"/>
              <w:i/>
              <w:lang w:val="en-US"/>
            </w:rPr>
            <w:t xml:space="preserve"> be di</w:t>
          </w:r>
          <w:r w:rsidRPr="00D60D40">
            <w:rPr>
              <w:rStyle w:val="Pladsholdertekst"/>
              <w:rFonts w:ascii="AU Passata" w:hAnsi="AU Passata"/>
              <w:i/>
              <w:lang w:val="en-US"/>
            </w:rPr>
            <w:t>s</w:t>
          </w:r>
          <w:r w:rsidRPr="00D60D40">
            <w:rPr>
              <w:rStyle w:val="Pladsholdertekst"/>
              <w:rFonts w:ascii="AU Passata" w:hAnsi="AU Passata"/>
              <w:i/>
              <w:lang w:val="en-US"/>
            </w:rPr>
            <w:t>posed of in other way</w:t>
          </w:r>
          <w:r>
            <w:rPr>
              <w:rStyle w:val="Pladsholdertekst"/>
              <w:rFonts w:ascii="AU Passata" w:hAnsi="AU Passata"/>
              <w:i/>
              <w:lang w:val="en-US"/>
            </w:rPr>
            <w:t>s</w:t>
          </w:r>
        </w:p>
      </w:docPartBody>
    </w:docPart>
    <w:docPart>
      <w:docPartPr>
        <w:name w:val="C38308AED63D4F60AF8B399EF7C97D3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0A730D-9331-4746-B84E-B9DBB15DE1E4}"/>
      </w:docPartPr>
      <w:docPartBody>
        <w:p w:rsidR="004B2361" w:rsidRDefault="00DC416E" w:rsidP="00DC416E">
          <w:pPr>
            <w:pStyle w:val="C38308AED63D4F60AF8B399EF7C97D3E9"/>
          </w:pPr>
          <w:r w:rsidRPr="003E4D53">
            <w:rPr>
              <w:rStyle w:val="Pladsholdertekst"/>
              <w:rFonts w:ascii="AU Passata" w:hAnsi="AU Passata"/>
              <w:i/>
            </w:rPr>
            <w:t>Institut</w:t>
          </w:r>
          <w:r>
            <w:rPr>
              <w:rStyle w:val="Pladsholdertekst"/>
              <w:rFonts w:ascii="AU Passata" w:hAnsi="AU Passata"/>
              <w:i/>
            </w:rPr>
            <w:t>e</w:t>
          </w:r>
          <w:r w:rsidRPr="003E4D53">
            <w:rPr>
              <w:rStyle w:val="Pladsholdertekst"/>
              <w:rFonts w:ascii="AU Passata" w:hAnsi="AU Passata"/>
              <w:i/>
            </w:rPr>
            <w:t>/center</w:t>
          </w:r>
        </w:p>
      </w:docPartBody>
    </w:docPart>
    <w:docPart>
      <w:docPartPr>
        <w:name w:val="C404EA37E1164115BCEB32B0D6652D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6A4EE7C-7908-4E85-884C-2797309BAB7D}"/>
      </w:docPartPr>
      <w:docPartBody>
        <w:p w:rsidR="004B2361" w:rsidRDefault="00DC416E" w:rsidP="00DC416E">
          <w:pPr>
            <w:pStyle w:val="C404EA37E1164115BCEB32B0D6652D1A9"/>
          </w:pPr>
          <w:r w:rsidRPr="003E4D53">
            <w:rPr>
              <w:rStyle w:val="Pladsholdertekst"/>
              <w:rFonts w:ascii="AU Passata" w:hAnsi="AU Passata"/>
              <w:i/>
            </w:rPr>
            <w:t>Na</w:t>
          </w:r>
          <w:r>
            <w:rPr>
              <w:rStyle w:val="Pladsholdertekst"/>
              <w:rFonts w:ascii="AU Passata" w:hAnsi="AU Passata"/>
              <w:i/>
            </w:rPr>
            <w:t>me</w:t>
          </w:r>
        </w:p>
      </w:docPartBody>
    </w:docPart>
    <w:docPart>
      <w:docPartPr>
        <w:name w:val="9ECB7D929435420F95F4CA4DB26347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A68FDC6-5425-416E-9B95-48256BEE2475}"/>
      </w:docPartPr>
      <w:docPartBody>
        <w:p w:rsidR="004B2361" w:rsidRDefault="00DC416E" w:rsidP="00DC416E">
          <w:pPr>
            <w:pStyle w:val="9ECB7D929435420F95F4CA4DB26347325"/>
          </w:pPr>
          <w:r>
            <w:rPr>
              <w:rStyle w:val="Pladsholdertekst"/>
              <w:rFonts w:ascii="AU Passata" w:hAnsi="AU Passata"/>
              <w:i/>
            </w:rPr>
            <w:t>amount</w:t>
          </w:r>
        </w:p>
      </w:docPartBody>
    </w:docPart>
    <w:docPart>
      <w:docPartPr>
        <w:name w:val="2C6DEEB89D0148A4A15203051D8A856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816749-30FB-46E4-A359-585A74116682}"/>
      </w:docPartPr>
      <w:docPartBody>
        <w:p w:rsidR="00DC416E" w:rsidRDefault="00DC416E" w:rsidP="00DC416E">
          <w:pPr>
            <w:pStyle w:val="2C6DEEB89D0148A4A15203051D8A856E4"/>
          </w:pPr>
          <w:r w:rsidRPr="00420323">
            <w:rPr>
              <w:rStyle w:val="Pladsholdertekst"/>
              <w:rFonts w:ascii="AU Passata" w:hAnsi="AU Passata"/>
              <w:i/>
              <w:lang w:val="en-US"/>
            </w:rPr>
            <w:t>Indicate the number of items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803030502030804"/>
    <w:charset w:val="00"/>
    <w:family w:val="swiss"/>
    <w:pitch w:val="variable"/>
    <w:sig w:usb0="A00000AF" w:usb1="5000204A" w:usb2="00000000" w:usb3="00000000" w:csb0="0000009B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DA8"/>
    <w:rsid w:val="002B4DA8"/>
    <w:rsid w:val="004B2361"/>
    <w:rsid w:val="00DC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DC416E"/>
    <w:rPr>
      <w:color w:val="808080"/>
    </w:rPr>
  </w:style>
  <w:style w:type="paragraph" w:customStyle="1" w:styleId="954614A79ABE4FEABCE3F8FB8C04CA34">
    <w:name w:val="954614A79ABE4FEABCE3F8FB8C04CA3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">
    <w:name w:val="954614A79ABE4FEABCE3F8FB8C04CA34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">
    <w:name w:val="27EBECA74DEF45D8A216D839915D56D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">
    <w:name w:val="FB3B05B6057E4921810BC3CEBE02ABC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">
    <w:name w:val="128322DB9C2742258359AD5A78F97DFD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">
    <w:name w:val="82A732F6A4F34533A82E5AB138763B6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">
    <w:name w:val="2A036EAFB84347DCBC8F22658E28489F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2">
    <w:name w:val="954614A79ABE4FEABCE3F8FB8C04CA34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">
    <w:name w:val="27EBECA74DEF45D8A216D839915D56D9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">
    <w:name w:val="FB3B05B6057E4921810BC3CEBE02ABC0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">
    <w:name w:val="128322DB9C2742258359AD5A78F97DFD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">
    <w:name w:val="82A732F6A4F34533A82E5AB138763B65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1">
    <w:name w:val="2A036EAFB84347DCBC8F22658E28489F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EB6A016A265D476AA399E18F64AAE612">
    <w:name w:val="EB6A016A265D476AA399E18F64AAE6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3">
    <w:name w:val="954614A79ABE4FEABCE3F8FB8C04CA34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2">
    <w:name w:val="27EBECA74DEF45D8A216D839915D56D9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2">
    <w:name w:val="FB3B05B6057E4921810BC3CEBE02ABC0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2">
    <w:name w:val="128322DB9C2742258359AD5A78F97DFD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2">
    <w:name w:val="82A732F6A4F34533A82E5AB138763B65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2">
    <w:name w:val="2A036EAFB84347DCBC8F22658E28489F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A2E2FD9532C04F37B9D7226080841045">
    <w:name w:val="A2E2FD9532C04F37B9D722608084104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4">
    <w:name w:val="954614A79ABE4FEABCE3F8FB8C04CA34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3">
    <w:name w:val="27EBECA74DEF45D8A216D839915D56D9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3">
    <w:name w:val="FB3B05B6057E4921810BC3CEBE02ABC0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3">
    <w:name w:val="128322DB9C2742258359AD5A78F97DFD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3">
    <w:name w:val="82A732F6A4F34533A82E5AB138763B65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3">
    <w:name w:val="2A036EAFB84347DCBC8F22658E28489F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5">
    <w:name w:val="954614A79ABE4FEABCE3F8FB8C04CA34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4">
    <w:name w:val="27EBECA74DEF45D8A216D839915D56D9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4">
    <w:name w:val="FB3B05B6057E4921810BC3CEBE02ABC0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4">
    <w:name w:val="128322DB9C2742258359AD5A78F97DFD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4">
    <w:name w:val="82A732F6A4F34533A82E5AB138763B65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4">
    <w:name w:val="2A036EAFB84347DCBC8F22658E28489F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7419AB3B56D74F14A13F6C3EDB6B5E5A">
    <w:name w:val="7419AB3B56D74F14A13F6C3EDB6B5E5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6">
    <w:name w:val="954614A79ABE4FEABCE3F8FB8C04CA34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5">
    <w:name w:val="27EBECA74DEF45D8A216D839915D56D9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5">
    <w:name w:val="FB3B05B6057E4921810BC3CEBE02ABC0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5">
    <w:name w:val="128322DB9C2742258359AD5A78F97DFD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5">
    <w:name w:val="82A732F6A4F34533A82E5AB138763B65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5">
    <w:name w:val="2A036EAFB84347DCBC8F22658E28489F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7">
    <w:name w:val="954614A79ABE4FEABCE3F8FB8C04CA34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6">
    <w:name w:val="27EBECA74DEF45D8A216D839915D56D9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6">
    <w:name w:val="FB3B05B6057E4921810BC3CEBE02ABC0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6">
    <w:name w:val="128322DB9C2742258359AD5A78F97DFD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6">
    <w:name w:val="82A732F6A4F34533A82E5AB138763B65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6">
    <w:name w:val="2A036EAFB84347DCBC8F22658E28489F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DC55108AEE8407E8A43CC9A13053EDA">
    <w:name w:val="CDC55108AEE8407E8A43CC9A13053ED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8">
    <w:name w:val="954614A79ABE4FEABCE3F8FB8C04CA34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7">
    <w:name w:val="27EBECA74DEF45D8A216D839915D56D9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7">
    <w:name w:val="FB3B05B6057E4921810BC3CEBE02ABC0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7">
    <w:name w:val="128322DB9C2742258359AD5A78F97DFD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7">
    <w:name w:val="82A732F6A4F34533A82E5AB138763B65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7">
    <w:name w:val="2A036EAFB84347DCBC8F22658E28489F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9">
    <w:name w:val="954614A79ABE4FEABCE3F8FB8C04CA34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8">
    <w:name w:val="27EBECA74DEF45D8A216D839915D56D9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8">
    <w:name w:val="FB3B05B6057E4921810BC3CEBE02ABC0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8">
    <w:name w:val="128322DB9C2742258359AD5A78F97DFD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8">
    <w:name w:val="82A732F6A4F34533A82E5AB138763B65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8">
    <w:name w:val="2A036EAFB84347DCBC8F22658E28489F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0">
    <w:name w:val="954614A79ABE4FEABCE3F8FB8C04CA34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9">
    <w:name w:val="27EBECA74DEF45D8A216D839915D56D9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9">
    <w:name w:val="FB3B05B6057E4921810BC3CEBE02ABC0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9">
    <w:name w:val="128322DB9C2742258359AD5A78F97DFD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9">
    <w:name w:val="82A732F6A4F34533A82E5AB138763B65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9">
    <w:name w:val="2A036EAFB84347DCBC8F22658E28489F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A7641D82C7754DC6BAD87D6C4E40F2A9">
    <w:name w:val="A7641D82C7754DC6BAD87D6C4E40F2A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FEFCD0216FE426F947514DEFDB7A1B0">
    <w:name w:val="8FEFCD0216FE426F947514DEFDB7A1B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E22953E6E342492ABF54982E0731DD1E">
    <w:name w:val="E22953E6E342492ABF54982E0731DD1E"/>
    <w:rsid w:val="002B4DA8"/>
  </w:style>
  <w:style w:type="paragraph" w:customStyle="1" w:styleId="584FE341C7B045BD8B31D06108FD7983">
    <w:name w:val="584FE341C7B045BD8B31D06108FD7983"/>
    <w:rsid w:val="002B4DA8"/>
  </w:style>
  <w:style w:type="paragraph" w:customStyle="1" w:styleId="954614A79ABE4FEABCE3F8FB8C04CA3411">
    <w:name w:val="954614A79ABE4FEABCE3F8FB8C04CA34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0">
    <w:name w:val="27EBECA74DEF45D8A216D839915D56D9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0">
    <w:name w:val="FB3B05B6057E4921810BC3CEBE02ABC0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0">
    <w:name w:val="128322DB9C2742258359AD5A78F97DFD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0">
    <w:name w:val="82A732F6A4F34533A82E5AB138763B65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">
    <w:name w:val="228749CB4EF24AEDAD521578741AB4C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">
    <w:name w:val="082B05A28F554B78BFD4EC2784D81AC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">
    <w:name w:val="C38308AED63D4F60AF8B399EF7C97D3E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">
    <w:name w:val="C404EA37E1164115BCEB32B0D6652D1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">
    <w:name w:val="0B69C7D4F6BA482EB9B79AA516CF178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">
    <w:name w:val="50AEF709CB9D4FC88766B297CD1A441E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2">
    <w:name w:val="954614A79ABE4FEABCE3F8FB8C04CA34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1">
    <w:name w:val="27EBECA74DEF45D8A216D839915D56D9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1">
    <w:name w:val="FB3B05B6057E4921810BC3CEBE02ABC0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1">
    <w:name w:val="128322DB9C2742258359AD5A78F97DFD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1">
    <w:name w:val="82A732F6A4F34533A82E5AB138763B65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1">
    <w:name w:val="228749CB4EF24AEDAD521578741AB4C8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1">
    <w:name w:val="082B05A28F554B78BFD4EC2784D81AC7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1">
    <w:name w:val="C38308AED63D4F60AF8B399EF7C97D3E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1">
    <w:name w:val="C404EA37E1164115BCEB32B0D6652D1A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1">
    <w:name w:val="0B69C7D4F6BA482EB9B79AA516CF1789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1">
    <w:name w:val="50AEF709CB9D4FC88766B297CD1A441E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3">
    <w:name w:val="954614A79ABE4FEABCE3F8FB8C04CA34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2">
    <w:name w:val="27EBECA74DEF45D8A216D839915D56D9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2">
    <w:name w:val="FB3B05B6057E4921810BC3CEBE02ABC0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2">
    <w:name w:val="128322DB9C2742258359AD5A78F97DFD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2">
    <w:name w:val="82A732F6A4F34533A82E5AB138763B65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2">
    <w:name w:val="228749CB4EF24AEDAD521578741AB4C8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2">
    <w:name w:val="082B05A28F554B78BFD4EC2784D81AC7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2">
    <w:name w:val="C38308AED63D4F60AF8B399EF7C97D3E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2">
    <w:name w:val="C404EA37E1164115BCEB32B0D6652D1A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2">
    <w:name w:val="0B69C7D4F6BA482EB9B79AA516CF1789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2">
    <w:name w:val="50AEF709CB9D4FC88766B297CD1A441E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4">
    <w:name w:val="954614A79ABE4FEABCE3F8FB8C04CA34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3">
    <w:name w:val="27EBECA74DEF45D8A216D839915D56D9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3">
    <w:name w:val="FB3B05B6057E4921810BC3CEBE02ABC0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3">
    <w:name w:val="128322DB9C2742258359AD5A78F97DFD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3">
    <w:name w:val="82A732F6A4F34533A82E5AB138763B65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3">
    <w:name w:val="228749CB4EF24AEDAD521578741AB4C8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3">
    <w:name w:val="C38308AED63D4F60AF8B399EF7C97D3E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3">
    <w:name w:val="C404EA37E1164115BCEB32B0D6652D1A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3">
    <w:name w:val="0B69C7D4F6BA482EB9B79AA516CF1789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3">
    <w:name w:val="50AEF709CB9D4FC88766B297CD1A441E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5">
    <w:name w:val="954614A79ABE4FEABCE3F8FB8C04CA341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4">
    <w:name w:val="27EBECA74DEF45D8A216D839915D56D9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4">
    <w:name w:val="FB3B05B6057E4921810BC3CEBE02ABC0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4">
    <w:name w:val="128322DB9C2742258359AD5A78F97DFD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4">
    <w:name w:val="82A732F6A4F34533A82E5AB138763B65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4">
    <w:name w:val="228749CB4EF24AEDAD521578741AB4C8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">
    <w:name w:val="9ECB7D929435420F95F4CA4DB263473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4">
    <w:name w:val="C38308AED63D4F60AF8B399EF7C97D3E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4">
    <w:name w:val="C404EA37E1164115BCEB32B0D6652D1A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4">
    <w:name w:val="0B69C7D4F6BA482EB9B79AA516CF1789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4">
    <w:name w:val="50AEF709CB9D4FC88766B297CD1A441E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6C7B5AEF6D64759915F21F2EA0A8DFD">
    <w:name w:val="56C7B5AEF6D64759915F21F2EA0A8DFD"/>
    <w:rsid w:val="004B2361"/>
  </w:style>
  <w:style w:type="paragraph" w:customStyle="1" w:styleId="2894F296187047E89FA7B1A4EB0AE789">
    <w:name w:val="2894F296187047E89FA7B1A4EB0AE789"/>
    <w:rsid w:val="004B2361"/>
  </w:style>
  <w:style w:type="paragraph" w:customStyle="1" w:styleId="F029923B3D92428BB0EFE54821F80D92">
    <w:name w:val="F029923B3D92428BB0EFE54821F80D92"/>
    <w:rsid w:val="004B2361"/>
  </w:style>
  <w:style w:type="paragraph" w:customStyle="1" w:styleId="3C14FFD371A545F3B5DE5EDCE8B20BAB">
    <w:name w:val="3C14FFD371A545F3B5DE5EDCE8B20BAB"/>
    <w:rsid w:val="004B2361"/>
  </w:style>
  <w:style w:type="paragraph" w:customStyle="1" w:styleId="6C155F8E2B414912A9EE868C1CF486DA">
    <w:name w:val="6C155F8E2B414912A9EE868C1CF486DA"/>
    <w:rsid w:val="004B2361"/>
  </w:style>
  <w:style w:type="paragraph" w:customStyle="1" w:styleId="843F4E673C06413181C9DDF88286BA93">
    <w:name w:val="843F4E673C06413181C9DDF88286BA93"/>
    <w:rsid w:val="004B2361"/>
  </w:style>
  <w:style w:type="paragraph" w:customStyle="1" w:styleId="93BDC24207A54B089EC71900798ECF69">
    <w:name w:val="93BDC24207A54B089EC71900798ECF69"/>
    <w:rsid w:val="004B2361"/>
  </w:style>
  <w:style w:type="paragraph" w:customStyle="1" w:styleId="53302E0D7E6F44C4B7A14DFEC201689C">
    <w:name w:val="53302E0D7E6F44C4B7A14DFEC201689C"/>
    <w:rsid w:val="004B2361"/>
  </w:style>
  <w:style w:type="paragraph" w:customStyle="1" w:styleId="63A8DE4E18274609B7E9F53FA354F832">
    <w:name w:val="63A8DE4E18274609B7E9F53FA354F832"/>
    <w:rsid w:val="004B2361"/>
  </w:style>
  <w:style w:type="paragraph" w:customStyle="1" w:styleId="F4A5BD56A4F24BA198200CFE241C63B9">
    <w:name w:val="F4A5BD56A4F24BA198200CFE241C63B9"/>
    <w:rsid w:val="004B2361"/>
  </w:style>
  <w:style w:type="paragraph" w:customStyle="1" w:styleId="C5F77B7C45014F8CA8D5796A2BA38CAA">
    <w:name w:val="C5F77B7C45014F8CA8D5796A2BA38CAA"/>
    <w:rsid w:val="004B2361"/>
  </w:style>
  <w:style w:type="paragraph" w:customStyle="1" w:styleId="E3397547C175446F915B1F1368DE6315">
    <w:name w:val="E3397547C175446F915B1F1368DE6315"/>
    <w:rsid w:val="004B2361"/>
  </w:style>
  <w:style w:type="paragraph" w:customStyle="1" w:styleId="64DFAE6B20134FC5896EFE75B555626B">
    <w:name w:val="64DFAE6B20134FC5896EFE75B555626B"/>
    <w:rsid w:val="004B2361"/>
  </w:style>
  <w:style w:type="paragraph" w:customStyle="1" w:styleId="BCA52B0E1C474FE7998444FF79224134">
    <w:name w:val="BCA52B0E1C474FE7998444FF79224134"/>
    <w:rsid w:val="004B2361"/>
  </w:style>
  <w:style w:type="paragraph" w:customStyle="1" w:styleId="4468BF0FA67744E28C5A0FBDCCFDC2AC">
    <w:name w:val="4468BF0FA67744E28C5A0FBDCCFDC2AC"/>
    <w:rsid w:val="004B2361"/>
  </w:style>
  <w:style w:type="paragraph" w:customStyle="1" w:styleId="AEFFC7CBD04247A5924564171D101040">
    <w:name w:val="AEFFC7CBD04247A5924564171D101040"/>
    <w:rsid w:val="004B2361"/>
  </w:style>
  <w:style w:type="paragraph" w:customStyle="1" w:styleId="186A6792D1874AE7B58D8139FA1EDB10">
    <w:name w:val="186A6792D1874AE7B58D8139FA1EDB10"/>
    <w:rsid w:val="004B2361"/>
  </w:style>
  <w:style w:type="paragraph" w:customStyle="1" w:styleId="E3EBBA6B44B04B2CAA5688AA7914BC8E">
    <w:name w:val="E3EBBA6B44B04B2CAA5688AA7914BC8E"/>
    <w:rsid w:val="004B2361"/>
  </w:style>
  <w:style w:type="paragraph" w:customStyle="1" w:styleId="EA53577877CD4C848845D21336BDD761">
    <w:name w:val="EA53577877CD4C848845D21336BDD761"/>
    <w:rsid w:val="004B2361"/>
  </w:style>
  <w:style w:type="paragraph" w:customStyle="1" w:styleId="238262051BCD44C19E2ACC90B63A1090">
    <w:name w:val="238262051BCD44C19E2ACC90B63A1090"/>
    <w:rsid w:val="004B2361"/>
  </w:style>
  <w:style w:type="paragraph" w:customStyle="1" w:styleId="EB08F33E64B34B2A932F008EF05D9DC9">
    <w:name w:val="EB08F33E64B34B2A932F008EF05D9DC9"/>
    <w:rsid w:val="004B2361"/>
  </w:style>
  <w:style w:type="paragraph" w:customStyle="1" w:styleId="E0782171981546829AA03D6687E6589E">
    <w:name w:val="E0782171981546829AA03D6687E6589E"/>
    <w:rsid w:val="004B2361"/>
  </w:style>
  <w:style w:type="paragraph" w:customStyle="1" w:styleId="BA8C36665897460DA4185B9A06954C44">
    <w:name w:val="BA8C36665897460DA4185B9A06954C44"/>
    <w:rsid w:val="004B2361"/>
  </w:style>
  <w:style w:type="paragraph" w:customStyle="1" w:styleId="602D33646B2F4E6E8E432B627718600C">
    <w:name w:val="602D33646B2F4E6E8E432B627718600C"/>
    <w:rsid w:val="004B2361"/>
  </w:style>
  <w:style w:type="paragraph" w:customStyle="1" w:styleId="583F14C63C354FC1A39F2A55A7CF93F5">
    <w:name w:val="583F14C63C354FC1A39F2A55A7CF93F5"/>
    <w:rsid w:val="004B2361"/>
  </w:style>
  <w:style w:type="paragraph" w:customStyle="1" w:styleId="3A4B731FBDF841E4A96DA56675B0C761">
    <w:name w:val="3A4B731FBDF841E4A96DA56675B0C761"/>
    <w:rsid w:val="004B2361"/>
  </w:style>
  <w:style w:type="paragraph" w:customStyle="1" w:styleId="83BA60BF011D458188DA4E99EF5CFBF6">
    <w:name w:val="83BA60BF011D458188DA4E99EF5CFBF6"/>
    <w:rsid w:val="004B2361"/>
  </w:style>
  <w:style w:type="paragraph" w:customStyle="1" w:styleId="03B1B1D24563428C91B62F388A2D34C2">
    <w:name w:val="03B1B1D24563428C91B62F388A2D34C2"/>
    <w:rsid w:val="004B2361"/>
  </w:style>
  <w:style w:type="paragraph" w:customStyle="1" w:styleId="F08E32A090364B70B652014A9F945BBA">
    <w:name w:val="F08E32A090364B70B652014A9F945BBA"/>
    <w:rsid w:val="004B2361"/>
  </w:style>
  <w:style w:type="paragraph" w:customStyle="1" w:styleId="475A9B724AD047D88799DA2BED01EB23">
    <w:name w:val="475A9B724AD047D88799DA2BED01EB23"/>
    <w:rsid w:val="004B2361"/>
  </w:style>
  <w:style w:type="paragraph" w:customStyle="1" w:styleId="A9941E25C684424CA3E493BA3EE2800A">
    <w:name w:val="A9941E25C684424CA3E493BA3EE2800A"/>
    <w:rsid w:val="004B2361"/>
  </w:style>
  <w:style w:type="paragraph" w:customStyle="1" w:styleId="F2E423A336A74F6093D0D6043B1DB4FE">
    <w:name w:val="F2E423A336A74F6093D0D6043B1DB4FE"/>
    <w:rsid w:val="004B2361"/>
  </w:style>
  <w:style w:type="paragraph" w:customStyle="1" w:styleId="49B80D4509E0435683A05A64D4660CA5">
    <w:name w:val="49B80D4509E0435683A05A64D4660CA5"/>
    <w:rsid w:val="004B2361"/>
  </w:style>
  <w:style w:type="paragraph" w:customStyle="1" w:styleId="0CB9B79ECB73484EB4F8D6038E205B40">
    <w:name w:val="0CB9B79ECB73484EB4F8D6038E205B40"/>
    <w:rsid w:val="004B2361"/>
  </w:style>
  <w:style w:type="paragraph" w:customStyle="1" w:styleId="2EB8F3B4C86B41DFAF706EBF7E2DBB5C">
    <w:name w:val="2EB8F3B4C86B41DFAF706EBF7E2DBB5C"/>
    <w:rsid w:val="004B2361"/>
  </w:style>
  <w:style w:type="paragraph" w:customStyle="1" w:styleId="C24D9FA6973B4205BD6C4ACD96E089C1">
    <w:name w:val="C24D9FA6973B4205BD6C4ACD96E089C1"/>
    <w:rsid w:val="004B2361"/>
  </w:style>
  <w:style w:type="paragraph" w:customStyle="1" w:styleId="7A5D29FF17DD43E885DF6C829756E0BE">
    <w:name w:val="7A5D29FF17DD43E885DF6C829756E0BE"/>
    <w:rsid w:val="004B2361"/>
  </w:style>
  <w:style w:type="paragraph" w:customStyle="1" w:styleId="5B66E528230E45269FC7709EDB37253B">
    <w:name w:val="5B66E528230E45269FC7709EDB37253B"/>
    <w:rsid w:val="004B2361"/>
  </w:style>
  <w:style w:type="paragraph" w:customStyle="1" w:styleId="954614A79ABE4FEABCE3F8FB8C04CA3416">
    <w:name w:val="954614A79ABE4FEABCE3F8FB8C04CA34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5">
    <w:name w:val="27EBECA74DEF45D8A216D839915D56D91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">
    <w:name w:val="2C6DEEB89D0148A4A15203051D8A856E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5">
    <w:name w:val="FB3B05B6057E4921810BC3CEBE02ABC01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5">
    <w:name w:val="128322DB9C2742258359AD5A78F97DFD1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5">
    <w:name w:val="82A732F6A4F34533A82E5AB138763B651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5">
    <w:name w:val="228749CB4EF24AEDAD521578741AB4C8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1">
    <w:name w:val="9ECB7D929435420F95F4CA4DB26347321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5">
    <w:name w:val="C38308AED63D4F60AF8B399EF7C97D3E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5">
    <w:name w:val="C404EA37E1164115BCEB32B0D6652D1A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5">
    <w:name w:val="0B69C7D4F6BA482EB9B79AA516CF1789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5">
    <w:name w:val="50AEF709CB9D4FC88766B297CD1A441E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7">
    <w:name w:val="954614A79ABE4FEABCE3F8FB8C04CA34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6">
    <w:name w:val="27EBECA74DEF45D8A216D839915D56D9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1">
    <w:name w:val="2C6DEEB89D0148A4A15203051D8A856E1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6">
    <w:name w:val="FB3B05B6057E4921810BC3CEBE02ABC0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6">
    <w:name w:val="128322DB9C2742258359AD5A78F97DFD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6">
    <w:name w:val="82A732F6A4F34533A82E5AB138763B65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6">
    <w:name w:val="228749CB4EF24AEDAD521578741AB4C8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2">
    <w:name w:val="9ECB7D929435420F95F4CA4DB26347322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6">
    <w:name w:val="C38308AED63D4F60AF8B399EF7C97D3E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6">
    <w:name w:val="C404EA37E1164115BCEB32B0D6652D1A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6">
    <w:name w:val="0B69C7D4F6BA482EB9B79AA516CF1789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6">
    <w:name w:val="50AEF709CB9D4FC88766B297CD1A441E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8">
    <w:name w:val="954614A79ABE4FEABCE3F8FB8C04CA34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7">
    <w:name w:val="27EBECA74DEF45D8A216D839915D56D9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2">
    <w:name w:val="2C6DEEB89D0148A4A15203051D8A856E2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7">
    <w:name w:val="FB3B05B6057E4921810BC3CEBE02ABC0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7">
    <w:name w:val="128322DB9C2742258359AD5A78F97DFD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7">
    <w:name w:val="82A732F6A4F34533A82E5AB138763B65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7">
    <w:name w:val="228749CB4EF24AEDAD521578741AB4C8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3">
    <w:name w:val="9ECB7D929435420F95F4CA4DB26347323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7">
    <w:name w:val="C38308AED63D4F60AF8B399EF7C97D3E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7">
    <w:name w:val="C404EA37E1164115BCEB32B0D6652D1A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7">
    <w:name w:val="0B69C7D4F6BA482EB9B79AA516CF1789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7">
    <w:name w:val="50AEF709CB9D4FC88766B297CD1A441E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9">
    <w:name w:val="954614A79ABE4FEABCE3F8FB8C04CA3419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8">
    <w:name w:val="27EBECA74DEF45D8A216D839915D56D9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3">
    <w:name w:val="2C6DEEB89D0148A4A15203051D8A856E3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8">
    <w:name w:val="FB3B05B6057E4921810BC3CEBE02ABC0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8">
    <w:name w:val="128322DB9C2742258359AD5A78F97DFD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8">
    <w:name w:val="82A732F6A4F34533A82E5AB138763B65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8">
    <w:name w:val="228749CB4EF24AEDAD521578741AB4C8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4">
    <w:name w:val="9ECB7D929435420F95F4CA4DB26347324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8">
    <w:name w:val="C38308AED63D4F60AF8B399EF7C97D3E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8">
    <w:name w:val="C404EA37E1164115BCEB32B0D6652D1A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8">
    <w:name w:val="0B69C7D4F6BA482EB9B79AA516CF1789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8">
    <w:name w:val="50AEF709CB9D4FC88766B297CD1A441E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20">
    <w:name w:val="954614A79ABE4FEABCE3F8FB8C04CA3420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9">
    <w:name w:val="27EBECA74DEF45D8A216D839915D56D91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4">
    <w:name w:val="2C6DEEB89D0148A4A15203051D8A856E4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9">
    <w:name w:val="FB3B05B6057E4921810BC3CEBE02ABC01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9">
    <w:name w:val="128322DB9C2742258359AD5A78F97DFD1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9">
    <w:name w:val="82A732F6A4F34533A82E5AB138763B651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9">
    <w:name w:val="228749CB4EF24AEDAD521578741AB4C8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5">
    <w:name w:val="9ECB7D929435420F95F4CA4DB26347325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9">
    <w:name w:val="C38308AED63D4F60AF8B399EF7C97D3E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9">
    <w:name w:val="C404EA37E1164115BCEB32B0D6652D1A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9">
    <w:name w:val="0B69C7D4F6BA482EB9B79AA516CF1789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9">
    <w:name w:val="50AEF709CB9D4FC88766B297CD1A441E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DC416E"/>
    <w:rPr>
      <w:color w:val="808080"/>
    </w:rPr>
  </w:style>
  <w:style w:type="paragraph" w:customStyle="1" w:styleId="954614A79ABE4FEABCE3F8FB8C04CA34">
    <w:name w:val="954614A79ABE4FEABCE3F8FB8C04CA3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">
    <w:name w:val="954614A79ABE4FEABCE3F8FB8C04CA34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">
    <w:name w:val="27EBECA74DEF45D8A216D839915D56D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">
    <w:name w:val="FB3B05B6057E4921810BC3CEBE02ABC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">
    <w:name w:val="128322DB9C2742258359AD5A78F97DFD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">
    <w:name w:val="82A732F6A4F34533A82E5AB138763B6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">
    <w:name w:val="2A036EAFB84347DCBC8F22658E28489F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2">
    <w:name w:val="954614A79ABE4FEABCE3F8FB8C04CA34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">
    <w:name w:val="27EBECA74DEF45D8A216D839915D56D9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">
    <w:name w:val="FB3B05B6057E4921810BC3CEBE02ABC0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">
    <w:name w:val="128322DB9C2742258359AD5A78F97DFD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">
    <w:name w:val="82A732F6A4F34533A82E5AB138763B65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1">
    <w:name w:val="2A036EAFB84347DCBC8F22658E28489F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EB6A016A265D476AA399E18F64AAE612">
    <w:name w:val="EB6A016A265D476AA399E18F64AAE6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3">
    <w:name w:val="954614A79ABE4FEABCE3F8FB8C04CA34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2">
    <w:name w:val="27EBECA74DEF45D8A216D839915D56D9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2">
    <w:name w:val="FB3B05B6057E4921810BC3CEBE02ABC0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2">
    <w:name w:val="128322DB9C2742258359AD5A78F97DFD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2">
    <w:name w:val="82A732F6A4F34533A82E5AB138763B65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2">
    <w:name w:val="2A036EAFB84347DCBC8F22658E28489F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A2E2FD9532C04F37B9D7226080841045">
    <w:name w:val="A2E2FD9532C04F37B9D722608084104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4">
    <w:name w:val="954614A79ABE4FEABCE3F8FB8C04CA34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3">
    <w:name w:val="27EBECA74DEF45D8A216D839915D56D9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3">
    <w:name w:val="FB3B05B6057E4921810BC3CEBE02ABC0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3">
    <w:name w:val="128322DB9C2742258359AD5A78F97DFD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3">
    <w:name w:val="82A732F6A4F34533A82E5AB138763B65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3">
    <w:name w:val="2A036EAFB84347DCBC8F22658E28489F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5">
    <w:name w:val="954614A79ABE4FEABCE3F8FB8C04CA34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4">
    <w:name w:val="27EBECA74DEF45D8A216D839915D56D9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4">
    <w:name w:val="FB3B05B6057E4921810BC3CEBE02ABC0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4">
    <w:name w:val="128322DB9C2742258359AD5A78F97DFD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4">
    <w:name w:val="82A732F6A4F34533A82E5AB138763B65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4">
    <w:name w:val="2A036EAFB84347DCBC8F22658E28489F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7419AB3B56D74F14A13F6C3EDB6B5E5A">
    <w:name w:val="7419AB3B56D74F14A13F6C3EDB6B5E5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6">
    <w:name w:val="954614A79ABE4FEABCE3F8FB8C04CA34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5">
    <w:name w:val="27EBECA74DEF45D8A216D839915D56D9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5">
    <w:name w:val="FB3B05B6057E4921810BC3CEBE02ABC0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5">
    <w:name w:val="128322DB9C2742258359AD5A78F97DFD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5">
    <w:name w:val="82A732F6A4F34533A82E5AB138763B65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5">
    <w:name w:val="2A036EAFB84347DCBC8F22658E28489F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7">
    <w:name w:val="954614A79ABE4FEABCE3F8FB8C04CA34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6">
    <w:name w:val="27EBECA74DEF45D8A216D839915D56D9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6">
    <w:name w:val="FB3B05B6057E4921810BC3CEBE02ABC0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6">
    <w:name w:val="128322DB9C2742258359AD5A78F97DFD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6">
    <w:name w:val="82A732F6A4F34533A82E5AB138763B65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6">
    <w:name w:val="2A036EAFB84347DCBC8F22658E28489F6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DC55108AEE8407E8A43CC9A13053EDA">
    <w:name w:val="CDC55108AEE8407E8A43CC9A13053ED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8">
    <w:name w:val="954614A79ABE4FEABCE3F8FB8C04CA34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7">
    <w:name w:val="27EBECA74DEF45D8A216D839915D56D9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7">
    <w:name w:val="FB3B05B6057E4921810BC3CEBE02ABC0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7">
    <w:name w:val="128322DB9C2742258359AD5A78F97DFD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7">
    <w:name w:val="82A732F6A4F34533A82E5AB138763B65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7">
    <w:name w:val="2A036EAFB84347DCBC8F22658E28489F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9">
    <w:name w:val="954614A79ABE4FEABCE3F8FB8C04CA34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8">
    <w:name w:val="27EBECA74DEF45D8A216D839915D56D9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8">
    <w:name w:val="FB3B05B6057E4921810BC3CEBE02ABC0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8">
    <w:name w:val="128322DB9C2742258359AD5A78F97DFD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8">
    <w:name w:val="82A732F6A4F34533A82E5AB138763B65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8">
    <w:name w:val="2A036EAFB84347DCBC8F22658E28489F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0">
    <w:name w:val="954614A79ABE4FEABCE3F8FB8C04CA34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9">
    <w:name w:val="27EBECA74DEF45D8A216D839915D56D9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9">
    <w:name w:val="FB3B05B6057E4921810BC3CEBE02ABC0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9">
    <w:name w:val="128322DB9C2742258359AD5A78F97DFD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9">
    <w:name w:val="82A732F6A4F34533A82E5AB138763B65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A036EAFB84347DCBC8F22658E28489F9">
    <w:name w:val="2A036EAFB84347DCBC8F22658E28489F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A7641D82C7754DC6BAD87D6C4E40F2A9">
    <w:name w:val="A7641D82C7754DC6BAD87D6C4E40F2A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FEFCD0216FE426F947514DEFDB7A1B0">
    <w:name w:val="8FEFCD0216FE426F947514DEFDB7A1B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E22953E6E342492ABF54982E0731DD1E">
    <w:name w:val="E22953E6E342492ABF54982E0731DD1E"/>
    <w:rsid w:val="002B4DA8"/>
  </w:style>
  <w:style w:type="paragraph" w:customStyle="1" w:styleId="584FE341C7B045BD8B31D06108FD7983">
    <w:name w:val="584FE341C7B045BD8B31D06108FD7983"/>
    <w:rsid w:val="002B4DA8"/>
  </w:style>
  <w:style w:type="paragraph" w:customStyle="1" w:styleId="954614A79ABE4FEABCE3F8FB8C04CA3411">
    <w:name w:val="954614A79ABE4FEABCE3F8FB8C04CA34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0">
    <w:name w:val="27EBECA74DEF45D8A216D839915D56D9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0">
    <w:name w:val="FB3B05B6057E4921810BC3CEBE02ABC0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0">
    <w:name w:val="128322DB9C2742258359AD5A78F97DFD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0">
    <w:name w:val="82A732F6A4F34533A82E5AB138763B6510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">
    <w:name w:val="228749CB4EF24AEDAD521578741AB4C8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">
    <w:name w:val="082B05A28F554B78BFD4EC2784D81AC7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">
    <w:name w:val="C38308AED63D4F60AF8B399EF7C97D3E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">
    <w:name w:val="C404EA37E1164115BCEB32B0D6652D1A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">
    <w:name w:val="0B69C7D4F6BA482EB9B79AA516CF1789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">
    <w:name w:val="50AEF709CB9D4FC88766B297CD1A441E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2">
    <w:name w:val="954614A79ABE4FEABCE3F8FB8C04CA34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1">
    <w:name w:val="27EBECA74DEF45D8A216D839915D56D9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1">
    <w:name w:val="FB3B05B6057E4921810BC3CEBE02ABC0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1">
    <w:name w:val="128322DB9C2742258359AD5A78F97DFD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1">
    <w:name w:val="82A732F6A4F34533A82E5AB138763B651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1">
    <w:name w:val="228749CB4EF24AEDAD521578741AB4C8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1">
    <w:name w:val="082B05A28F554B78BFD4EC2784D81AC7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1">
    <w:name w:val="C38308AED63D4F60AF8B399EF7C97D3E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1">
    <w:name w:val="C404EA37E1164115BCEB32B0D6652D1A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1">
    <w:name w:val="0B69C7D4F6BA482EB9B79AA516CF1789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1">
    <w:name w:val="50AEF709CB9D4FC88766B297CD1A441E1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3">
    <w:name w:val="954614A79ABE4FEABCE3F8FB8C04CA34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2">
    <w:name w:val="27EBECA74DEF45D8A216D839915D56D9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2">
    <w:name w:val="FB3B05B6057E4921810BC3CEBE02ABC0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2">
    <w:name w:val="128322DB9C2742258359AD5A78F97DFD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2">
    <w:name w:val="82A732F6A4F34533A82E5AB138763B651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2">
    <w:name w:val="228749CB4EF24AEDAD521578741AB4C8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82B05A28F554B78BFD4EC2784D81AC72">
    <w:name w:val="082B05A28F554B78BFD4EC2784D81AC7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2">
    <w:name w:val="C38308AED63D4F60AF8B399EF7C97D3E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2">
    <w:name w:val="C404EA37E1164115BCEB32B0D6652D1A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2">
    <w:name w:val="0B69C7D4F6BA482EB9B79AA516CF1789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2">
    <w:name w:val="50AEF709CB9D4FC88766B297CD1A441E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4">
    <w:name w:val="954614A79ABE4FEABCE3F8FB8C04CA34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3">
    <w:name w:val="27EBECA74DEF45D8A216D839915D56D9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3">
    <w:name w:val="FB3B05B6057E4921810BC3CEBE02ABC0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3">
    <w:name w:val="128322DB9C2742258359AD5A78F97DFD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3">
    <w:name w:val="82A732F6A4F34533A82E5AB138763B651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3">
    <w:name w:val="228749CB4EF24AEDAD521578741AB4C8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3">
    <w:name w:val="C38308AED63D4F60AF8B399EF7C97D3E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3">
    <w:name w:val="C404EA37E1164115BCEB32B0D6652D1A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3">
    <w:name w:val="0B69C7D4F6BA482EB9B79AA516CF1789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3">
    <w:name w:val="50AEF709CB9D4FC88766B297CD1A441E3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5">
    <w:name w:val="954614A79ABE4FEABCE3F8FB8C04CA3415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4">
    <w:name w:val="27EBECA74DEF45D8A216D839915D56D9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4">
    <w:name w:val="FB3B05B6057E4921810BC3CEBE02ABC0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4">
    <w:name w:val="128322DB9C2742258359AD5A78F97DFD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4">
    <w:name w:val="82A732F6A4F34533A82E5AB138763B651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4">
    <w:name w:val="228749CB4EF24AEDAD521578741AB4C8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">
    <w:name w:val="9ECB7D929435420F95F4CA4DB2634732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4">
    <w:name w:val="C38308AED63D4F60AF8B399EF7C97D3E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4">
    <w:name w:val="C404EA37E1164115BCEB32B0D6652D1A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4">
    <w:name w:val="0B69C7D4F6BA482EB9B79AA516CF1789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4">
    <w:name w:val="50AEF709CB9D4FC88766B297CD1A441E4"/>
    <w:rsid w:val="002B4DA8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6C7B5AEF6D64759915F21F2EA0A8DFD">
    <w:name w:val="56C7B5AEF6D64759915F21F2EA0A8DFD"/>
    <w:rsid w:val="004B2361"/>
  </w:style>
  <w:style w:type="paragraph" w:customStyle="1" w:styleId="2894F296187047E89FA7B1A4EB0AE789">
    <w:name w:val="2894F296187047E89FA7B1A4EB0AE789"/>
    <w:rsid w:val="004B2361"/>
  </w:style>
  <w:style w:type="paragraph" w:customStyle="1" w:styleId="F029923B3D92428BB0EFE54821F80D92">
    <w:name w:val="F029923B3D92428BB0EFE54821F80D92"/>
    <w:rsid w:val="004B2361"/>
  </w:style>
  <w:style w:type="paragraph" w:customStyle="1" w:styleId="3C14FFD371A545F3B5DE5EDCE8B20BAB">
    <w:name w:val="3C14FFD371A545F3B5DE5EDCE8B20BAB"/>
    <w:rsid w:val="004B2361"/>
  </w:style>
  <w:style w:type="paragraph" w:customStyle="1" w:styleId="6C155F8E2B414912A9EE868C1CF486DA">
    <w:name w:val="6C155F8E2B414912A9EE868C1CF486DA"/>
    <w:rsid w:val="004B2361"/>
  </w:style>
  <w:style w:type="paragraph" w:customStyle="1" w:styleId="843F4E673C06413181C9DDF88286BA93">
    <w:name w:val="843F4E673C06413181C9DDF88286BA93"/>
    <w:rsid w:val="004B2361"/>
  </w:style>
  <w:style w:type="paragraph" w:customStyle="1" w:styleId="93BDC24207A54B089EC71900798ECF69">
    <w:name w:val="93BDC24207A54B089EC71900798ECF69"/>
    <w:rsid w:val="004B2361"/>
  </w:style>
  <w:style w:type="paragraph" w:customStyle="1" w:styleId="53302E0D7E6F44C4B7A14DFEC201689C">
    <w:name w:val="53302E0D7E6F44C4B7A14DFEC201689C"/>
    <w:rsid w:val="004B2361"/>
  </w:style>
  <w:style w:type="paragraph" w:customStyle="1" w:styleId="63A8DE4E18274609B7E9F53FA354F832">
    <w:name w:val="63A8DE4E18274609B7E9F53FA354F832"/>
    <w:rsid w:val="004B2361"/>
  </w:style>
  <w:style w:type="paragraph" w:customStyle="1" w:styleId="F4A5BD56A4F24BA198200CFE241C63B9">
    <w:name w:val="F4A5BD56A4F24BA198200CFE241C63B9"/>
    <w:rsid w:val="004B2361"/>
  </w:style>
  <w:style w:type="paragraph" w:customStyle="1" w:styleId="C5F77B7C45014F8CA8D5796A2BA38CAA">
    <w:name w:val="C5F77B7C45014F8CA8D5796A2BA38CAA"/>
    <w:rsid w:val="004B2361"/>
  </w:style>
  <w:style w:type="paragraph" w:customStyle="1" w:styleId="E3397547C175446F915B1F1368DE6315">
    <w:name w:val="E3397547C175446F915B1F1368DE6315"/>
    <w:rsid w:val="004B2361"/>
  </w:style>
  <w:style w:type="paragraph" w:customStyle="1" w:styleId="64DFAE6B20134FC5896EFE75B555626B">
    <w:name w:val="64DFAE6B20134FC5896EFE75B555626B"/>
    <w:rsid w:val="004B2361"/>
  </w:style>
  <w:style w:type="paragraph" w:customStyle="1" w:styleId="BCA52B0E1C474FE7998444FF79224134">
    <w:name w:val="BCA52B0E1C474FE7998444FF79224134"/>
    <w:rsid w:val="004B2361"/>
  </w:style>
  <w:style w:type="paragraph" w:customStyle="1" w:styleId="4468BF0FA67744E28C5A0FBDCCFDC2AC">
    <w:name w:val="4468BF0FA67744E28C5A0FBDCCFDC2AC"/>
    <w:rsid w:val="004B2361"/>
  </w:style>
  <w:style w:type="paragraph" w:customStyle="1" w:styleId="AEFFC7CBD04247A5924564171D101040">
    <w:name w:val="AEFFC7CBD04247A5924564171D101040"/>
    <w:rsid w:val="004B2361"/>
  </w:style>
  <w:style w:type="paragraph" w:customStyle="1" w:styleId="186A6792D1874AE7B58D8139FA1EDB10">
    <w:name w:val="186A6792D1874AE7B58D8139FA1EDB10"/>
    <w:rsid w:val="004B2361"/>
  </w:style>
  <w:style w:type="paragraph" w:customStyle="1" w:styleId="E3EBBA6B44B04B2CAA5688AA7914BC8E">
    <w:name w:val="E3EBBA6B44B04B2CAA5688AA7914BC8E"/>
    <w:rsid w:val="004B2361"/>
  </w:style>
  <w:style w:type="paragraph" w:customStyle="1" w:styleId="EA53577877CD4C848845D21336BDD761">
    <w:name w:val="EA53577877CD4C848845D21336BDD761"/>
    <w:rsid w:val="004B2361"/>
  </w:style>
  <w:style w:type="paragraph" w:customStyle="1" w:styleId="238262051BCD44C19E2ACC90B63A1090">
    <w:name w:val="238262051BCD44C19E2ACC90B63A1090"/>
    <w:rsid w:val="004B2361"/>
  </w:style>
  <w:style w:type="paragraph" w:customStyle="1" w:styleId="EB08F33E64B34B2A932F008EF05D9DC9">
    <w:name w:val="EB08F33E64B34B2A932F008EF05D9DC9"/>
    <w:rsid w:val="004B2361"/>
  </w:style>
  <w:style w:type="paragraph" w:customStyle="1" w:styleId="E0782171981546829AA03D6687E6589E">
    <w:name w:val="E0782171981546829AA03D6687E6589E"/>
    <w:rsid w:val="004B2361"/>
  </w:style>
  <w:style w:type="paragraph" w:customStyle="1" w:styleId="BA8C36665897460DA4185B9A06954C44">
    <w:name w:val="BA8C36665897460DA4185B9A06954C44"/>
    <w:rsid w:val="004B2361"/>
  </w:style>
  <w:style w:type="paragraph" w:customStyle="1" w:styleId="602D33646B2F4E6E8E432B627718600C">
    <w:name w:val="602D33646B2F4E6E8E432B627718600C"/>
    <w:rsid w:val="004B2361"/>
  </w:style>
  <w:style w:type="paragraph" w:customStyle="1" w:styleId="583F14C63C354FC1A39F2A55A7CF93F5">
    <w:name w:val="583F14C63C354FC1A39F2A55A7CF93F5"/>
    <w:rsid w:val="004B2361"/>
  </w:style>
  <w:style w:type="paragraph" w:customStyle="1" w:styleId="3A4B731FBDF841E4A96DA56675B0C761">
    <w:name w:val="3A4B731FBDF841E4A96DA56675B0C761"/>
    <w:rsid w:val="004B2361"/>
  </w:style>
  <w:style w:type="paragraph" w:customStyle="1" w:styleId="83BA60BF011D458188DA4E99EF5CFBF6">
    <w:name w:val="83BA60BF011D458188DA4E99EF5CFBF6"/>
    <w:rsid w:val="004B2361"/>
  </w:style>
  <w:style w:type="paragraph" w:customStyle="1" w:styleId="03B1B1D24563428C91B62F388A2D34C2">
    <w:name w:val="03B1B1D24563428C91B62F388A2D34C2"/>
    <w:rsid w:val="004B2361"/>
  </w:style>
  <w:style w:type="paragraph" w:customStyle="1" w:styleId="F08E32A090364B70B652014A9F945BBA">
    <w:name w:val="F08E32A090364B70B652014A9F945BBA"/>
    <w:rsid w:val="004B2361"/>
  </w:style>
  <w:style w:type="paragraph" w:customStyle="1" w:styleId="475A9B724AD047D88799DA2BED01EB23">
    <w:name w:val="475A9B724AD047D88799DA2BED01EB23"/>
    <w:rsid w:val="004B2361"/>
  </w:style>
  <w:style w:type="paragraph" w:customStyle="1" w:styleId="A9941E25C684424CA3E493BA3EE2800A">
    <w:name w:val="A9941E25C684424CA3E493BA3EE2800A"/>
    <w:rsid w:val="004B2361"/>
  </w:style>
  <w:style w:type="paragraph" w:customStyle="1" w:styleId="F2E423A336A74F6093D0D6043B1DB4FE">
    <w:name w:val="F2E423A336A74F6093D0D6043B1DB4FE"/>
    <w:rsid w:val="004B2361"/>
  </w:style>
  <w:style w:type="paragraph" w:customStyle="1" w:styleId="49B80D4509E0435683A05A64D4660CA5">
    <w:name w:val="49B80D4509E0435683A05A64D4660CA5"/>
    <w:rsid w:val="004B2361"/>
  </w:style>
  <w:style w:type="paragraph" w:customStyle="1" w:styleId="0CB9B79ECB73484EB4F8D6038E205B40">
    <w:name w:val="0CB9B79ECB73484EB4F8D6038E205B40"/>
    <w:rsid w:val="004B2361"/>
  </w:style>
  <w:style w:type="paragraph" w:customStyle="1" w:styleId="2EB8F3B4C86B41DFAF706EBF7E2DBB5C">
    <w:name w:val="2EB8F3B4C86B41DFAF706EBF7E2DBB5C"/>
    <w:rsid w:val="004B2361"/>
  </w:style>
  <w:style w:type="paragraph" w:customStyle="1" w:styleId="C24D9FA6973B4205BD6C4ACD96E089C1">
    <w:name w:val="C24D9FA6973B4205BD6C4ACD96E089C1"/>
    <w:rsid w:val="004B2361"/>
  </w:style>
  <w:style w:type="paragraph" w:customStyle="1" w:styleId="7A5D29FF17DD43E885DF6C829756E0BE">
    <w:name w:val="7A5D29FF17DD43E885DF6C829756E0BE"/>
    <w:rsid w:val="004B2361"/>
  </w:style>
  <w:style w:type="paragraph" w:customStyle="1" w:styleId="5B66E528230E45269FC7709EDB37253B">
    <w:name w:val="5B66E528230E45269FC7709EDB37253B"/>
    <w:rsid w:val="004B2361"/>
  </w:style>
  <w:style w:type="paragraph" w:customStyle="1" w:styleId="954614A79ABE4FEABCE3F8FB8C04CA3416">
    <w:name w:val="954614A79ABE4FEABCE3F8FB8C04CA34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5">
    <w:name w:val="27EBECA74DEF45D8A216D839915D56D91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">
    <w:name w:val="2C6DEEB89D0148A4A15203051D8A856E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5">
    <w:name w:val="FB3B05B6057E4921810BC3CEBE02ABC01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5">
    <w:name w:val="128322DB9C2742258359AD5A78F97DFD1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5">
    <w:name w:val="82A732F6A4F34533A82E5AB138763B651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5">
    <w:name w:val="228749CB4EF24AEDAD521578741AB4C8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1">
    <w:name w:val="9ECB7D929435420F95F4CA4DB26347321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5">
    <w:name w:val="C38308AED63D4F60AF8B399EF7C97D3E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5">
    <w:name w:val="C404EA37E1164115BCEB32B0D6652D1A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5">
    <w:name w:val="0B69C7D4F6BA482EB9B79AA516CF1789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5">
    <w:name w:val="50AEF709CB9D4FC88766B297CD1A441E5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7">
    <w:name w:val="954614A79ABE4FEABCE3F8FB8C04CA34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6">
    <w:name w:val="27EBECA74DEF45D8A216D839915D56D9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1">
    <w:name w:val="2C6DEEB89D0148A4A15203051D8A856E1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6">
    <w:name w:val="FB3B05B6057E4921810BC3CEBE02ABC0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6">
    <w:name w:val="128322DB9C2742258359AD5A78F97DFD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6">
    <w:name w:val="82A732F6A4F34533A82E5AB138763B651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6">
    <w:name w:val="228749CB4EF24AEDAD521578741AB4C8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2">
    <w:name w:val="9ECB7D929435420F95F4CA4DB26347322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6">
    <w:name w:val="C38308AED63D4F60AF8B399EF7C97D3E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6">
    <w:name w:val="C404EA37E1164115BCEB32B0D6652D1A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6">
    <w:name w:val="0B69C7D4F6BA482EB9B79AA516CF1789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6">
    <w:name w:val="50AEF709CB9D4FC88766B297CD1A441E6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8">
    <w:name w:val="954614A79ABE4FEABCE3F8FB8C04CA34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7">
    <w:name w:val="27EBECA74DEF45D8A216D839915D56D9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2">
    <w:name w:val="2C6DEEB89D0148A4A15203051D8A856E2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7">
    <w:name w:val="FB3B05B6057E4921810BC3CEBE02ABC0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7">
    <w:name w:val="128322DB9C2742258359AD5A78F97DFD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7">
    <w:name w:val="82A732F6A4F34533A82E5AB138763B651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7">
    <w:name w:val="228749CB4EF24AEDAD521578741AB4C8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3">
    <w:name w:val="9ECB7D929435420F95F4CA4DB26347323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7">
    <w:name w:val="C38308AED63D4F60AF8B399EF7C97D3E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7">
    <w:name w:val="C404EA37E1164115BCEB32B0D6652D1A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7">
    <w:name w:val="0B69C7D4F6BA482EB9B79AA516CF1789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7">
    <w:name w:val="50AEF709CB9D4FC88766B297CD1A441E7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19">
    <w:name w:val="954614A79ABE4FEABCE3F8FB8C04CA3419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8">
    <w:name w:val="27EBECA74DEF45D8A216D839915D56D9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3">
    <w:name w:val="2C6DEEB89D0148A4A15203051D8A856E3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8">
    <w:name w:val="FB3B05B6057E4921810BC3CEBE02ABC0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8">
    <w:name w:val="128322DB9C2742258359AD5A78F97DFD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8">
    <w:name w:val="82A732F6A4F34533A82E5AB138763B651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8">
    <w:name w:val="228749CB4EF24AEDAD521578741AB4C8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4">
    <w:name w:val="9ECB7D929435420F95F4CA4DB26347324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8">
    <w:name w:val="C38308AED63D4F60AF8B399EF7C97D3E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8">
    <w:name w:val="C404EA37E1164115BCEB32B0D6652D1A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8">
    <w:name w:val="0B69C7D4F6BA482EB9B79AA516CF1789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8">
    <w:name w:val="50AEF709CB9D4FC88766B297CD1A441E8"/>
    <w:rsid w:val="004B2361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54614A79ABE4FEABCE3F8FB8C04CA3420">
    <w:name w:val="954614A79ABE4FEABCE3F8FB8C04CA3420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7EBECA74DEF45D8A216D839915D56D919">
    <w:name w:val="27EBECA74DEF45D8A216D839915D56D91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C6DEEB89D0148A4A15203051D8A856E4">
    <w:name w:val="2C6DEEB89D0148A4A15203051D8A856E4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FB3B05B6057E4921810BC3CEBE02ABC019">
    <w:name w:val="FB3B05B6057E4921810BC3CEBE02ABC01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128322DB9C2742258359AD5A78F97DFD19">
    <w:name w:val="128322DB9C2742258359AD5A78F97DFD1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82A732F6A4F34533A82E5AB138763B6519">
    <w:name w:val="82A732F6A4F34533A82E5AB138763B651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228749CB4EF24AEDAD521578741AB4C89">
    <w:name w:val="228749CB4EF24AEDAD521578741AB4C8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9ECB7D929435420F95F4CA4DB26347325">
    <w:name w:val="9ECB7D929435420F95F4CA4DB26347325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38308AED63D4F60AF8B399EF7C97D3E9">
    <w:name w:val="C38308AED63D4F60AF8B399EF7C97D3E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C404EA37E1164115BCEB32B0D6652D1A9">
    <w:name w:val="C404EA37E1164115BCEB32B0D6652D1A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0B69C7D4F6BA482EB9B79AA516CF17899">
    <w:name w:val="0B69C7D4F6BA482EB9B79AA516CF1789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  <w:style w:type="paragraph" w:customStyle="1" w:styleId="50AEF709CB9D4FC88766B297CD1A441E9">
    <w:name w:val="50AEF709CB9D4FC88766B297CD1A441E9"/>
    <w:rsid w:val="00DC416E"/>
    <w:pPr>
      <w:spacing w:after="0" w:line="280" w:lineRule="atLeast"/>
    </w:pPr>
    <w:rPr>
      <w:rFonts w:ascii="Georgia" w:eastAsia="Times New Roman" w:hAnsi="Georgia" w:cs="Times New Roman"/>
      <w:sz w:val="21"/>
      <w:szCs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94E3C-C2AD-4A33-884C-AACA393AA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144</TotalTime>
  <Pages>1</Pages>
  <Words>239</Words>
  <Characters>1319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>Århus Universitet</Company>
  <LinksUpToDate>false</LinksUpToDate>
  <CharactersWithSpaces>1555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Marianne Maria Larsen</dc:creator>
  <cp:lastModifiedBy>Marianne Maria Larsen</cp:lastModifiedBy>
  <cp:revision>6</cp:revision>
  <cp:lastPrinted>2015-12-04T11:51:00Z</cp:lastPrinted>
  <dcterms:created xsi:type="dcterms:W3CDTF">2015-12-04T10:30:00Z</dcterms:created>
  <dcterms:modified xsi:type="dcterms:W3CDTF">2015-12-04T13:34:00Z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42327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Standardprofil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Standardprofil</vt:lpwstr>
  </property>
  <property fmtid="{D5CDD505-2E9C-101B-9397-08002B2CF9AE}" pid="12" name="SD_USR_Enhedsnummer">
    <vt:lpwstr>9251</vt:lpwstr>
  </property>
  <property fmtid="{D5CDD505-2E9C-101B-9397-08002B2CF9AE}" pid="13" name="SD_RedigerEnhedsinfo">
    <vt:lpwstr>Ja</vt:lpwstr>
  </property>
  <property fmtid="{D5CDD505-2E9C-101B-9397-08002B2CF9AE}" pid="14" name="SD_USR_RetursvarEmneId">
    <vt:lpwstr/>
  </property>
  <property fmtid="{D5CDD505-2E9C-101B-9397-08002B2CF9AE}" pid="15" name="SD_USR_Name">
    <vt:lpwstr>Marianne Maria Larsen</vt:lpwstr>
  </property>
  <property fmtid="{D5CDD505-2E9C-101B-9397-08002B2CF9AE}" pid="16" name="SD_USR_Title">
    <vt:lpwstr>Chefsekretær</vt:lpwstr>
  </property>
  <property fmtid="{D5CDD505-2E9C-101B-9397-08002B2CF9AE}" pid="17" name="SD_USR_DirectPhone">
    <vt:lpwstr>87 15 29 62</vt:lpwstr>
  </property>
  <property fmtid="{D5CDD505-2E9C-101B-9397-08002B2CF9AE}" pid="18" name="SD_USR_Personsøger">
    <vt:lpwstr/>
  </property>
  <property fmtid="{D5CDD505-2E9C-101B-9397-08002B2CF9AE}" pid="19" name="SD_USR_PrivatePhone">
    <vt:lpwstr/>
  </property>
  <property fmtid="{D5CDD505-2E9C-101B-9397-08002B2CF9AE}" pid="20" name="SD_USR_Mobile">
    <vt:lpwstr>20 43 40 56</vt:lpwstr>
  </property>
  <property fmtid="{D5CDD505-2E9C-101B-9397-08002B2CF9AE}" pid="21" name="SD_USR_DirectFax">
    <vt:lpwstr/>
  </property>
  <property fmtid="{D5CDD505-2E9C-101B-9397-08002B2CF9AE}" pid="22" name="SD_USR_Email">
    <vt:lpwstr>mml@adm.au.dk</vt:lpwstr>
  </property>
  <property fmtid="{D5CDD505-2E9C-101B-9397-08002B2CF9AE}" pid="23" name="SD_USR_www">
    <vt:lpwstr>www.au.dk</vt:lpwstr>
  </property>
  <property fmtid="{D5CDD505-2E9C-101B-9397-08002B2CF9AE}" pid="24" name="SD_USR_Department">
    <vt:lpwstr>Økonomi og Bygninger</vt:lpwstr>
  </property>
  <property fmtid="{D5CDD505-2E9C-101B-9397-08002B2CF9AE}" pid="25" name="SD_Logofarve">
    <vt:lpwstr>Blåt</vt:lpwstr>
  </property>
  <property fmtid="{D5CDD505-2E9C-101B-9397-08002B2CF9AE}" pid="26" name="SD_USR_EAN">
    <vt:lpwstr>5798000420229</vt:lpwstr>
  </property>
  <property fmtid="{D5CDD505-2E9C-101B-9397-08002B2CF9AE}" pid="27" name="SD_USR_Pnr">
    <vt:lpwstr>1018467514</vt:lpwstr>
  </property>
  <property fmtid="{D5CDD505-2E9C-101B-9397-08002B2CF9AE}" pid="28" name="DocumentInfoFinished">
    <vt:lpwstr>True</vt:lpwstr>
  </property>
</Properties>
</file>