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9B0DF6" w:rsidRPr="00150D36" w:rsidTr="00612979">
        <w:trPr>
          <w:trHeight w:val="2837"/>
        </w:trPr>
        <w:tc>
          <w:tcPr>
            <w:tcW w:w="7937" w:type="dxa"/>
          </w:tcPr>
          <w:p w:rsidR="009B0DF6" w:rsidRDefault="00150D36" w:rsidP="00612979">
            <w:r>
              <w:t>Danmarks Akkrediteringsinstitution</w:t>
            </w:r>
          </w:p>
          <w:p w:rsidR="00150D36" w:rsidRPr="00150D36" w:rsidRDefault="00150D36" w:rsidP="00612979">
            <w:r w:rsidRPr="001B6DE6">
              <w:rPr>
                <w:color w:val="000000"/>
              </w:rPr>
              <w:t>Att.: [evt. akkrediteringskonsulentens navn]</w:t>
            </w:r>
          </w:p>
        </w:tc>
      </w:tr>
      <w:tr w:rsidR="009B0DF6" w:rsidRPr="00150D36" w:rsidTr="00612979">
        <w:trPr>
          <w:trHeight w:hRule="exact" w:val="737"/>
        </w:trPr>
        <w:tc>
          <w:tcPr>
            <w:tcW w:w="7937" w:type="dxa"/>
          </w:tcPr>
          <w:p w:rsidR="009B0DF6" w:rsidRPr="00150D36" w:rsidRDefault="00150D36" w:rsidP="00612979">
            <w:pPr>
              <w:pStyle w:val="Dokumentheading"/>
            </w:pPr>
            <w:bookmarkStart w:id="0" w:name="SD_LAN_Receiver"/>
            <w:r w:rsidRPr="001B6DE6">
              <w:rPr>
                <w:color w:val="000000"/>
              </w:rPr>
              <w:t xml:space="preserve">Deltagerliste i forbindelse </w:t>
            </w:r>
            <w:bookmarkEnd w:id="0"/>
            <w:r w:rsidRPr="001B6DE6">
              <w:rPr>
                <w:color w:val="000000"/>
              </w:rPr>
              <w:t>med panelbesøg på [uddannelsens navn] d. [dato for panelbesøget]</w:t>
            </w:r>
          </w:p>
        </w:tc>
      </w:tr>
    </w:tbl>
    <w:p w:rsidR="00150D36" w:rsidRPr="001B6DE6" w:rsidRDefault="00150D36" w:rsidP="00150D36">
      <w:pPr>
        <w:rPr>
          <w:b/>
          <w:color w:val="000000"/>
        </w:rPr>
      </w:pPr>
      <w:r w:rsidRPr="001B6DE6">
        <w:rPr>
          <w:b/>
          <w:color w:val="000000"/>
        </w:rPr>
        <w:t>Mødet foregår:</w:t>
      </w:r>
      <w:bookmarkStart w:id="1" w:name="_GoBack"/>
    </w:p>
    <w:bookmarkEnd w:id="1"/>
    <w:p w:rsidR="00150D36" w:rsidRDefault="00150D36" w:rsidP="00150D36">
      <w:pPr>
        <w:rPr>
          <w:color w:val="000000"/>
        </w:rPr>
      </w:pPr>
      <w:r>
        <w:rPr>
          <w:color w:val="000000"/>
        </w:rPr>
        <w:t>[Adresse, bygningsnummer og lokale]</w:t>
      </w:r>
    </w:p>
    <w:p w:rsidR="00150D36" w:rsidRDefault="00150D36" w:rsidP="00150D36">
      <w:pPr>
        <w:rPr>
          <w:color w:val="000000"/>
        </w:rPr>
      </w:pPr>
      <w:r>
        <w:rPr>
          <w:color w:val="000000"/>
        </w:rPr>
        <w:t xml:space="preserve">[evt. link til AU-kort – indsæt bygningsnummer: </w:t>
      </w:r>
      <w:hyperlink r:id="rId8" w:history="1">
        <w:r w:rsidRPr="00061942">
          <w:rPr>
            <w:rStyle w:val="Hyperlink"/>
          </w:rPr>
          <w:t>http://www.au.dk/personerogbygninger/kort/</w:t>
        </w:r>
      </w:hyperlink>
      <w:r>
        <w:rPr>
          <w:color w:val="000000"/>
        </w:rPr>
        <w:t>]</w:t>
      </w:r>
    </w:p>
    <w:p w:rsidR="00150D36" w:rsidRDefault="00150D36" w:rsidP="00150D36">
      <w:pPr>
        <w:rPr>
          <w:color w:val="000000"/>
        </w:rPr>
      </w:pPr>
    </w:p>
    <w:p w:rsidR="00150D36" w:rsidRPr="001B6DE6" w:rsidRDefault="00150D36" w:rsidP="00150D36">
      <w:pPr>
        <w:rPr>
          <w:color w:val="000000"/>
        </w:rPr>
      </w:pPr>
    </w:p>
    <w:p w:rsidR="00150D36" w:rsidRPr="001B6DE6" w:rsidRDefault="00150D36" w:rsidP="00150D36">
      <w:pPr>
        <w:rPr>
          <w:b/>
          <w:bCs/>
          <w:color w:val="000000"/>
        </w:rPr>
      </w:pPr>
      <w:r w:rsidRPr="001B6DE6">
        <w:rPr>
          <w:b/>
          <w:bCs/>
          <w:color w:val="000000"/>
        </w:rPr>
        <w:t xml:space="preserve">Mødet med universitetets ledelse </w:t>
      </w:r>
    </w:p>
    <w:p w:rsidR="00150D36" w:rsidRPr="001B6DE6" w:rsidRDefault="00150D36" w:rsidP="00150D36">
      <w:pPr>
        <w:rPr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4"/>
        <w:gridCol w:w="3685"/>
      </w:tblGrid>
      <w:tr w:rsidR="00150D36" w:rsidRPr="001B6DE6" w:rsidTr="00716A39">
        <w:tc>
          <w:tcPr>
            <w:tcW w:w="3684" w:type="dxa"/>
          </w:tcPr>
          <w:p w:rsidR="00150D36" w:rsidRPr="001B1258" w:rsidRDefault="00150D36" w:rsidP="00716A39">
            <w:pPr>
              <w:rPr>
                <w:color w:val="000000"/>
              </w:rPr>
            </w:pPr>
            <w:r w:rsidRPr="001B1258">
              <w:rPr>
                <w:color w:val="000000"/>
              </w:rPr>
              <w:t>Navn</w:t>
            </w:r>
          </w:p>
        </w:tc>
        <w:tc>
          <w:tcPr>
            <w:tcW w:w="3685" w:type="dxa"/>
          </w:tcPr>
          <w:p w:rsidR="00150D36" w:rsidRPr="001B1258" w:rsidRDefault="00150D36" w:rsidP="00716A39">
            <w:pPr>
              <w:rPr>
                <w:color w:val="000000"/>
              </w:rPr>
            </w:pPr>
            <w:r w:rsidRPr="001B1258">
              <w:rPr>
                <w:color w:val="000000"/>
              </w:rPr>
              <w:t>Stilling</w:t>
            </w:r>
          </w:p>
        </w:tc>
      </w:tr>
      <w:tr w:rsidR="00150D36" w:rsidRPr="001B6DE6" w:rsidTr="00716A39">
        <w:tc>
          <w:tcPr>
            <w:tcW w:w="3684" w:type="dxa"/>
          </w:tcPr>
          <w:p w:rsidR="00150D36" w:rsidRPr="001B1258" w:rsidRDefault="00150D36" w:rsidP="00716A39">
            <w:pPr>
              <w:rPr>
                <w:color w:val="000000"/>
              </w:rPr>
            </w:pPr>
          </w:p>
        </w:tc>
        <w:tc>
          <w:tcPr>
            <w:tcW w:w="3685" w:type="dxa"/>
          </w:tcPr>
          <w:p w:rsidR="00150D36" w:rsidRPr="001B1258" w:rsidRDefault="00150D36" w:rsidP="00716A39">
            <w:pPr>
              <w:rPr>
                <w:color w:val="000000"/>
              </w:rPr>
            </w:pPr>
            <w:r w:rsidRPr="001B1258">
              <w:rPr>
                <w:color w:val="000000"/>
              </w:rPr>
              <w:t>Fx prodekan, dekan, studieleder, i</w:t>
            </w:r>
            <w:r w:rsidRPr="001B1258">
              <w:rPr>
                <w:color w:val="000000"/>
              </w:rPr>
              <w:t>n</w:t>
            </w:r>
            <w:r w:rsidRPr="001B1258">
              <w:rPr>
                <w:color w:val="000000"/>
              </w:rPr>
              <w:t>stitutleder, chefkonsulent mv.</w:t>
            </w:r>
          </w:p>
        </w:tc>
      </w:tr>
    </w:tbl>
    <w:p w:rsidR="00150D36" w:rsidRPr="001B6DE6" w:rsidRDefault="00150D36" w:rsidP="00150D36">
      <w:pPr>
        <w:rPr>
          <w:rFonts w:cs="Arial"/>
          <w:color w:val="000000"/>
        </w:rPr>
      </w:pPr>
      <w:r w:rsidRPr="001B6DE6">
        <w:rPr>
          <w:color w:val="000000"/>
        </w:rPr>
        <w:t>[Vejledning: Repræsentanter for universitetets ledelse med relevans for u</w:t>
      </w:r>
      <w:r w:rsidRPr="001B6DE6">
        <w:rPr>
          <w:color w:val="000000"/>
        </w:rPr>
        <w:t>d</w:t>
      </w:r>
      <w:r w:rsidRPr="001B6DE6">
        <w:rPr>
          <w:color w:val="000000"/>
        </w:rPr>
        <w:t xml:space="preserve">dannelsen skal deltage. Uddannelsens studieleder skal som minimum deltage. </w:t>
      </w:r>
      <w:proofErr w:type="gramStart"/>
      <w:r w:rsidRPr="001B6DE6">
        <w:rPr>
          <w:rFonts w:cs="Arial"/>
          <w:color w:val="000000"/>
        </w:rPr>
        <w:t>Enkelte</w:t>
      </w:r>
      <w:proofErr w:type="gramEnd"/>
      <w:r w:rsidRPr="001B6DE6">
        <w:rPr>
          <w:rFonts w:cs="Arial"/>
          <w:color w:val="000000"/>
        </w:rPr>
        <w:t xml:space="preserve"> TAP kan også deltage, hvis det vurderes relevant.]</w:t>
      </w:r>
    </w:p>
    <w:p w:rsidR="00150D36" w:rsidRPr="001B6DE6" w:rsidRDefault="00150D36" w:rsidP="00150D36">
      <w:pPr>
        <w:rPr>
          <w:rFonts w:cs="Arial"/>
          <w:color w:val="000000"/>
        </w:rPr>
      </w:pPr>
    </w:p>
    <w:p w:rsidR="00150D36" w:rsidRPr="001B6DE6" w:rsidRDefault="00150D36" w:rsidP="00150D36">
      <w:pPr>
        <w:rPr>
          <w:color w:val="000000"/>
        </w:rPr>
      </w:pPr>
    </w:p>
    <w:p w:rsidR="00150D36" w:rsidRPr="001B6DE6" w:rsidRDefault="00150D36" w:rsidP="00150D36">
      <w:pPr>
        <w:rPr>
          <w:b/>
          <w:bCs/>
          <w:color w:val="000000"/>
        </w:rPr>
      </w:pPr>
      <w:r w:rsidRPr="001B6DE6">
        <w:rPr>
          <w:b/>
          <w:bCs/>
          <w:color w:val="000000"/>
        </w:rPr>
        <w:t>Mødet med studerende på uddannelsen</w:t>
      </w:r>
    </w:p>
    <w:p w:rsidR="00150D36" w:rsidRPr="001B6DE6" w:rsidRDefault="00150D36" w:rsidP="00150D36">
      <w:pPr>
        <w:rPr>
          <w:b/>
          <w:bCs/>
          <w:color w:val="00000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9"/>
        <w:gridCol w:w="2814"/>
        <w:gridCol w:w="2212"/>
      </w:tblGrid>
      <w:tr w:rsidR="00150D36" w:rsidRPr="001B6DE6" w:rsidTr="00716A39"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D36" w:rsidRPr="001B6DE6" w:rsidRDefault="00150D36" w:rsidP="00716A39">
            <w:pPr>
              <w:rPr>
                <w:rFonts w:eastAsia="Calibri"/>
                <w:color w:val="000000"/>
              </w:rPr>
            </w:pPr>
            <w:r w:rsidRPr="001B6DE6">
              <w:rPr>
                <w:color w:val="000000"/>
              </w:rPr>
              <w:t>Navn</w:t>
            </w:r>
          </w:p>
        </w:tc>
        <w:tc>
          <w:tcPr>
            <w:tcW w:w="28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D36" w:rsidRPr="001B6DE6" w:rsidRDefault="00150D36" w:rsidP="00716A39">
            <w:pPr>
              <w:rPr>
                <w:rFonts w:eastAsia="Calibri"/>
                <w:color w:val="000000"/>
              </w:rPr>
            </w:pPr>
            <w:r w:rsidRPr="001B6DE6">
              <w:rPr>
                <w:color w:val="000000"/>
              </w:rPr>
              <w:t>Semester og evt. BA/KA-niveau, studieretning og campus hvis relevant</w:t>
            </w:r>
          </w:p>
        </w:tc>
        <w:tc>
          <w:tcPr>
            <w:tcW w:w="22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50D36" w:rsidRPr="001B6DE6" w:rsidRDefault="00150D36" w:rsidP="00716A39">
            <w:pPr>
              <w:rPr>
                <w:color w:val="000000"/>
              </w:rPr>
            </w:pPr>
            <w:r>
              <w:rPr>
                <w:color w:val="000000"/>
              </w:rPr>
              <w:t>Studievejleder, studi</w:t>
            </w:r>
            <w:r>
              <w:rPr>
                <w:color w:val="000000"/>
              </w:rPr>
              <w:t>e</w:t>
            </w:r>
            <w:r>
              <w:rPr>
                <w:color w:val="000000"/>
              </w:rPr>
              <w:t>nævnsmedlem eller studenterme</w:t>
            </w:r>
            <w:r>
              <w:rPr>
                <w:color w:val="000000"/>
              </w:rPr>
              <w:t>d</w:t>
            </w:r>
            <w:r>
              <w:rPr>
                <w:color w:val="000000"/>
              </w:rPr>
              <w:t>hjælp.</w:t>
            </w:r>
          </w:p>
        </w:tc>
      </w:tr>
      <w:tr w:rsidR="00150D36" w:rsidRPr="001B6DE6" w:rsidTr="00716A39">
        <w:tc>
          <w:tcPr>
            <w:tcW w:w="24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D36" w:rsidRPr="001B6DE6" w:rsidRDefault="00150D36" w:rsidP="00716A39">
            <w:pPr>
              <w:rPr>
                <w:rFonts w:eastAsia="Calibri"/>
                <w:color w:val="000000"/>
              </w:rPr>
            </w:pPr>
          </w:p>
        </w:tc>
        <w:tc>
          <w:tcPr>
            <w:tcW w:w="2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D36" w:rsidRPr="001B6DE6" w:rsidRDefault="00150D36" w:rsidP="00716A39">
            <w:pPr>
              <w:rPr>
                <w:rFonts w:eastAsia="Calibri"/>
                <w:color w:val="000000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50D36" w:rsidRPr="001B6DE6" w:rsidRDefault="00150D36" w:rsidP="00716A39">
            <w:pPr>
              <w:rPr>
                <w:rFonts w:eastAsia="Calibri"/>
                <w:color w:val="000000"/>
              </w:rPr>
            </w:pPr>
          </w:p>
        </w:tc>
      </w:tr>
    </w:tbl>
    <w:p w:rsidR="00150D36" w:rsidRPr="00AB35A6" w:rsidRDefault="00150D36" w:rsidP="00150D36">
      <w:pPr>
        <w:rPr>
          <w:b/>
          <w:color w:val="000000"/>
        </w:rPr>
      </w:pPr>
      <w:r w:rsidRPr="00AB35A6">
        <w:rPr>
          <w:b/>
          <w:color w:val="000000"/>
        </w:rPr>
        <w:t>Kort redegørelse for hvordan udvælgelse er fundet sted og tilfældig u</w:t>
      </w:r>
      <w:r w:rsidRPr="00AB35A6">
        <w:rPr>
          <w:b/>
          <w:color w:val="000000"/>
        </w:rPr>
        <w:t>d</w:t>
      </w:r>
      <w:r w:rsidRPr="00AB35A6">
        <w:rPr>
          <w:b/>
          <w:color w:val="000000"/>
        </w:rPr>
        <w:t>vælge</w:t>
      </w:r>
      <w:r w:rsidRPr="00AB35A6">
        <w:rPr>
          <w:b/>
          <w:color w:val="000000"/>
        </w:rPr>
        <w:t>l</w:t>
      </w:r>
      <w:r w:rsidRPr="00AB35A6">
        <w:rPr>
          <w:b/>
          <w:color w:val="000000"/>
        </w:rPr>
        <w:t>se sikres.</w:t>
      </w:r>
    </w:p>
    <w:p w:rsidR="00150D36" w:rsidRPr="001B6DE6" w:rsidRDefault="00150D36" w:rsidP="00150D36">
      <w:pPr>
        <w:rPr>
          <w:rFonts w:eastAsia="Calibri"/>
          <w:color w:val="000000"/>
        </w:rPr>
      </w:pPr>
      <w:r w:rsidRPr="001B6DE6">
        <w:rPr>
          <w:color w:val="000000"/>
        </w:rPr>
        <w:t>[Vejledning: Minimum 8 studerende skal deltage. De studerende skal repr</w:t>
      </w:r>
      <w:r w:rsidRPr="001B6DE6">
        <w:rPr>
          <w:color w:val="000000"/>
        </w:rPr>
        <w:t>æ</w:t>
      </w:r>
      <w:r w:rsidRPr="001B6DE6">
        <w:rPr>
          <w:color w:val="000000"/>
        </w:rPr>
        <w:t>sentere forskellige semestre, såvel bachelor- og kandidatuddannelsen og uddannelsens eve</w:t>
      </w:r>
      <w:r w:rsidRPr="001B6DE6">
        <w:rPr>
          <w:color w:val="000000"/>
        </w:rPr>
        <w:t>n</w:t>
      </w:r>
      <w:r w:rsidRPr="001B6DE6">
        <w:rPr>
          <w:color w:val="000000"/>
        </w:rPr>
        <w:t xml:space="preserve">tuelle forskellige studieretninger. </w:t>
      </w:r>
      <w:r>
        <w:rPr>
          <w:color w:val="000000"/>
        </w:rPr>
        <w:t>Der skal indgå studerende i gruppen, der har t</w:t>
      </w:r>
      <w:r>
        <w:rPr>
          <w:color w:val="000000"/>
        </w:rPr>
        <w:t>a</w:t>
      </w:r>
      <w:r>
        <w:rPr>
          <w:color w:val="000000"/>
        </w:rPr>
        <w:t>get d</w:t>
      </w:r>
      <w:r>
        <w:rPr>
          <w:rFonts w:cs="Arial"/>
          <w:color w:val="000000"/>
        </w:rPr>
        <w:t>e udvalgte fag</w:t>
      </w:r>
      <w:r>
        <w:rPr>
          <w:rFonts w:cs="Arial"/>
          <w:color w:val="000000"/>
        </w:rPr>
        <w:t>/kurser</w:t>
      </w:r>
      <w:r>
        <w:rPr>
          <w:rFonts w:cs="Arial"/>
          <w:color w:val="000000"/>
        </w:rPr>
        <w:t xml:space="preserve"> (kriterium 4)</w:t>
      </w:r>
      <w:r>
        <w:rPr>
          <w:rFonts w:cs="Arial"/>
          <w:color w:val="000000"/>
        </w:rPr>
        <w:t>.</w:t>
      </w:r>
      <w:r>
        <w:rPr>
          <w:color w:val="000000"/>
        </w:rPr>
        <w:t xml:space="preserve"> </w:t>
      </w:r>
      <w:r>
        <w:rPr>
          <w:color w:val="000000"/>
        </w:rPr>
        <w:t>De studerende skal udvælges tilfældigt, fx spø</w:t>
      </w:r>
      <w:r>
        <w:rPr>
          <w:color w:val="000000"/>
        </w:rPr>
        <w:t>r</w:t>
      </w:r>
      <w:r>
        <w:rPr>
          <w:color w:val="000000"/>
        </w:rPr>
        <w:t xml:space="preserve">ge alle. Der må max være 2 studienævnsmedlemmer, studentermedhjælpere eller studievejledere. </w:t>
      </w:r>
      <w:r w:rsidRPr="001B6DE6">
        <w:rPr>
          <w:rFonts w:cs="Arial"/>
          <w:color w:val="000000"/>
        </w:rPr>
        <w:t>Der deltager ikke repræsentanter fra ledelsen, VIP eller TAP i mødet med de stud</w:t>
      </w:r>
      <w:r w:rsidRPr="001B6DE6">
        <w:rPr>
          <w:rFonts w:cs="Arial"/>
          <w:color w:val="000000"/>
        </w:rPr>
        <w:t>e</w:t>
      </w:r>
      <w:r w:rsidRPr="001B6DE6">
        <w:rPr>
          <w:rFonts w:cs="Arial"/>
          <w:color w:val="000000"/>
        </w:rPr>
        <w:t>rende.</w:t>
      </w:r>
      <w:r>
        <w:rPr>
          <w:rFonts w:cs="Arial"/>
          <w:color w:val="000000"/>
        </w:rPr>
        <w:t xml:space="preserve"> </w:t>
      </w:r>
      <w:r w:rsidRPr="001B6DE6">
        <w:rPr>
          <w:rFonts w:cs="Arial"/>
          <w:color w:val="000000"/>
        </w:rPr>
        <w:t>]</w:t>
      </w:r>
    </w:p>
    <w:p w:rsidR="00150D36" w:rsidRPr="001B6DE6" w:rsidRDefault="00150D36" w:rsidP="00150D36">
      <w:pPr>
        <w:rPr>
          <w:color w:val="000000"/>
        </w:rPr>
      </w:pPr>
    </w:p>
    <w:p w:rsidR="00150D36" w:rsidRPr="001B6DE6" w:rsidRDefault="00150D36" w:rsidP="00150D36">
      <w:pPr>
        <w:rPr>
          <w:color w:val="000000"/>
        </w:rPr>
      </w:pPr>
    </w:p>
    <w:p w:rsidR="00150D36" w:rsidRPr="001B6DE6" w:rsidRDefault="00150D36" w:rsidP="00150D36">
      <w:pPr>
        <w:rPr>
          <w:b/>
          <w:bCs/>
          <w:color w:val="000000"/>
        </w:rPr>
      </w:pPr>
      <w:r w:rsidRPr="001B6DE6">
        <w:rPr>
          <w:b/>
          <w:bCs/>
          <w:color w:val="000000"/>
        </w:rPr>
        <w:t>Mødet med VIP og DVIP på uddannelsen</w:t>
      </w:r>
    </w:p>
    <w:p w:rsidR="00150D36" w:rsidRPr="001B6DE6" w:rsidRDefault="00150D36" w:rsidP="00150D36">
      <w:pPr>
        <w:rPr>
          <w:b/>
          <w:bCs/>
          <w:color w:val="000000"/>
        </w:rPr>
      </w:pPr>
    </w:p>
    <w:tbl>
      <w:tblPr>
        <w:tblW w:w="94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6"/>
        <w:gridCol w:w="2366"/>
        <w:gridCol w:w="2366"/>
        <w:gridCol w:w="2366"/>
      </w:tblGrid>
      <w:tr w:rsidR="00150D36" w:rsidRPr="001B6DE6" w:rsidTr="00150D36"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D36" w:rsidRPr="001B6DE6" w:rsidRDefault="00150D36" w:rsidP="00716A39">
            <w:pPr>
              <w:rPr>
                <w:rFonts w:eastAsia="Calibri"/>
                <w:color w:val="000000"/>
              </w:rPr>
            </w:pPr>
            <w:r w:rsidRPr="001B6DE6">
              <w:rPr>
                <w:color w:val="000000"/>
              </w:rPr>
              <w:t>Navn</w:t>
            </w:r>
          </w:p>
        </w:tc>
        <w:tc>
          <w:tcPr>
            <w:tcW w:w="2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D36" w:rsidRPr="001B6DE6" w:rsidRDefault="00150D36" w:rsidP="00716A39">
            <w:pPr>
              <w:rPr>
                <w:rFonts w:eastAsia="Calibri"/>
                <w:color w:val="000000"/>
              </w:rPr>
            </w:pPr>
            <w:r w:rsidRPr="001B6DE6">
              <w:rPr>
                <w:color w:val="000000"/>
              </w:rPr>
              <w:t>Stilling</w:t>
            </w:r>
          </w:p>
        </w:tc>
        <w:tc>
          <w:tcPr>
            <w:tcW w:w="2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D36" w:rsidRPr="001B6DE6" w:rsidRDefault="00150D36" w:rsidP="00716A39">
            <w:pPr>
              <w:rPr>
                <w:rFonts w:eastAsia="Calibri"/>
                <w:color w:val="000000"/>
              </w:rPr>
            </w:pPr>
            <w:r w:rsidRPr="001B6DE6">
              <w:rPr>
                <w:color w:val="000000"/>
              </w:rPr>
              <w:t>VIP el. DVIP</w:t>
            </w:r>
          </w:p>
        </w:tc>
        <w:tc>
          <w:tcPr>
            <w:tcW w:w="2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50D36" w:rsidRPr="001B6DE6" w:rsidRDefault="00150D36" w:rsidP="00716A39">
            <w:pPr>
              <w:rPr>
                <w:color w:val="000000"/>
              </w:rPr>
            </w:pPr>
            <w:r>
              <w:rPr>
                <w:color w:val="000000"/>
              </w:rPr>
              <w:t>Udvalgt fag, som VIP evt. repræse</w:t>
            </w:r>
            <w:r>
              <w:rPr>
                <w:color w:val="000000"/>
              </w:rPr>
              <w:t>n</w:t>
            </w:r>
            <w:r>
              <w:rPr>
                <w:color w:val="000000"/>
              </w:rPr>
              <w:t>terer</w:t>
            </w:r>
          </w:p>
        </w:tc>
      </w:tr>
      <w:tr w:rsidR="00150D36" w:rsidRPr="001B6DE6" w:rsidTr="00150D36">
        <w:tc>
          <w:tcPr>
            <w:tcW w:w="23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D36" w:rsidRPr="001B6DE6" w:rsidRDefault="00150D36" w:rsidP="00716A39">
            <w:pPr>
              <w:rPr>
                <w:rFonts w:eastAsia="Calibri"/>
                <w:color w:val="000000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D36" w:rsidRPr="001B6DE6" w:rsidRDefault="00150D36" w:rsidP="00716A39">
            <w:pPr>
              <w:rPr>
                <w:rFonts w:eastAsia="Calibri"/>
                <w:color w:val="000000"/>
              </w:rPr>
            </w:pPr>
            <w:r w:rsidRPr="001B6DE6">
              <w:rPr>
                <w:color w:val="000000"/>
              </w:rPr>
              <w:t>Fx lektor, profe</w:t>
            </w:r>
            <w:r w:rsidRPr="001B6DE6">
              <w:rPr>
                <w:color w:val="000000"/>
              </w:rPr>
              <w:t>s</w:t>
            </w:r>
            <w:r w:rsidRPr="001B6DE6">
              <w:rPr>
                <w:color w:val="000000"/>
              </w:rPr>
              <w:t>sor i…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D36" w:rsidRPr="001B6DE6" w:rsidRDefault="00150D36" w:rsidP="00716A39">
            <w:pPr>
              <w:rPr>
                <w:rFonts w:eastAsia="Calibri"/>
                <w:color w:val="000000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50D36" w:rsidRPr="001B6DE6" w:rsidRDefault="00150D36" w:rsidP="00716A39">
            <w:pPr>
              <w:rPr>
                <w:rFonts w:eastAsia="Calibri"/>
                <w:color w:val="000000"/>
              </w:rPr>
            </w:pPr>
          </w:p>
        </w:tc>
      </w:tr>
    </w:tbl>
    <w:p w:rsidR="00150D36" w:rsidRPr="001B6DE6" w:rsidRDefault="00150D36" w:rsidP="00150D36">
      <w:pPr>
        <w:rPr>
          <w:color w:val="000000"/>
        </w:rPr>
      </w:pPr>
      <w:r w:rsidRPr="001B6DE6">
        <w:rPr>
          <w:color w:val="000000"/>
        </w:rPr>
        <w:t xml:space="preserve">[Vejledning: Minimum 8 personer, der er involveret i den daglige undervisning og har direkte tilknytning til forskning med relevans for uddannelsen, skal deltage. </w:t>
      </w:r>
      <w:r>
        <w:rPr>
          <w:color w:val="000000"/>
        </w:rPr>
        <w:t xml:space="preserve">De udvalgte fag /kurser (kriterium 4) bør være repræsenteret i undervisergruppen. </w:t>
      </w:r>
      <w:r w:rsidRPr="001B6DE6">
        <w:rPr>
          <w:color w:val="000000"/>
        </w:rPr>
        <w:t>Der bør deltage VIP såvel som DVIP. En ledelsesrepræsentant må ikke deltage i mødet med VIP/DVIP selvom han/hun også underviser på uddannelsen.</w:t>
      </w:r>
      <w:r w:rsidRPr="001B6DE6">
        <w:rPr>
          <w:rFonts w:cs="Arial"/>
          <w:color w:val="000000"/>
        </w:rPr>
        <w:t>  Dette gælder dog ikke for meget små forskningsmiljøer, hvor studielederen måske udgør nær ved 50 % af VIP, og det derfor giver god mening, at vedkommende de</w:t>
      </w:r>
      <w:r w:rsidRPr="001B6DE6">
        <w:rPr>
          <w:rFonts w:cs="Arial"/>
          <w:color w:val="000000"/>
        </w:rPr>
        <w:t>l</w:t>
      </w:r>
      <w:r w:rsidRPr="001B6DE6">
        <w:rPr>
          <w:rFonts w:cs="Arial"/>
          <w:color w:val="000000"/>
        </w:rPr>
        <w:t>tager.]</w:t>
      </w:r>
    </w:p>
    <w:p w:rsidR="00736658" w:rsidRPr="00150D36" w:rsidRDefault="00736658" w:rsidP="002171DE"/>
    <w:p w:rsidR="00736658" w:rsidRPr="00150D36" w:rsidRDefault="00736658" w:rsidP="004E3778"/>
    <w:sectPr w:rsidR="00736658" w:rsidRPr="00150D36" w:rsidSect="007C5681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D36" w:rsidRDefault="00150D36">
      <w:r>
        <w:separator/>
      </w:r>
    </w:p>
  </w:endnote>
  <w:endnote w:type="continuationSeparator" w:id="0">
    <w:p w:rsidR="00150D36" w:rsidRDefault="00150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A2B4F1F-96F2-4A44-BFDE-3B5F04F865D5}"/>
    <w:embedBold r:id="rId2" w:fontKey="{389C8F81-B236-4980-B3FE-2C31C0499C6A}"/>
    <w:embedItalic r:id="rId3" w:fontKey="{0F759113-7864-4266-B5DE-A5843AFFC888}"/>
    <w:embedBoldItalic r:id="rId4" w:fontKey="{78A19371-F469-4116-B1A3-36024AC603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CCC9A12F-9383-4CCB-A846-7E45BAB83C5F}"/>
    <w:embedBold r:id="rId6" w:fontKey="{71DEA00B-D50A-4D96-A3DA-BDE04BFD5733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1AB2775-EE63-422D-BF50-E2D2A4A9F5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958A7E33-3419-490D-9E3D-A051C5D79C7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16B8B3E0-F241-45BB-BE4C-01E5BB93FC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FB952FC-727E-4652-BAA9-7BDBE7CB48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9A0CBD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9A0CBD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9A0CBD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373" w:rsidRDefault="00160373" w:rsidP="00467364">
    <w:pPr>
      <w:ind w:right="360"/>
    </w:pPr>
  </w:p>
  <w:p w:rsidR="00E44247" w:rsidRDefault="00E44247"/>
  <w:tbl>
    <w:tblPr>
      <w:tblW w:w="484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0"/>
      <w:gridCol w:w="2405"/>
      <w:gridCol w:w="2405"/>
    </w:tblGrid>
    <w:tr w:rsidR="00D90E6B" w:rsidRPr="00385E94" w:rsidTr="00150D36">
      <w:tc>
        <w:tcPr>
          <w:tcW w:w="20" w:type="dxa"/>
        </w:tcPr>
        <w:p w:rsidR="00D90E6B" w:rsidRPr="009224E3" w:rsidRDefault="00D90E6B" w:rsidP="00AA0EF9">
          <w:pPr>
            <w:pStyle w:val="Template-Companyname"/>
            <w:rPr>
              <w:lang w:val="en-GB"/>
            </w:rPr>
          </w:pPr>
          <w:bookmarkStart w:id="60" w:name="bmkSecundaryLogo"/>
          <w:bookmarkEnd w:id="60"/>
        </w:p>
      </w:tc>
      <w:tc>
        <w:tcPr>
          <w:tcW w:w="2410" w:type="dxa"/>
        </w:tcPr>
        <w:p w:rsidR="00D90E6B" w:rsidRPr="009A0CBD" w:rsidRDefault="00150D36" w:rsidP="00213BCF">
          <w:pPr>
            <w:pStyle w:val="Template-Address"/>
            <w:rPr>
              <w:b/>
            </w:rPr>
          </w:pPr>
          <w:bookmarkStart w:id="61" w:name="SD_LAN_AU"/>
          <w:r w:rsidRPr="009A0CBD">
            <w:rPr>
              <w:b/>
            </w:rPr>
            <w:t>Aarhus Universitet</w:t>
          </w:r>
          <w:bookmarkEnd w:id="61"/>
        </w:p>
        <w:p w:rsidR="00150D36" w:rsidRPr="00150D36" w:rsidRDefault="00150D36" w:rsidP="00AA0EF9">
          <w:pPr>
            <w:pStyle w:val="Template-Address"/>
          </w:pPr>
          <w:bookmarkStart w:id="62" w:name="SD_OFF_OfficeID"/>
          <w:r w:rsidRPr="00150D36">
            <w:t>Fredrik Nielsens Vej 5</w:t>
          </w:r>
        </w:p>
        <w:p w:rsidR="00D90E6B" w:rsidRPr="009224E3" w:rsidRDefault="00150D36" w:rsidP="00AA0EF9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8000 Aarhus C</w:t>
          </w:r>
          <w:bookmarkEnd w:id="62"/>
        </w:p>
      </w:tc>
      <w:tc>
        <w:tcPr>
          <w:tcW w:w="2410" w:type="dxa"/>
        </w:tcPr>
        <w:p w:rsidR="00D90E6B" w:rsidRPr="00150D36" w:rsidRDefault="00150D36" w:rsidP="008C1273">
          <w:pPr>
            <w:pStyle w:val="Template-Address"/>
            <w:rPr>
              <w:lang w:val="en-GB"/>
            </w:rPr>
          </w:pPr>
          <w:bookmarkStart w:id="63" w:name="HIF_SD_OFF_Phone"/>
          <w:bookmarkStart w:id="64" w:name="SD_LAN_Tel"/>
          <w:r w:rsidRPr="00150D36">
            <w:rPr>
              <w:lang w:val="en-GB"/>
            </w:rPr>
            <w:t>Tlf.:</w:t>
          </w:r>
          <w:bookmarkEnd w:id="64"/>
          <w:r w:rsidR="00D90E6B" w:rsidRPr="00150D36">
            <w:rPr>
              <w:lang w:val="en-GB"/>
            </w:rPr>
            <w:t xml:space="preserve"> </w:t>
          </w:r>
          <w:bookmarkStart w:id="65" w:name="SD_OFF_Phone"/>
          <w:r w:rsidRPr="00150D36">
            <w:rPr>
              <w:lang w:val="en-GB"/>
            </w:rPr>
            <w:t>87150000</w:t>
          </w:r>
          <w:bookmarkEnd w:id="65"/>
        </w:p>
        <w:p w:rsidR="00D90E6B" w:rsidRPr="00150D36" w:rsidRDefault="00150D36" w:rsidP="008C1273">
          <w:pPr>
            <w:pStyle w:val="Template-Address"/>
            <w:rPr>
              <w:lang w:val="en-GB"/>
            </w:rPr>
          </w:pPr>
          <w:bookmarkStart w:id="66" w:name="HIF_SD_OFF_Fax"/>
          <w:bookmarkStart w:id="67" w:name="SD_LAN_Fax"/>
          <w:bookmarkEnd w:id="63"/>
          <w:r w:rsidRPr="00150D36">
            <w:rPr>
              <w:lang w:val="en-GB"/>
            </w:rPr>
            <w:t>Fax:</w:t>
          </w:r>
          <w:bookmarkEnd w:id="67"/>
          <w:r w:rsidR="00D90E6B" w:rsidRPr="00150D36">
            <w:rPr>
              <w:lang w:val="en-GB"/>
            </w:rPr>
            <w:t xml:space="preserve"> </w:t>
          </w:r>
          <w:bookmarkStart w:id="68" w:name="SD_OFF_Fax"/>
          <w:r w:rsidRPr="00150D36">
            <w:rPr>
              <w:lang w:val="en-GB"/>
            </w:rPr>
            <w:t>87150201</w:t>
          </w:r>
          <w:bookmarkEnd w:id="68"/>
        </w:p>
        <w:p w:rsidR="00D90E6B" w:rsidRPr="00150D36" w:rsidRDefault="00D90E6B" w:rsidP="000E46C3">
          <w:pPr>
            <w:pStyle w:val="Template-Address"/>
            <w:rPr>
              <w:lang w:val="en-GB"/>
            </w:rPr>
          </w:pPr>
          <w:bookmarkStart w:id="69" w:name="HIF_SD_OFF_Email"/>
          <w:bookmarkEnd w:id="66"/>
          <w:r w:rsidRPr="00150D36">
            <w:rPr>
              <w:lang w:val="en-GB"/>
            </w:rPr>
            <w:t xml:space="preserve">E-mail: </w:t>
          </w:r>
          <w:bookmarkStart w:id="70" w:name="SD_OFF_Email"/>
          <w:r w:rsidR="00150D36" w:rsidRPr="00150D36">
            <w:rPr>
              <w:lang w:val="en-GB"/>
            </w:rPr>
            <w:t>stuf@au.dk</w:t>
          </w:r>
          <w:bookmarkEnd w:id="70"/>
        </w:p>
        <w:p w:rsidR="00D90E6B" w:rsidRPr="009224E3" w:rsidRDefault="00150D36" w:rsidP="000E46C3">
          <w:pPr>
            <w:pStyle w:val="Template-Address"/>
            <w:rPr>
              <w:lang w:val="en-GB"/>
            </w:rPr>
          </w:pPr>
          <w:bookmarkStart w:id="71" w:name="SD_OFF_OfficeWww"/>
          <w:bookmarkEnd w:id="69"/>
          <w:r>
            <w:rPr>
              <w:lang w:val="en-GB"/>
            </w:rPr>
            <w:t>www.au.dk</w:t>
          </w:r>
          <w:bookmarkEnd w:id="71"/>
        </w:p>
      </w:tc>
    </w:tr>
  </w:tbl>
  <w:p w:rsidR="00160373" w:rsidRPr="006C3A1B" w:rsidRDefault="00160373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D36" w:rsidRDefault="00150D36">
      <w:r>
        <w:separator/>
      </w:r>
    </w:p>
  </w:footnote>
  <w:footnote w:type="continuationSeparator" w:id="0">
    <w:p w:rsidR="00150D36" w:rsidRDefault="00150D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C41" w:rsidRDefault="003770F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B11003" wp14:editId="4EC0118A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8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150D36" w:rsidP="00DB449D">
                          <w:pPr>
                            <w:pStyle w:val="Template-Parentlogoname"/>
                          </w:pPr>
                          <w:bookmarkStart w:id="2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2"/>
                        </w:p>
                        <w:p w:rsidR="00160373" w:rsidRPr="009224E3" w:rsidRDefault="00160373" w:rsidP="00DB449D">
                          <w:pPr>
                            <w:pStyle w:val="Template-Unitnamelogoname"/>
                          </w:pPr>
                          <w:bookmarkStart w:id="3" w:name="SD_OFF_Unitname_N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PVrw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" filled="f" stroked="f">
              <v:textbox inset="0,0,0,0">
                <w:txbxContent>
                  <w:p w:rsidR="00160373" w:rsidRPr="009224E3" w:rsidRDefault="00150D36" w:rsidP="00DB449D">
                    <w:pPr>
                      <w:pStyle w:val="Template-Parentlogoname"/>
                    </w:pPr>
                    <w:bookmarkStart w:id="4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4"/>
                  </w:p>
                  <w:p w:rsidR="00160373" w:rsidRPr="009224E3" w:rsidRDefault="00160373" w:rsidP="00DB449D">
                    <w:pPr>
                      <w:pStyle w:val="Template-Unitnamelogoname"/>
                    </w:pPr>
                    <w:bookmarkStart w:id="5" w:name="SD_OFF_Unitname_N2"/>
                    <w:bookmarkEnd w:id="5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396DBBCB" wp14:editId="41CA1A5C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1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6" name="Freeform 3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+9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ry6vk&#10;Jiv+ta+S271pKDYW+tUFcnfX3O6Xb7pAztsmdnUCueL5wjTtW1xjMdvXGNjzdXQkIWdY7EoWwuUZ&#10;kxCFuHYJe/2KCELAGRabFYLUGWNGfF0UGD3DkKPR1Z/XdIQPDG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ufg+9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3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DTMAA&#10;AADaAAAADwAAAGRycy9kb3ducmV2LnhtbESP0YrCMBRE3wX/IVzBN00VV6QapQiK+LCw6gdcm2tb&#10;bG5qErX+vRGEfRxm5gyzWLWmFg9yvrKsYDRMQBDnVldcKDgdN4MZCB+QNdaWScGLPKyW3c4CU22f&#10;/EePQyhEhLBPUUEZQpNK6fOSDPqhbYijd7HOYIjSFVI7fEa4qeU4SabSYMVxocSG1iXl18PdKMjO&#10;9nZ1+9H5nuyy8c96ErbFr1aq32uzOYhAbfgPf9s7rWAKnyvxBs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TDTMAAAADaAAAADwAAAAAAAAAAAAAAAACYAgAAZHJzL2Rvd25y&#10;ZXYueG1sUEsFBgAAAAAEAAQA9QAAAIUD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4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fWL8A&#10;AADaAAAADwAAAGRycy9kb3ducmV2LnhtbESPzWoCQRCE7wHfYWghtzhrDiqro4gg5KrJxVuz0+6u&#10;7vSsM+3+vL0TCORYVNVX1GY3uEZ1FGLt2cB8loEiLrytuTTw8338WIGKgmyx8UwGRoqw207eNphb&#10;3/OJurOUKkE45migEmlzrWNRkcM48y1x8q4+OJQkQ6ltwD7BXaM/s2yhHdacFips6VBRcT8/nQGK&#10;/uhOEkZyerwV3eUhy/5hzPt02K9BCQ3yH/5rf1kDS/i9km6A3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99Y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160373" w:rsidRDefault="003770FD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1621D6F" wp14:editId="2C0FCEEB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581CB8F" wp14:editId="0F6B2F84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150D36" w:rsidP="005C13F3">
                          <w:pPr>
                            <w:rPr>
                              <w:rStyle w:val="Sidetal"/>
                            </w:rPr>
                          </w:pPr>
                          <w:bookmarkStart w:id="6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6"/>
                          <w:r w:rsidR="00160373">
                            <w:rPr>
                              <w:rStyle w:val="Sidetal"/>
                            </w:rPr>
                            <w:t xml:space="preserve"> 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9A0CBD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  <w:r w:rsidR="00AE4001">
                            <w:rPr>
                              <w:rStyle w:val="Sidetal"/>
                            </w:rPr>
                            <w:t>/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912BA4"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9A0CBD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783AD8F8" wp14:editId="04A29E7B">
                                <wp:extent cx="352425" cy="152400"/>
                                <wp:effectExtent l="0" t="0" r="0" b="0"/>
                                <wp:docPr id="11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Og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cGq2+t3K&#10;6hEUrCQIDMQIcw+MRqqfGPUwQzKsf+yJohjxjwJegR04k6EmYzsZRJRwNcMGo9Fcm3Ew7TvFdg0g&#10;j+9MyBt4KTVzIj6zOL4vmAsul+MMs4Pn+b/zOk/a1W8A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wLcToL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150D36" w:rsidP="005C13F3">
                    <w:pPr>
                      <w:rPr>
                        <w:rStyle w:val="Sidetal"/>
                      </w:rPr>
                    </w:pPr>
                    <w:bookmarkStart w:id="7" w:name="SD_LAN_Page_N2"/>
                    <w:r>
                      <w:rPr>
                        <w:rStyle w:val="Sidetal"/>
                      </w:rPr>
                      <w:t>Side</w:t>
                    </w:r>
                    <w:bookmarkEnd w:id="7"/>
                    <w:r w:rsidR="00160373">
                      <w:rPr>
                        <w:rStyle w:val="Sidetal"/>
                      </w:rPr>
                      <w:t xml:space="preserve"> 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AE4001" w:rsidRPr="009F27A2">
                      <w:rPr>
                        <w:rStyle w:val="Sidetal"/>
                      </w:rPr>
                      <w:instrText xml:space="preserve"> PAGE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9A0CBD">
                      <w:rPr>
                        <w:rStyle w:val="Sidetal"/>
                        <w:noProof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  <w:r w:rsidR="00AE4001">
                      <w:rPr>
                        <w:rStyle w:val="Sidetal"/>
                      </w:rPr>
                      <w:t>/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912BA4">
                      <w:rPr>
                        <w:rStyle w:val="Sidetal"/>
                      </w:rPr>
                      <w:instrText xml:space="preserve"> NUM</w:instrText>
                    </w:r>
                    <w:r w:rsidR="00AE4001" w:rsidRPr="009F27A2">
                      <w:rPr>
                        <w:rStyle w:val="Sidetal"/>
                      </w:rPr>
                      <w:instrText xml:space="preserve">PAGES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9A0CBD">
                      <w:rPr>
                        <w:rStyle w:val="Sidetal"/>
                        <w:noProof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</w:p>
                  <w:p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783AD8F8" wp14:editId="04A29E7B">
                          <wp:extent cx="352425" cy="152400"/>
                          <wp:effectExtent l="0" t="0" r="0" b="0"/>
                          <wp:docPr id="11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642" w:rsidRDefault="003770FD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1E0A8EBB" wp14:editId="1612631E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713ECD" wp14:editId="4583348F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053" w:rsidRPr="009224E3" w:rsidRDefault="00150D36" w:rsidP="0043573B">
                          <w:pPr>
                            <w:pStyle w:val="Template-Parentlogoname"/>
                          </w:pPr>
                          <w:bookmarkStart w:id="8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8"/>
                        </w:p>
                        <w:p w:rsidR="00160373" w:rsidRPr="009224E3" w:rsidRDefault="00160373" w:rsidP="0043573B">
                          <w:pPr>
                            <w:pStyle w:val="Template-Unitnamelogoname"/>
                          </w:pPr>
                          <w:bookmarkStart w:id="9" w:name="SD_OFF_UnitName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BC0053" w:rsidRPr="009224E3" w:rsidRDefault="00150D36" w:rsidP="0043573B">
                    <w:pPr>
                      <w:pStyle w:val="Template-Parentlogoname"/>
                    </w:pPr>
                    <w:bookmarkStart w:id="10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0"/>
                  </w:p>
                  <w:p w:rsidR="00160373" w:rsidRPr="009224E3" w:rsidRDefault="00160373" w:rsidP="0043573B">
                    <w:pPr>
                      <w:pStyle w:val="Template-Unitnamelogoname"/>
                    </w:pPr>
                    <w:bookmarkStart w:id="11" w:name="SD_OFF_UnitName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3770FD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 wp14:anchorId="558435FA" wp14:editId="4C17A477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20D519B" wp14:editId="14008220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150D36" w:rsidRDefault="00160373" w:rsidP="003F33BA">
                          <w:pPr>
                            <w:pStyle w:val="Template"/>
                          </w:pPr>
                          <w:bookmarkStart w:id="12" w:name="HIF_SD_USR_Title"/>
                        </w:p>
                        <w:p w:rsidR="00160373" w:rsidRDefault="00150D36" w:rsidP="004B63C7">
                          <w:pPr>
                            <w:pStyle w:val="Template"/>
                          </w:pPr>
                          <w:bookmarkStart w:id="13" w:name="SD_LAN_Date"/>
                          <w:bookmarkEnd w:id="12"/>
                          <w:r>
                            <w:t>Dato</w:t>
                          </w:r>
                          <w:bookmarkEnd w:id="13"/>
                          <w:r w:rsidR="00160373">
                            <w:t xml:space="preserve">: </w:t>
                          </w:r>
                          <w:bookmarkStart w:id="14" w:name="SD_FLD_DocumentDate"/>
                          <w:r>
                            <w:t>29. oktober 2014</w:t>
                          </w:r>
                          <w:bookmarkEnd w:id="14"/>
                        </w:p>
                        <w:p w:rsidR="00160373" w:rsidRPr="00C96CED" w:rsidRDefault="003770FD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7E785642" wp14:editId="699213DE">
                                <wp:extent cx="352425" cy="152400"/>
                                <wp:effectExtent l="0" t="0" r="0" b="0"/>
                                <wp:docPr id="10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150D36" w:rsidRDefault="00160373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</w:p>
                        <w:p w:rsidR="00160373" w:rsidRPr="00150D36" w:rsidRDefault="006A7ADC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15" w:name="HIF_SD_USR_Www"/>
                          <w:r w:rsidRPr="00150D36">
                            <w:rPr>
                              <w:vanish/>
                            </w:rPr>
                            <w:t xml:space="preserve">Web: </w:t>
                          </w:r>
                          <w:bookmarkStart w:id="16" w:name="SD_USR_www"/>
                          <w:bookmarkEnd w:id="16"/>
                        </w:p>
                        <w:p w:rsidR="00160373" w:rsidRPr="00150D36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</w:p>
                        <w:p w:rsidR="00160373" w:rsidRPr="00150D36" w:rsidRDefault="00150D36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17" w:name="HIF_SD_FLD_JournalNr"/>
                          <w:bookmarkStart w:id="18" w:name="SD_LAN_JournalNr"/>
                          <w:bookmarkEnd w:id="15"/>
                          <w:r w:rsidRPr="00150D36">
                            <w:rPr>
                              <w:vanish/>
                            </w:rPr>
                            <w:t>Journal nr</w:t>
                          </w:r>
                          <w:bookmarkEnd w:id="18"/>
                          <w:r w:rsidR="00160373" w:rsidRPr="00150D36">
                            <w:rPr>
                              <w:vanish/>
                            </w:rPr>
                            <w:t xml:space="preserve">.: </w:t>
                          </w:r>
                          <w:bookmarkStart w:id="19" w:name="SD_FLD_JournalNr"/>
                          <w:bookmarkEnd w:id="19"/>
                        </w:p>
                        <w:p w:rsidR="00160373" w:rsidRPr="00150D36" w:rsidRDefault="00150D36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0" w:name="HIF_SD_FLD_ÅrskortNr"/>
                          <w:bookmarkStart w:id="21" w:name="SD_LAN_ÅrskortNr"/>
                          <w:bookmarkEnd w:id="17"/>
                          <w:r w:rsidRPr="00150D36">
                            <w:rPr>
                              <w:vanish/>
                            </w:rPr>
                            <w:t>Årskort nr</w:t>
                          </w:r>
                          <w:bookmarkEnd w:id="21"/>
                          <w:r w:rsidR="00160373" w:rsidRPr="00150D36">
                            <w:rPr>
                              <w:vanish/>
                            </w:rPr>
                            <w:t xml:space="preserve">.: </w:t>
                          </w:r>
                          <w:bookmarkStart w:id="22" w:name="SD_FLD_ÅrskortNr"/>
                          <w:bookmarkEnd w:id="22"/>
                        </w:p>
                        <w:p w:rsidR="00160373" w:rsidRPr="00150D36" w:rsidRDefault="00150D36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3" w:name="HIF_SD_FLD_CprNr"/>
                          <w:bookmarkStart w:id="24" w:name="SD_LAN_CPR"/>
                          <w:bookmarkEnd w:id="20"/>
                          <w:r w:rsidRPr="00150D36">
                            <w:rPr>
                              <w:vanish/>
                            </w:rPr>
                            <w:t>CPR nr</w:t>
                          </w:r>
                          <w:bookmarkEnd w:id="24"/>
                          <w:r w:rsidR="00160373" w:rsidRPr="00150D36">
                            <w:rPr>
                              <w:vanish/>
                            </w:rPr>
                            <w:t xml:space="preserve">.: </w:t>
                          </w:r>
                          <w:bookmarkStart w:id="25" w:name="SD_FLD_CprNr"/>
                          <w:bookmarkEnd w:id="25"/>
                        </w:p>
                        <w:p w:rsidR="00160373" w:rsidRPr="00150D36" w:rsidRDefault="00150D36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6" w:name="HIF_SD_FLD_ModtagerCvrNr"/>
                          <w:bookmarkStart w:id="27" w:name="SD_LAN_ModtCPR"/>
                          <w:bookmarkEnd w:id="23"/>
                          <w:r w:rsidRPr="00150D36">
                            <w:rPr>
                              <w:vanish/>
                            </w:rPr>
                            <w:t>Modt. CVR-nr</w:t>
                          </w:r>
                          <w:bookmarkEnd w:id="27"/>
                          <w:r w:rsidR="00160373" w:rsidRPr="00150D36">
                            <w:rPr>
                              <w:vanish/>
                            </w:rPr>
                            <w:t xml:space="preserve">.: </w:t>
                          </w:r>
                          <w:bookmarkStart w:id="28" w:name="SD_FLD_ModtagerCvrNr"/>
                          <w:bookmarkEnd w:id="28"/>
                        </w:p>
                        <w:p w:rsidR="00160373" w:rsidRPr="00150D36" w:rsidRDefault="00150D36" w:rsidP="002171DE">
                          <w:pPr>
                            <w:pStyle w:val="Template-Date"/>
                          </w:pPr>
                          <w:bookmarkStart w:id="29" w:name="HIF_SD_OFF_Cvr"/>
                          <w:bookmarkStart w:id="30" w:name="SD_LAN_AfsCVR"/>
                          <w:bookmarkEnd w:id="26"/>
                          <w:r w:rsidRPr="00150D36">
                            <w:t>Afs. CVR-nr</w:t>
                          </w:r>
                          <w:bookmarkEnd w:id="30"/>
                          <w:r w:rsidR="00160373" w:rsidRPr="00150D36">
                            <w:t xml:space="preserve">.: </w:t>
                          </w:r>
                          <w:bookmarkStart w:id="31" w:name="SD_OFF_Cvr"/>
                          <w:r w:rsidRPr="00150D36">
                            <w:t>31119103</w:t>
                          </w:r>
                          <w:bookmarkEnd w:id="31"/>
                        </w:p>
                        <w:p w:rsidR="00160373" w:rsidRPr="00150D36" w:rsidRDefault="00150D36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2" w:name="HIF_SD_FLD_Reference"/>
                          <w:bookmarkStart w:id="33" w:name="SD_LAN_Reference"/>
                          <w:bookmarkEnd w:id="29"/>
                          <w:r w:rsidRPr="00150D36">
                            <w:rPr>
                              <w:vanish/>
                            </w:rPr>
                            <w:t>Reference</w:t>
                          </w:r>
                          <w:bookmarkEnd w:id="33"/>
                          <w:r w:rsidR="00160373" w:rsidRPr="00150D36">
                            <w:rPr>
                              <w:vanish/>
                            </w:rPr>
                            <w:t xml:space="preserve">: </w:t>
                          </w:r>
                          <w:bookmarkStart w:id="34" w:name="SD_FLD_Reference"/>
                          <w:bookmarkEnd w:id="34"/>
                        </w:p>
                        <w:bookmarkEnd w:id="32"/>
                        <w:p w:rsidR="00160373" w:rsidRPr="00C96CED" w:rsidRDefault="003770FD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24110916" wp14:editId="3C9657E0">
                                <wp:extent cx="352425" cy="152400"/>
                                <wp:effectExtent l="0" t="0" r="0" b="0"/>
                                <wp:docPr id="9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641B24" w:rsidRDefault="00150D36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5" w:name="SD_LAN_Page"/>
                          <w:r>
                            <w:t>Side</w:t>
                          </w:r>
                          <w:bookmarkEnd w:id="35"/>
                          <w:r w:rsidR="00160373">
                            <w:t xml:space="preserve"> 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9A0CBD">
                            <w:rPr>
                              <w:rStyle w:val="Sidetal"/>
                            </w:rPr>
                            <w:t>1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  <w:r w:rsidR="00160373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912BA4"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9A0CBD">
                            <w:rPr>
                              <w:rStyle w:val="Sidetal"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160373" w:rsidRPr="00150D36" w:rsidRDefault="00160373" w:rsidP="003F33BA">
                    <w:pPr>
                      <w:pStyle w:val="Template"/>
                    </w:pPr>
                    <w:bookmarkStart w:id="36" w:name="HIF_SD_USR_Title"/>
                  </w:p>
                  <w:p w:rsidR="00160373" w:rsidRDefault="00150D36" w:rsidP="004B63C7">
                    <w:pPr>
                      <w:pStyle w:val="Template"/>
                    </w:pPr>
                    <w:bookmarkStart w:id="37" w:name="SD_LAN_Date"/>
                    <w:bookmarkEnd w:id="36"/>
                    <w:r>
                      <w:t>Dato</w:t>
                    </w:r>
                    <w:bookmarkEnd w:id="37"/>
                    <w:r w:rsidR="00160373">
                      <w:t xml:space="preserve">: </w:t>
                    </w:r>
                    <w:bookmarkStart w:id="38" w:name="SD_FLD_DocumentDate"/>
                    <w:r>
                      <w:t>29. oktober 2014</w:t>
                    </w:r>
                    <w:bookmarkEnd w:id="38"/>
                  </w:p>
                  <w:p w:rsidR="00160373" w:rsidRPr="00C96CED" w:rsidRDefault="003770FD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7E785642" wp14:editId="699213DE">
                          <wp:extent cx="352425" cy="152400"/>
                          <wp:effectExtent l="0" t="0" r="0" b="0"/>
                          <wp:docPr id="10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150D36" w:rsidRDefault="00160373" w:rsidP="002171DE">
                    <w:pPr>
                      <w:pStyle w:val="Template-Date"/>
                      <w:rPr>
                        <w:lang w:val="en-US"/>
                      </w:rPr>
                    </w:pPr>
                  </w:p>
                  <w:p w:rsidR="00160373" w:rsidRPr="00150D36" w:rsidRDefault="006A7ADC" w:rsidP="002171DE">
                    <w:pPr>
                      <w:pStyle w:val="Template-Date"/>
                      <w:rPr>
                        <w:vanish/>
                      </w:rPr>
                    </w:pPr>
                    <w:bookmarkStart w:id="39" w:name="HIF_SD_USR_Www"/>
                    <w:r w:rsidRPr="00150D36">
                      <w:rPr>
                        <w:vanish/>
                      </w:rPr>
                      <w:t xml:space="preserve">Web: </w:t>
                    </w:r>
                    <w:bookmarkStart w:id="40" w:name="SD_USR_www"/>
                    <w:bookmarkEnd w:id="40"/>
                  </w:p>
                  <w:p w:rsidR="00160373" w:rsidRPr="00150D36" w:rsidRDefault="00160373" w:rsidP="002171DE">
                    <w:pPr>
                      <w:pStyle w:val="Template-Date"/>
                      <w:rPr>
                        <w:vanish/>
                      </w:rPr>
                    </w:pPr>
                  </w:p>
                  <w:p w:rsidR="00160373" w:rsidRPr="00150D36" w:rsidRDefault="00150D36" w:rsidP="002171DE">
                    <w:pPr>
                      <w:pStyle w:val="Template-Date"/>
                      <w:rPr>
                        <w:vanish/>
                      </w:rPr>
                    </w:pPr>
                    <w:bookmarkStart w:id="41" w:name="HIF_SD_FLD_JournalNr"/>
                    <w:bookmarkStart w:id="42" w:name="SD_LAN_JournalNr"/>
                    <w:bookmarkEnd w:id="39"/>
                    <w:r w:rsidRPr="00150D36">
                      <w:rPr>
                        <w:vanish/>
                      </w:rPr>
                      <w:t>Journal nr</w:t>
                    </w:r>
                    <w:bookmarkEnd w:id="42"/>
                    <w:r w:rsidR="00160373" w:rsidRPr="00150D36">
                      <w:rPr>
                        <w:vanish/>
                      </w:rPr>
                      <w:t xml:space="preserve">.: </w:t>
                    </w:r>
                    <w:bookmarkStart w:id="43" w:name="SD_FLD_JournalNr"/>
                    <w:bookmarkEnd w:id="43"/>
                  </w:p>
                  <w:p w:rsidR="00160373" w:rsidRPr="00150D36" w:rsidRDefault="00150D36" w:rsidP="002171DE">
                    <w:pPr>
                      <w:pStyle w:val="Template-Date"/>
                      <w:rPr>
                        <w:vanish/>
                      </w:rPr>
                    </w:pPr>
                    <w:bookmarkStart w:id="44" w:name="HIF_SD_FLD_ÅrskortNr"/>
                    <w:bookmarkStart w:id="45" w:name="SD_LAN_ÅrskortNr"/>
                    <w:bookmarkEnd w:id="41"/>
                    <w:r w:rsidRPr="00150D36">
                      <w:rPr>
                        <w:vanish/>
                      </w:rPr>
                      <w:t>Årskort nr</w:t>
                    </w:r>
                    <w:bookmarkEnd w:id="45"/>
                    <w:r w:rsidR="00160373" w:rsidRPr="00150D36">
                      <w:rPr>
                        <w:vanish/>
                      </w:rPr>
                      <w:t xml:space="preserve">.: </w:t>
                    </w:r>
                    <w:bookmarkStart w:id="46" w:name="SD_FLD_ÅrskortNr"/>
                    <w:bookmarkEnd w:id="46"/>
                  </w:p>
                  <w:p w:rsidR="00160373" w:rsidRPr="00150D36" w:rsidRDefault="00150D36" w:rsidP="002171DE">
                    <w:pPr>
                      <w:pStyle w:val="Template-Date"/>
                      <w:rPr>
                        <w:vanish/>
                      </w:rPr>
                    </w:pPr>
                    <w:bookmarkStart w:id="47" w:name="HIF_SD_FLD_CprNr"/>
                    <w:bookmarkStart w:id="48" w:name="SD_LAN_CPR"/>
                    <w:bookmarkEnd w:id="44"/>
                    <w:r w:rsidRPr="00150D36">
                      <w:rPr>
                        <w:vanish/>
                      </w:rPr>
                      <w:t>CPR nr</w:t>
                    </w:r>
                    <w:bookmarkEnd w:id="48"/>
                    <w:r w:rsidR="00160373" w:rsidRPr="00150D36">
                      <w:rPr>
                        <w:vanish/>
                      </w:rPr>
                      <w:t xml:space="preserve">.: </w:t>
                    </w:r>
                    <w:bookmarkStart w:id="49" w:name="SD_FLD_CprNr"/>
                    <w:bookmarkEnd w:id="49"/>
                  </w:p>
                  <w:p w:rsidR="00160373" w:rsidRPr="00150D36" w:rsidRDefault="00150D36" w:rsidP="002171DE">
                    <w:pPr>
                      <w:pStyle w:val="Template-Date"/>
                      <w:rPr>
                        <w:vanish/>
                      </w:rPr>
                    </w:pPr>
                    <w:bookmarkStart w:id="50" w:name="HIF_SD_FLD_ModtagerCvrNr"/>
                    <w:bookmarkStart w:id="51" w:name="SD_LAN_ModtCPR"/>
                    <w:bookmarkEnd w:id="47"/>
                    <w:r w:rsidRPr="00150D36">
                      <w:rPr>
                        <w:vanish/>
                      </w:rPr>
                      <w:t>Modt. CVR-nr</w:t>
                    </w:r>
                    <w:bookmarkEnd w:id="51"/>
                    <w:r w:rsidR="00160373" w:rsidRPr="00150D36">
                      <w:rPr>
                        <w:vanish/>
                      </w:rPr>
                      <w:t xml:space="preserve">.: </w:t>
                    </w:r>
                    <w:bookmarkStart w:id="52" w:name="SD_FLD_ModtagerCvrNr"/>
                    <w:bookmarkEnd w:id="52"/>
                  </w:p>
                  <w:p w:rsidR="00160373" w:rsidRPr="00150D36" w:rsidRDefault="00150D36" w:rsidP="002171DE">
                    <w:pPr>
                      <w:pStyle w:val="Template-Date"/>
                    </w:pPr>
                    <w:bookmarkStart w:id="53" w:name="HIF_SD_OFF_Cvr"/>
                    <w:bookmarkStart w:id="54" w:name="SD_LAN_AfsCVR"/>
                    <w:bookmarkEnd w:id="50"/>
                    <w:r w:rsidRPr="00150D36">
                      <w:t>Afs. CVR-nr</w:t>
                    </w:r>
                    <w:bookmarkEnd w:id="54"/>
                    <w:r w:rsidR="00160373" w:rsidRPr="00150D36">
                      <w:t xml:space="preserve">.: </w:t>
                    </w:r>
                    <w:bookmarkStart w:id="55" w:name="SD_OFF_Cvr"/>
                    <w:r w:rsidRPr="00150D36">
                      <w:t>31119103</w:t>
                    </w:r>
                    <w:bookmarkEnd w:id="55"/>
                  </w:p>
                  <w:p w:rsidR="00160373" w:rsidRPr="00150D36" w:rsidRDefault="00150D36" w:rsidP="002171DE">
                    <w:pPr>
                      <w:pStyle w:val="Template-Date"/>
                      <w:rPr>
                        <w:vanish/>
                      </w:rPr>
                    </w:pPr>
                    <w:bookmarkStart w:id="56" w:name="HIF_SD_FLD_Reference"/>
                    <w:bookmarkStart w:id="57" w:name="SD_LAN_Reference"/>
                    <w:bookmarkEnd w:id="53"/>
                    <w:r w:rsidRPr="00150D36">
                      <w:rPr>
                        <w:vanish/>
                      </w:rPr>
                      <w:t>Reference</w:t>
                    </w:r>
                    <w:bookmarkEnd w:id="57"/>
                    <w:r w:rsidR="00160373" w:rsidRPr="00150D36">
                      <w:rPr>
                        <w:vanish/>
                      </w:rPr>
                      <w:t xml:space="preserve">: </w:t>
                    </w:r>
                    <w:bookmarkStart w:id="58" w:name="SD_FLD_Reference"/>
                    <w:bookmarkEnd w:id="58"/>
                  </w:p>
                  <w:bookmarkEnd w:id="56"/>
                  <w:p w:rsidR="00160373" w:rsidRPr="00C96CED" w:rsidRDefault="003770FD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24110916" wp14:editId="3C9657E0">
                          <wp:extent cx="352425" cy="152400"/>
                          <wp:effectExtent l="0" t="0" r="0" b="0"/>
                          <wp:docPr id="9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641B24" w:rsidRDefault="00150D36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59" w:name="SD_LAN_Page"/>
                    <w:r>
                      <w:t>Side</w:t>
                    </w:r>
                    <w:bookmarkEnd w:id="59"/>
                    <w:r w:rsidR="00160373">
                      <w:t xml:space="preserve"> 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AE4001" w:rsidRPr="009F27A2">
                      <w:rPr>
                        <w:rStyle w:val="Sidetal"/>
                      </w:rPr>
                      <w:instrText xml:space="preserve"> PAGE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9A0CBD">
                      <w:rPr>
                        <w:rStyle w:val="Sidetal"/>
                      </w:rPr>
                      <w:t>1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  <w:r w:rsidR="00160373">
                      <w:rPr>
                        <w:rStyle w:val="Sidetal"/>
                        <w:noProof w:val="0"/>
                      </w:rPr>
                      <w:t>/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912BA4">
                      <w:rPr>
                        <w:rStyle w:val="Sidetal"/>
                      </w:rPr>
                      <w:instrText xml:space="preserve"> NUM</w:instrText>
                    </w:r>
                    <w:r w:rsidR="00AE4001" w:rsidRPr="009F27A2">
                      <w:rPr>
                        <w:rStyle w:val="Sidetal"/>
                      </w:rPr>
                      <w:instrText xml:space="preserve">PAGES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9A0CBD">
                      <w:rPr>
                        <w:rStyle w:val="Sidetal"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97C97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436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6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7"/>
  </w:num>
  <w:num w:numId="2">
    <w:abstractNumId w:val="10"/>
  </w:num>
  <w:num w:numId="3">
    <w:abstractNumId w:val="16"/>
  </w:num>
  <w:num w:numId="4">
    <w:abstractNumId w:val="12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0"/>
  </w:num>
  <w:num w:numId="15">
    <w:abstractNumId w:val="21"/>
  </w:num>
  <w:num w:numId="16">
    <w:abstractNumId w:val="19"/>
  </w:num>
  <w:num w:numId="17">
    <w:abstractNumId w:val="13"/>
  </w:num>
  <w:num w:numId="18">
    <w:abstractNumId w:val="18"/>
  </w:num>
  <w:num w:numId="19">
    <w:abstractNumId w:val="14"/>
  </w:num>
  <w:num w:numId="20">
    <w:abstractNumId w:val="11"/>
  </w:num>
  <w:num w:numId="21">
    <w:abstractNumId w:val="0"/>
  </w:num>
  <w:num w:numId="22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D36"/>
    <w:rsid w:val="00003B6C"/>
    <w:rsid w:val="000221B7"/>
    <w:rsid w:val="00027431"/>
    <w:rsid w:val="00032B4F"/>
    <w:rsid w:val="00051A09"/>
    <w:rsid w:val="00054B15"/>
    <w:rsid w:val="000553F3"/>
    <w:rsid w:val="00094D54"/>
    <w:rsid w:val="00096068"/>
    <w:rsid w:val="000A462B"/>
    <w:rsid w:val="000A48FF"/>
    <w:rsid w:val="000B2A66"/>
    <w:rsid w:val="000D58D1"/>
    <w:rsid w:val="000D6181"/>
    <w:rsid w:val="000D7729"/>
    <w:rsid w:val="000E265D"/>
    <w:rsid w:val="000E46C3"/>
    <w:rsid w:val="001213E5"/>
    <w:rsid w:val="0012702C"/>
    <w:rsid w:val="00144417"/>
    <w:rsid w:val="00150D36"/>
    <w:rsid w:val="00153477"/>
    <w:rsid w:val="00156D0E"/>
    <w:rsid w:val="00160373"/>
    <w:rsid w:val="00186ECA"/>
    <w:rsid w:val="00191872"/>
    <w:rsid w:val="00192812"/>
    <w:rsid w:val="001A67BC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61B99"/>
    <w:rsid w:val="00270EFE"/>
    <w:rsid w:val="00284BB8"/>
    <w:rsid w:val="002B043A"/>
    <w:rsid w:val="002B6407"/>
    <w:rsid w:val="002C100C"/>
    <w:rsid w:val="002E326D"/>
    <w:rsid w:val="002F3BF9"/>
    <w:rsid w:val="003001FB"/>
    <w:rsid w:val="00303EB3"/>
    <w:rsid w:val="003122C4"/>
    <w:rsid w:val="00331A73"/>
    <w:rsid w:val="00336DC5"/>
    <w:rsid w:val="0034014F"/>
    <w:rsid w:val="0034031E"/>
    <w:rsid w:val="0034099C"/>
    <w:rsid w:val="00355698"/>
    <w:rsid w:val="003646CE"/>
    <w:rsid w:val="00370CD1"/>
    <w:rsid w:val="00372A7D"/>
    <w:rsid w:val="003770FD"/>
    <w:rsid w:val="00385E94"/>
    <w:rsid w:val="003955CD"/>
    <w:rsid w:val="003A0992"/>
    <w:rsid w:val="003A5CC4"/>
    <w:rsid w:val="003E6170"/>
    <w:rsid w:val="003F33BA"/>
    <w:rsid w:val="00411A1B"/>
    <w:rsid w:val="00423170"/>
    <w:rsid w:val="0043573B"/>
    <w:rsid w:val="00441897"/>
    <w:rsid w:val="00443D5B"/>
    <w:rsid w:val="00446187"/>
    <w:rsid w:val="00450B9C"/>
    <w:rsid w:val="00467364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504494"/>
    <w:rsid w:val="00531E58"/>
    <w:rsid w:val="00533CEE"/>
    <w:rsid w:val="00535205"/>
    <w:rsid w:val="00536DF4"/>
    <w:rsid w:val="00541B8A"/>
    <w:rsid w:val="00547ACA"/>
    <w:rsid w:val="00562679"/>
    <w:rsid w:val="00562685"/>
    <w:rsid w:val="00565F6D"/>
    <w:rsid w:val="00567F0D"/>
    <w:rsid w:val="005755B6"/>
    <w:rsid w:val="00577E20"/>
    <w:rsid w:val="005802EE"/>
    <w:rsid w:val="00595CFB"/>
    <w:rsid w:val="005A641C"/>
    <w:rsid w:val="005B1DAA"/>
    <w:rsid w:val="005C13F3"/>
    <w:rsid w:val="005C7510"/>
    <w:rsid w:val="005D5DAA"/>
    <w:rsid w:val="005E6CB9"/>
    <w:rsid w:val="00601BB3"/>
    <w:rsid w:val="0060260C"/>
    <w:rsid w:val="006033CC"/>
    <w:rsid w:val="0060539C"/>
    <w:rsid w:val="00614E08"/>
    <w:rsid w:val="00620C41"/>
    <w:rsid w:val="00641B24"/>
    <w:rsid w:val="00643A7A"/>
    <w:rsid w:val="00650332"/>
    <w:rsid w:val="00654046"/>
    <w:rsid w:val="0065762A"/>
    <w:rsid w:val="00663BC3"/>
    <w:rsid w:val="00666196"/>
    <w:rsid w:val="0066674A"/>
    <w:rsid w:val="00683BE2"/>
    <w:rsid w:val="006964C1"/>
    <w:rsid w:val="006A7ADC"/>
    <w:rsid w:val="006B6134"/>
    <w:rsid w:val="006C1797"/>
    <w:rsid w:val="006C3A1B"/>
    <w:rsid w:val="006D2642"/>
    <w:rsid w:val="006D65DC"/>
    <w:rsid w:val="0072005E"/>
    <w:rsid w:val="00736658"/>
    <w:rsid w:val="0074726D"/>
    <w:rsid w:val="00750EE1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0864"/>
    <w:rsid w:val="007C1953"/>
    <w:rsid w:val="007C5681"/>
    <w:rsid w:val="007F0B29"/>
    <w:rsid w:val="007F0DC0"/>
    <w:rsid w:val="007F28D1"/>
    <w:rsid w:val="00835D85"/>
    <w:rsid w:val="00845E23"/>
    <w:rsid w:val="00851407"/>
    <w:rsid w:val="00855AD5"/>
    <w:rsid w:val="00863559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66484"/>
    <w:rsid w:val="009931E4"/>
    <w:rsid w:val="00997B5B"/>
    <w:rsid w:val="009A0CBD"/>
    <w:rsid w:val="009B0DF6"/>
    <w:rsid w:val="009B14B5"/>
    <w:rsid w:val="009B65BF"/>
    <w:rsid w:val="009C1F1A"/>
    <w:rsid w:val="009C3A4A"/>
    <w:rsid w:val="009C5C27"/>
    <w:rsid w:val="009D3785"/>
    <w:rsid w:val="009D6862"/>
    <w:rsid w:val="009E578E"/>
    <w:rsid w:val="009F3FAD"/>
    <w:rsid w:val="009F79B6"/>
    <w:rsid w:val="00A11327"/>
    <w:rsid w:val="00A24D90"/>
    <w:rsid w:val="00A256C1"/>
    <w:rsid w:val="00A509CB"/>
    <w:rsid w:val="00AA0EF9"/>
    <w:rsid w:val="00AB36AC"/>
    <w:rsid w:val="00AB4E1D"/>
    <w:rsid w:val="00AB6E12"/>
    <w:rsid w:val="00AD07A5"/>
    <w:rsid w:val="00AD403F"/>
    <w:rsid w:val="00AD4779"/>
    <w:rsid w:val="00AD54B0"/>
    <w:rsid w:val="00AE4001"/>
    <w:rsid w:val="00AE774C"/>
    <w:rsid w:val="00AF16F8"/>
    <w:rsid w:val="00B0759B"/>
    <w:rsid w:val="00B10D00"/>
    <w:rsid w:val="00B15221"/>
    <w:rsid w:val="00B32816"/>
    <w:rsid w:val="00B51957"/>
    <w:rsid w:val="00B525C1"/>
    <w:rsid w:val="00B7088E"/>
    <w:rsid w:val="00B86FB5"/>
    <w:rsid w:val="00B904CE"/>
    <w:rsid w:val="00B95269"/>
    <w:rsid w:val="00BA56DF"/>
    <w:rsid w:val="00BB5539"/>
    <w:rsid w:val="00BC0053"/>
    <w:rsid w:val="00BC0B40"/>
    <w:rsid w:val="00BC120C"/>
    <w:rsid w:val="00BE2A15"/>
    <w:rsid w:val="00BE7FBE"/>
    <w:rsid w:val="00BF3805"/>
    <w:rsid w:val="00BF61D5"/>
    <w:rsid w:val="00C02C68"/>
    <w:rsid w:val="00C10F56"/>
    <w:rsid w:val="00C41C6E"/>
    <w:rsid w:val="00C53E9D"/>
    <w:rsid w:val="00C61078"/>
    <w:rsid w:val="00C63B20"/>
    <w:rsid w:val="00C720E8"/>
    <w:rsid w:val="00C723B1"/>
    <w:rsid w:val="00C74A89"/>
    <w:rsid w:val="00C77F09"/>
    <w:rsid w:val="00C96CED"/>
    <w:rsid w:val="00C96E92"/>
    <w:rsid w:val="00CB03A1"/>
    <w:rsid w:val="00CB2ECE"/>
    <w:rsid w:val="00CB381D"/>
    <w:rsid w:val="00CB4E1B"/>
    <w:rsid w:val="00CC7B3A"/>
    <w:rsid w:val="00CD3CE7"/>
    <w:rsid w:val="00CD66F1"/>
    <w:rsid w:val="00CE18FB"/>
    <w:rsid w:val="00D14768"/>
    <w:rsid w:val="00D17641"/>
    <w:rsid w:val="00D42A34"/>
    <w:rsid w:val="00D4350D"/>
    <w:rsid w:val="00D54EBE"/>
    <w:rsid w:val="00D80A20"/>
    <w:rsid w:val="00D90E6B"/>
    <w:rsid w:val="00DA0E15"/>
    <w:rsid w:val="00DB449D"/>
    <w:rsid w:val="00DC3E3A"/>
    <w:rsid w:val="00DE7B64"/>
    <w:rsid w:val="00E22B04"/>
    <w:rsid w:val="00E44247"/>
    <w:rsid w:val="00E45DD8"/>
    <w:rsid w:val="00E50D00"/>
    <w:rsid w:val="00E55F6C"/>
    <w:rsid w:val="00E64FC5"/>
    <w:rsid w:val="00E7234F"/>
    <w:rsid w:val="00E966E9"/>
    <w:rsid w:val="00EA40B3"/>
    <w:rsid w:val="00EA6633"/>
    <w:rsid w:val="00EB31F8"/>
    <w:rsid w:val="00EC06F0"/>
    <w:rsid w:val="00ED29B8"/>
    <w:rsid w:val="00EE7C7A"/>
    <w:rsid w:val="00F30976"/>
    <w:rsid w:val="00F4463E"/>
    <w:rsid w:val="00F45004"/>
    <w:rsid w:val="00F51363"/>
    <w:rsid w:val="00F51960"/>
    <w:rsid w:val="00F626ED"/>
    <w:rsid w:val="00F7428E"/>
    <w:rsid w:val="00FA1193"/>
    <w:rsid w:val="00FA31F3"/>
    <w:rsid w:val="00FB3F65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Bullet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99" w:unhideWhenUsed="0" w:qFormat="1"/>
    <w:lsdException w:name="Quote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99" w:unhideWhenUsed="0" w:qFormat="1"/>
    <w:lsdException w:name="Bibliography" w:uiPriority="99"/>
    <w:lsdException w:name="TOC Heading" w:uiPriority="9" w:qFormat="1"/>
  </w:latentStyles>
  <w:style w:type="paragraph" w:default="1" w:styleId="Normal">
    <w:name w:val="Normal"/>
    <w:qFormat/>
    <w:rsid w:val="00AD07A5"/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E-mail-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802EE"/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5802EE"/>
    <w:rPr>
      <w:i/>
      <w:iCs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5802EE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5802EE"/>
  </w:style>
  <w:style w:type="paragraph" w:styleId="Opstilling">
    <w:name w:val="List"/>
    <w:basedOn w:val="Normal"/>
    <w:uiPriority w:val="99"/>
    <w:semiHidden/>
    <w:rsid w:val="005802EE"/>
    <w:pPr>
      <w:ind w:left="283" w:hanging="283"/>
    </w:pPr>
  </w:style>
  <w:style w:type="paragraph" w:styleId="Opstilling2">
    <w:name w:val="List 2"/>
    <w:basedOn w:val="Normal"/>
    <w:uiPriority w:val="99"/>
    <w:semiHidden/>
    <w:rsid w:val="005802EE"/>
    <w:pPr>
      <w:ind w:left="566" w:hanging="283"/>
    </w:pPr>
  </w:style>
  <w:style w:type="paragraph" w:styleId="Opstilling3">
    <w:name w:val="List 3"/>
    <w:basedOn w:val="Normal"/>
    <w:uiPriority w:val="99"/>
    <w:semiHidden/>
    <w:rsid w:val="005802EE"/>
    <w:pPr>
      <w:ind w:left="849" w:hanging="283"/>
    </w:pPr>
  </w:style>
  <w:style w:type="paragraph" w:styleId="Opstilling4">
    <w:name w:val="List 4"/>
    <w:basedOn w:val="Normal"/>
    <w:uiPriority w:val="99"/>
    <w:semiHidden/>
    <w:rsid w:val="005802EE"/>
    <w:pPr>
      <w:ind w:left="1132" w:hanging="283"/>
    </w:pPr>
  </w:style>
  <w:style w:type="paragraph" w:styleId="Opstilling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Bullet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99" w:unhideWhenUsed="0" w:qFormat="1"/>
    <w:lsdException w:name="Quote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99" w:unhideWhenUsed="0" w:qFormat="1"/>
    <w:lsdException w:name="Bibliography" w:uiPriority="99"/>
    <w:lsdException w:name="TOC Heading" w:uiPriority="9" w:qFormat="1"/>
  </w:latentStyles>
  <w:style w:type="paragraph" w:default="1" w:styleId="Normal">
    <w:name w:val="Normal"/>
    <w:qFormat/>
    <w:rsid w:val="00AD07A5"/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E-mail-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802EE"/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5802EE"/>
    <w:rPr>
      <w:i/>
      <w:iCs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5802EE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5802EE"/>
  </w:style>
  <w:style w:type="paragraph" w:styleId="Opstilling">
    <w:name w:val="List"/>
    <w:basedOn w:val="Normal"/>
    <w:uiPriority w:val="99"/>
    <w:semiHidden/>
    <w:rsid w:val="005802EE"/>
    <w:pPr>
      <w:ind w:left="283" w:hanging="283"/>
    </w:pPr>
  </w:style>
  <w:style w:type="paragraph" w:styleId="Opstilling2">
    <w:name w:val="List 2"/>
    <w:basedOn w:val="Normal"/>
    <w:uiPriority w:val="99"/>
    <w:semiHidden/>
    <w:rsid w:val="005802EE"/>
    <w:pPr>
      <w:ind w:left="566" w:hanging="283"/>
    </w:pPr>
  </w:style>
  <w:style w:type="paragraph" w:styleId="Opstilling3">
    <w:name w:val="List 3"/>
    <w:basedOn w:val="Normal"/>
    <w:uiPriority w:val="99"/>
    <w:semiHidden/>
    <w:rsid w:val="005802EE"/>
    <w:pPr>
      <w:ind w:left="849" w:hanging="283"/>
    </w:pPr>
  </w:style>
  <w:style w:type="paragraph" w:styleId="Opstilling4">
    <w:name w:val="List 4"/>
    <w:basedOn w:val="Normal"/>
    <w:uiPriority w:val="99"/>
    <w:semiHidden/>
    <w:rsid w:val="005802EE"/>
    <w:pPr>
      <w:ind w:left="1132" w:hanging="283"/>
    </w:pPr>
  </w:style>
  <w:style w:type="paragraph" w:styleId="Opstilling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.dk/personerogbygninger/kort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Brev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40</TotalTime>
  <Pages>2</Pages>
  <Words>392</Words>
  <Characters>1784</Characters>
  <Application>Microsoft Office Word</Application>
  <DocSecurity>0</DocSecurity>
  <Lines>297</Lines>
  <Paragraphs>155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/>
    </vt:vector>
  </TitlesOfParts>
  <Company>Århus Universitet</Company>
  <LinksUpToDate>false</LinksUpToDate>
  <CharactersWithSpaces>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Marianne Kjær</dc:creator>
  <cp:lastModifiedBy>Marianne Kjær</cp:lastModifiedBy>
  <cp:revision>1</cp:revision>
  <dcterms:created xsi:type="dcterms:W3CDTF">2014-10-29T09:36:00Z</dcterms:created>
  <dcterms:modified xsi:type="dcterms:W3CDTF">2014-10-29T10:16:00Z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Dansk</vt:lpwstr>
  </property>
  <property fmtid="{D5CDD505-2E9C-101B-9397-08002B2CF9AE}" pid="5" name="SD_CtlText_Usersettings_Userprofile">
    <vt:lpwstr>Standardprofil</vt:lpwstr>
  </property>
  <property fmtid="{D5CDD505-2E9C-101B-9397-08002B2CF9AE}" pid="6" name="SD_DocumentLanguage">
    <vt:lpwstr>da-DK</vt:lpwstr>
  </property>
  <property fmtid="{D5CDD505-2E9C-101B-9397-08002B2CF9AE}" pid="7" name="sdDocumentDate">
    <vt:lpwstr>41941</vt:lpwstr>
  </property>
  <property fmtid="{D5CDD505-2E9C-101B-9397-08002B2CF9AE}" pid="8" name="sdDocumentDateFormat">
    <vt:lpwstr>da-DK:d. MMMM yyyy</vt:lpwstr>
  </property>
  <property fmtid="{D5CDD505-2E9C-101B-9397-08002B2CF9AE}" pid="9" name="SD_CtlText_Generelt_JournalNr">
    <vt:lpwstr/>
  </property>
  <property fmtid="{D5CDD505-2E9C-101B-9397-08002B2CF9AE}" pid="10" name="SD_CtlText_Generelt_ModtagerÅrskortNr">
    <vt:lpwstr/>
  </property>
  <property fmtid="{D5CDD505-2E9C-101B-9397-08002B2CF9AE}" pid="11" name="SD_CtlText_Generelt_ModtagerCprNr">
    <vt:lpwstr/>
  </property>
  <property fmtid="{D5CDD505-2E9C-101B-9397-08002B2CF9AE}" pid="12" name="SD_CtlText_Generelt_ModtagerCvrNr">
    <vt:lpwstr/>
  </property>
  <property fmtid="{D5CDD505-2E9C-101B-9397-08002B2CF9AE}" pid="13" name="SD_CtlText_Generelt_Reference">
    <vt:lpwstr/>
  </property>
  <property fmtid="{D5CDD505-2E9C-101B-9397-08002B2CF9AE}" pid="14" name="SD_UserprofileName">
    <vt:lpwstr>Standardprofil</vt:lpwstr>
  </property>
  <property fmtid="{D5CDD505-2E9C-101B-9397-08002B2CF9AE}" pid="15" name="SD_RedigerEnhedsinfo">
    <vt:lpwstr>Nej</vt:lpwstr>
  </property>
  <property fmtid="{D5CDD505-2E9C-101B-9397-08002B2CF9AE}" pid="16" name="SD_USR_Name">
    <vt:lpwstr>Marianne J. Kjær</vt:lpwstr>
  </property>
  <property fmtid="{D5CDD505-2E9C-101B-9397-08002B2CF9AE}" pid="17" name="SD_USR_Title">
    <vt:lpwstr>Fuldmægtig</vt:lpwstr>
  </property>
  <property fmtid="{D5CDD505-2E9C-101B-9397-08002B2CF9AE}" pid="18" name="SD_USR_DirectPhone">
    <vt:lpwstr>21342986</vt:lpwstr>
  </property>
  <property fmtid="{D5CDD505-2E9C-101B-9397-08002B2CF9AE}" pid="19" name="SD_USR_Pager">
    <vt:lpwstr/>
  </property>
  <property fmtid="{D5CDD505-2E9C-101B-9397-08002B2CF9AE}" pid="20" name="SD_USR_PrivatePhone">
    <vt:lpwstr/>
  </property>
  <property fmtid="{D5CDD505-2E9C-101B-9397-08002B2CF9AE}" pid="21" name="SD_USR_Mobile">
    <vt:lpwstr>21342986</vt:lpwstr>
  </property>
  <property fmtid="{D5CDD505-2E9C-101B-9397-08002B2CF9AE}" pid="22" name="SD_USR_DirectFax">
    <vt:lpwstr/>
  </property>
  <property fmtid="{D5CDD505-2E9C-101B-9397-08002B2CF9AE}" pid="23" name="SD_USR_Email">
    <vt:lpwstr>mj@adm.au.dk</vt:lpwstr>
  </property>
  <property fmtid="{D5CDD505-2E9C-101B-9397-08002B2CF9AE}" pid="24" name="SD_USR_www">
    <vt:lpwstr/>
  </property>
  <property fmtid="{D5CDD505-2E9C-101B-9397-08002B2CF9AE}" pid="25" name="SD_USR_Department">
    <vt:lpwstr>Driftssekretariat</vt:lpwstr>
  </property>
  <property fmtid="{D5CDD505-2E9C-101B-9397-08002B2CF9AE}" pid="26" name="SD_Logofarve">
    <vt:lpwstr>Farvet</vt:lpwstr>
  </property>
  <property fmtid="{D5CDD505-2E9C-101B-9397-08002B2CF9AE}" pid="27" name="DocumentInfoFinished">
    <vt:lpwstr>True</vt:lpwstr>
  </property>
</Properties>
</file>