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4" w:type="dxa"/>
        <w:tblLayout w:type="fixed"/>
        <w:tblCellMar>
          <w:left w:w="0" w:type="dxa"/>
          <w:right w:w="0" w:type="dxa"/>
        </w:tblCellMar>
        <w:tblLook w:val="01E0" w:firstRow="1" w:lastRow="1" w:firstColumn="1" w:lastColumn="1" w:noHBand="0" w:noVBand="0"/>
      </w:tblPr>
      <w:tblGrid>
        <w:gridCol w:w="8220"/>
        <w:gridCol w:w="1701"/>
        <w:gridCol w:w="283"/>
      </w:tblGrid>
      <w:tr w:rsidR="00AB2E5C" w:rsidRPr="00DC2089" w:rsidTr="0068128D">
        <w:trPr>
          <w:trHeight w:val="2837"/>
        </w:trPr>
        <w:tc>
          <w:tcPr>
            <w:tcW w:w="8220" w:type="dxa"/>
          </w:tcPr>
          <w:p w:rsidR="00AB2E5C" w:rsidRPr="00DC2089" w:rsidRDefault="00DC2089" w:rsidP="008174E5">
            <w:pPr>
              <w:pStyle w:val="Normal-Dokumentinfo"/>
              <w:rPr>
                <w:b w:val="0"/>
                <w:szCs w:val="21"/>
              </w:rPr>
            </w:pPr>
            <w:bookmarkStart w:id="0" w:name="SD_LAN_Receiver"/>
            <w:bookmarkStart w:id="1" w:name="_GoBack"/>
            <w:bookmarkEnd w:id="1"/>
            <w:r w:rsidRPr="00DC2089">
              <w:rPr>
                <w:szCs w:val="21"/>
              </w:rPr>
              <w:t>Modtager(e)</w:t>
            </w:r>
            <w:bookmarkEnd w:id="0"/>
            <w:r w:rsidR="005E70F5" w:rsidRPr="00DC2089">
              <w:rPr>
                <w:szCs w:val="21"/>
              </w:rPr>
              <w:t xml:space="preserve">: </w:t>
            </w:r>
            <w:r w:rsidR="008174E5" w:rsidRPr="00DC2089">
              <w:rPr>
                <w:b w:val="0"/>
                <w:szCs w:val="21"/>
              </w:rPr>
              <w:t>S</w:t>
            </w:r>
            <w:r w:rsidR="000D50EC" w:rsidRPr="00DC2089">
              <w:rPr>
                <w:b w:val="0"/>
                <w:szCs w:val="21"/>
              </w:rPr>
              <w:t>NUK</w:t>
            </w:r>
            <w:r>
              <w:rPr>
                <w:b w:val="0"/>
                <w:szCs w:val="21"/>
              </w:rPr>
              <w:t>,</w:t>
            </w:r>
            <w:r w:rsidR="00211454" w:rsidRPr="00DC2089">
              <w:rPr>
                <w:b w:val="0"/>
                <w:szCs w:val="21"/>
              </w:rPr>
              <w:t xml:space="preserve"> Studievejledningen</w:t>
            </w:r>
            <w:r>
              <w:rPr>
                <w:b w:val="0"/>
                <w:szCs w:val="21"/>
              </w:rPr>
              <w:t>, UVEKA</w:t>
            </w:r>
            <w:r w:rsidR="00211454" w:rsidRPr="00DC2089">
              <w:rPr>
                <w:b w:val="0"/>
                <w:szCs w:val="21"/>
              </w:rPr>
              <w:t xml:space="preserve"> </w:t>
            </w:r>
            <w:r w:rsidR="00AE4965" w:rsidRPr="00DC2089">
              <w:rPr>
                <w:b w:val="0"/>
                <w:szCs w:val="21"/>
              </w:rPr>
              <w:t>og Studienævn på Health</w:t>
            </w:r>
          </w:p>
          <w:p w:rsidR="00AE4965" w:rsidRPr="00DC2089" w:rsidRDefault="00AE4965" w:rsidP="008174E5">
            <w:pPr>
              <w:pStyle w:val="Normal-Dokumentinfo"/>
              <w:rPr>
                <w:b w:val="0"/>
                <w:szCs w:val="21"/>
              </w:rPr>
            </w:pPr>
          </w:p>
        </w:tc>
        <w:tc>
          <w:tcPr>
            <w:tcW w:w="1984" w:type="dxa"/>
            <w:gridSpan w:val="2"/>
          </w:tcPr>
          <w:p w:rsidR="00AB2E5C" w:rsidRPr="00DC2089" w:rsidRDefault="00DC2089" w:rsidP="00456317">
            <w:pPr>
              <w:pStyle w:val="Normal-DokumentNavn"/>
              <w:rPr>
                <w:rFonts w:ascii="Georgia" w:hAnsi="Georgia"/>
                <w:sz w:val="21"/>
                <w:szCs w:val="21"/>
              </w:rPr>
            </w:pPr>
            <w:bookmarkStart w:id="2" w:name="SD_LAN_Memo"/>
            <w:r w:rsidRPr="00DC2089">
              <w:rPr>
                <w:rFonts w:ascii="Georgia" w:hAnsi="Georgia"/>
                <w:caps w:val="0"/>
                <w:sz w:val="21"/>
                <w:szCs w:val="21"/>
              </w:rPr>
              <w:t>Notat</w:t>
            </w:r>
            <w:bookmarkEnd w:id="2"/>
          </w:p>
        </w:tc>
      </w:tr>
      <w:tr w:rsidR="006C3A1B" w:rsidRPr="00DC2089" w:rsidTr="0068128D">
        <w:trPr>
          <w:gridAfter w:val="1"/>
          <w:wAfter w:w="283" w:type="dxa"/>
          <w:trHeight w:hRule="exact" w:val="737"/>
        </w:trPr>
        <w:tc>
          <w:tcPr>
            <w:tcW w:w="9921" w:type="dxa"/>
            <w:gridSpan w:val="2"/>
          </w:tcPr>
          <w:p w:rsidR="006C3A1B" w:rsidRPr="00DC2089" w:rsidRDefault="000D50EC" w:rsidP="00C62943">
            <w:pPr>
              <w:pStyle w:val="Normal-Dokumentheading"/>
              <w:rPr>
                <w:szCs w:val="21"/>
              </w:rPr>
            </w:pPr>
            <w:r w:rsidRPr="00DC2089">
              <w:rPr>
                <w:szCs w:val="21"/>
              </w:rPr>
              <w:t>Ang. brug af lægeerklæringer</w:t>
            </w:r>
            <w:r w:rsidR="00117772" w:rsidRPr="00DC2089">
              <w:rPr>
                <w:szCs w:val="21"/>
              </w:rPr>
              <w:t xml:space="preserve"> og habilitet</w:t>
            </w:r>
          </w:p>
        </w:tc>
      </w:tr>
    </w:tbl>
    <w:p w:rsidR="003D1D7E" w:rsidRPr="00DC2089" w:rsidRDefault="003D1D7E" w:rsidP="00BD4A62">
      <w:pPr>
        <w:rPr>
          <w:b/>
          <w:szCs w:val="21"/>
        </w:rPr>
      </w:pPr>
    </w:p>
    <w:p w:rsidR="003E51AA" w:rsidRPr="00DC2089" w:rsidRDefault="003D1D7E" w:rsidP="000D50EC">
      <w:pPr>
        <w:rPr>
          <w:szCs w:val="21"/>
        </w:rPr>
      </w:pPr>
      <w:r w:rsidRPr="00DC2089">
        <w:rPr>
          <w:szCs w:val="21"/>
        </w:rPr>
        <w:t>S</w:t>
      </w:r>
      <w:r w:rsidR="00C62943" w:rsidRPr="00DC2089">
        <w:rPr>
          <w:szCs w:val="21"/>
        </w:rPr>
        <w:t>tudie</w:t>
      </w:r>
      <w:r w:rsidR="00AE4965" w:rsidRPr="00DC2089">
        <w:rPr>
          <w:szCs w:val="21"/>
        </w:rPr>
        <w:t xml:space="preserve">leder </w:t>
      </w:r>
      <w:r w:rsidR="00117772" w:rsidRPr="00DC2089">
        <w:rPr>
          <w:szCs w:val="21"/>
        </w:rPr>
        <w:t xml:space="preserve">for medicin </w:t>
      </w:r>
      <w:r w:rsidRPr="00DC2089">
        <w:rPr>
          <w:szCs w:val="21"/>
        </w:rPr>
        <w:t>har</w:t>
      </w:r>
      <w:r w:rsidR="00117772" w:rsidRPr="00DC2089">
        <w:rPr>
          <w:szCs w:val="21"/>
        </w:rPr>
        <w:t xml:space="preserve"> udtrykt bekymring over modtagne lægeerklæringer, der forekommer at være udstedt af en af den studerendes forældre</w:t>
      </w:r>
      <w:r w:rsidRPr="00DC2089">
        <w:rPr>
          <w:szCs w:val="21"/>
        </w:rPr>
        <w:t xml:space="preserve"> </w:t>
      </w:r>
      <w:r w:rsidR="00117772" w:rsidRPr="00DC2089">
        <w:rPr>
          <w:szCs w:val="21"/>
        </w:rPr>
        <w:t>(med samme – specielle – efternavn).</w:t>
      </w:r>
    </w:p>
    <w:p w:rsidR="00117772" w:rsidRPr="00DC2089" w:rsidRDefault="00117772" w:rsidP="000D50EC">
      <w:pPr>
        <w:rPr>
          <w:szCs w:val="21"/>
        </w:rPr>
      </w:pPr>
    </w:p>
    <w:p w:rsidR="00117772" w:rsidRPr="00DC2089" w:rsidRDefault="00117772" w:rsidP="000D50EC">
      <w:pPr>
        <w:rPr>
          <w:szCs w:val="21"/>
        </w:rPr>
      </w:pPr>
      <w:r w:rsidRPr="00DC2089">
        <w:rPr>
          <w:szCs w:val="21"/>
        </w:rPr>
        <w:t>Som udgangspunkt bør en læge ikke udfærdige en lægeerklæring for et nært familiemedlem, da der generelt kan rejses tvivl om den pågældendes fuldstændige objektivitet og habilitet (</w:t>
      </w:r>
      <w:r w:rsidR="00211454" w:rsidRPr="00DC2089">
        <w:rPr>
          <w:szCs w:val="21"/>
        </w:rPr>
        <w:t xml:space="preserve">risiko for, </w:t>
      </w:r>
      <w:r w:rsidRPr="00DC2089">
        <w:rPr>
          <w:szCs w:val="21"/>
        </w:rPr>
        <w:t>at der kan spille uvedkommende interesser ind på indholdet af erklæringen).</w:t>
      </w:r>
    </w:p>
    <w:p w:rsidR="00117772" w:rsidRPr="00DC2089" w:rsidRDefault="00117772" w:rsidP="000D50EC">
      <w:pPr>
        <w:rPr>
          <w:szCs w:val="21"/>
        </w:rPr>
      </w:pPr>
    </w:p>
    <w:p w:rsidR="000D50EC" w:rsidRPr="00DC2089" w:rsidRDefault="00117772" w:rsidP="000D50EC">
      <w:pPr>
        <w:rPr>
          <w:szCs w:val="21"/>
        </w:rPr>
      </w:pPr>
      <w:r w:rsidRPr="00DC2089">
        <w:rPr>
          <w:szCs w:val="21"/>
        </w:rPr>
        <w:t xml:space="preserve">Det fremgår således også af </w:t>
      </w:r>
      <w:r w:rsidR="000D50EC" w:rsidRPr="00DC2089">
        <w:t>Autorisationsloven</w:t>
      </w:r>
      <w:r w:rsidRPr="00DC2089">
        <w:t xml:space="preserve"> om erklæringsudfærdigelse</w:t>
      </w:r>
      <w:r w:rsidR="000D50EC" w:rsidRPr="00DC2089">
        <w:t>;</w:t>
      </w:r>
    </w:p>
    <w:p w:rsidR="000D50EC" w:rsidRPr="00DC2089" w:rsidRDefault="000D50EC" w:rsidP="000D50EC">
      <w:pPr>
        <w:pStyle w:val="paragrafgruppeoverskrift"/>
        <w:rPr>
          <w:sz w:val="17"/>
          <w:szCs w:val="17"/>
        </w:rPr>
      </w:pPr>
      <w:r w:rsidRPr="00DC2089">
        <w:rPr>
          <w:sz w:val="17"/>
          <w:szCs w:val="17"/>
        </w:rPr>
        <w:t xml:space="preserve">Erklæringer </w:t>
      </w:r>
    </w:p>
    <w:p w:rsidR="000D50EC" w:rsidRPr="00DC2089" w:rsidRDefault="000D50EC" w:rsidP="000D50EC">
      <w:pPr>
        <w:pStyle w:val="paragraf"/>
        <w:rPr>
          <w:sz w:val="17"/>
          <w:szCs w:val="17"/>
        </w:rPr>
      </w:pPr>
      <w:r w:rsidRPr="00DC2089">
        <w:rPr>
          <w:rStyle w:val="paragrafnr1"/>
          <w:sz w:val="17"/>
          <w:szCs w:val="17"/>
        </w:rPr>
        <w:t>§ 20.</w:t>
      </w:r>
      <w:r w:rsidRPr="00DC2089">
        <w:rPr>
          <w:sz w:val="17"/>
          <w:szCs w:val="17"/>
        </w:rPr>
        <w:t xml:space="preserve"> En autoriseret sundhedsperson skal ved udfærdigelse af erklæringer, som vedkommende afg</w:t>
      </w:r>
      <w:r w:rsidRPr="00DC2089">
        <w:rPr>
          <w:sz w:val="17"/>
          <w:szCs w:val="17"/>
        </w:rPr>
        <w:t>i</w:t>
      </w:r>
      <w:r w:rsidRPr="00DC2089">
        <w:rPr>
          <w:sz w:val="17"/>
          <w:szCs w:val="17"/>
        </w:rPr>
        <w:t xml:space="preserve">ver i sin egenskab af autoriseret sundhedsperson, udvise omhu og </w:t>
      </w:r>
      <w:proofErr w:type="spellStart"/>
      <w:r w:rsidRPr="00DC2089">
        <w:rPr>
          <w:sz w:val="17"/>
          <w:szCs w:val="17"/>
        </w:rPr>
        <w:t>uhildethed</w:t>
      </w:r>
      <w:proofErr w:type="spellEnd"/>
      <w:r w:rsidRPr="00DC2089">
        <w:rPr>
          <w:sz w:val="17"/>
          <w:szCs w:val="17"/>
        </w:rPr>
        <w:t>.</w:t>
      </w:r>
    </w:p>
    <w:p w:rsidR="000D50EC" w:rsidRPr="00DC2089" w:rsidRDefault="000D50EC" w:rsidP="000D50EC">
      <w:pPr>
        <w:rPr>
          <w:sz w:val="22"/>
          <w:szCs w:val="22"/>
        </w:rPr>
      </w:pPr>
    </w:p>
    <w:p w:rsidR="000D50EC" w:rsidRPr="00DC2089" w:rsidRDefault="00117772" w:rsidP="000D50EC">
      <w:r w:rsidRPr="00DC2089">
        <w:t xml:space="preserve">En nær pårørende/familiemedlem vil ikke i udgangspunktet kunne anses for at udvise ”uhildethed”, </w:t>
      </w:r>
      <w:r w:rsidR="00AE4965" w:rsidRPr="00DC2089">
        <w:t xml:space="preserve">dvs. </w:t>
      </w:r>
      <w:r w:rsidRPr="00DC2089">
        <w:t>objektivitet</w:t>
      </w:r>
      <w:r w:rsidR="000307B9" w:rsidRPr="00DC2089">
        <w:t>, og det svækker tilliden til erklæringen, hvis den er udfærdiget af en læge, som er nær pårørende</w:t>
      </w:r>
      <w:r w:rsidRPr="00DC2089">
        <w:t>.</w:t>
      </w:r>
    </w:p>
    <w:p w:rsidR="00117772" w:rsidRPr="00DC2089" w:rsidRDefault="00117772" w:rsidP="000D50EC"/>
    <w:p w:rsidR="00903BC3" w:rsidRPr="00DC2089" w:rsidRDefault="00903BC3" w:rsidP="000D50EC"/>
    <w:p w:rsidR="00117772" w:rsidRPr="00DC2089" w:rsidRDefault="00117772" w:rsidP="000D50EC">
      <w:r w:rsidRPr="00DC2089">
        <w:t xml:space="preserve">Lægeforeningen oplyser da også, at </w:t>
      </w:r>
      <w:r w:rsidR="009C5B4F" w:rsidRPr="00DC2089">
        <w:t>læger ikke bør behandle familiemedlemmer, da lægens objektivitet kan være svær at opretholde.</w:t>
      </w:r>
      <w:r w:rsidR="007719BA" w:rsidRPr="00DC2089">
        <w:t xml:space="preserve"> </w:t>
      </w:r>
    </w:p>
    <w:p w:rsidR="007719BA" w:rsidRPr="00DC2089" w:rsidRDefault="007719BA" w:rsidP="000D50EC">
      <w:r w:rsidRPr="00DC2089">
        <w:t>Politiet afviser kørekortattester, som ikke er udfærdiget af patientens praktiserende læge, medmindre der er gode forklaringer. Dødsattester må fx heller ikke udfærdiges af familiemedlemmer.</w:t>
      </w:r>
    </w:p>
    <w:p w:rsidR="007E1EAE" w:rsidRPr="00DC2089" w:rsidRDefault="007E1EAE" w:rsidP="000D50EC"/>
    <w:p w:rsidR="007E1EAE" w:rsidRPr="00DC2089" w:rsidRDefault="007E1EAE" w:rsidP="000D50EC">
      <w:r w:rsidRPr="00DC2089">
        <w:t xml:space="preserve">Lægers erklæringer kan </w:t>
      </w:r>
      <w:r w:rsidR="003956BA" w:rsidRPr="00DC2089">
        <w:t>få</w:t>
      </w:r>
      <w:r w:rsidRPr="00DC2089">
        <w:t xml:space="preserve"> betydelige retsvirkninger og konsekvenser for den studerende, når erklæringen anvendes til brug for stillingtagen til berettigelsen til fx 4. prøveforsøg eller tidsgrænseforlængelse på studiet.</w:t>
      </w:r>
    </w:p>
    <w:p w:rsidR="007719BA" w:rsidRPr="00DC2089" w:rsidRDefault="007719BA" w:rsidP="000D50EC"/>
    <w:p w:rsidR="009C5B4F" w:rsidRPr="00DC2089" w:rsidRDefault="007719BA" w:rsidP="000D50EC">
      <w:r w:rsidRPr="00DC2089">
        <w:lastRenderedPageBreak/>
        <w:t>Udfra de almindelige - forvaltningsretlige – habilitetsregler, og ovenstående,</w:t>
      </w:r>
      <w:r w:rsidR="009C5B4F" w:rsidRPr="00DC2089">
        <w:t xml:space="preserve"> findes</w:t>
      </w:r>
      <w:r w:rsidRPr="00DC2089">
        <w:t xml:space="preserve"> der</w:t>
      </w:r>
      <w:r w:rsidR="009C5B4F" w:rsidRPr="00DC2089">
        <w:t xml:space="preserve"> herefter tilstrækkeligt grundlag fo</w:t>
      </w:r>
      <w:r w:rsidR="000307B9" w:rsidRPr="00DC2089">
        <w:t>r, at vi kan oplyse de</w:t>
      </w:r>
      <w:r w:rsidR="009C5B4F" w:rsidRPr="00DC2089">
        <w:t xml:space="preserve"> studerende på hjemme</w:t>
      </w:r>
      <w:r w:rsidR="000307B9" w:rsidRPr="00DC2089">
        <w:t>-</w:t>
      </w:r>
      <w:r w:rsidR="009C5B4F" w:rsidRPr="00DC2089">
        <w:t>siden (vedr. sygemelding til eksamen</w:t>
      </w:r>
      <w:r w:rsidR="003956BA" w:rsidRPr="00DC2089">
        <w:t xml:space="preserve"> (kun til og med S15)</w:t>
      </w:r>
      <w:r w:rsidR="009C5B4F" w:rsidRPr="00DC2089">
        <w:t xml:space="preserve"> og dispensationsansøg</w:t>
      </w:r>
      <w:r w:rsidR="000307B9" w:rsidRPr="00DC2089">
        <w:t>-</w:t>
      </w:r>
      <w:r w:rsidR="009C5B4F" w:rsidRPr="00DC2089">
        <w:t xml:space="preserve">ninger), at lægeerklæringer udstedt af nære familiemedlemmer </w:t>
      </w:r>
      <w:r w:rsidR="007E1EAE" w:rsidRPr="00DC2089">
        <w:t xml:space="preserve">/ nære pårørende </w:t>
      </w:r>
      <w:r w:rsidR="009C5B4F" w:rsidRPr="00DC2089">
        <w:t>som udgangspunkt ikke godtages som dokumentation.</w:t>
      </w:r>
    </w:p>
    <w:p w:rsidR="003956BA" w:rsidRPr="00DC2089" w:rsidRDefault="003956BA" w:rsidP="000D50EC"/>
    <w:p w:rsidR="00A94B4C" w:rsidRPr="00DC2089" w:rsidRDefault="00A94B4C" w:rsidP="000D50EC">
      <w:r w:rsidRPr="00DC2089">
        <w:t>Det vil således være den studerendes ansvar at fremsende lægeerklæringer, hvor der ikke bør kunne rejses tvivl om udstederens habilitet</w:t>
      </w:r>
      <w:r w:rsidR="003956BA" w:rsidRPr="00DC2089">
        <w:t>/partiskhed</w:t>
      </w:r>
      <w:r w:rsidRPr="00DC2089">
        <w:t xml:space="preserve">, da vi ikke altid selv vil kunne opdage det (fx fra ”læge Jensen”, og børn og forældre har </w:t>
      </w:r>
      <w:r w:rsidR="00211454" w:rsidRPr="00DC2089">
        <w:t xml:space="preserve">heller </w:t>
      </w:r>
      <w:r w:rsidRPr="00DC2089">
        <w:t>ikke nødvendigvis samme efternavn).</w:t>
      </w:r>
    </w:p>
    <w:p w:rsidR="000D50EC" w:rsidRPr="00DC2089" w:rsidRDefault="000D50EC" w:rsidP="000D50EC">
      <w:pPr>
        <w:rPr>
          <w:rFonts w:ascii="Verdana" w:hAnsi="Verdana"/>
          <w:color w:val="000000"/>
          <w:sz w:val="20"/>
          <w:szCs w:val="20"/>
        </w:rPr>
      </w:pPr>
    </w:p>
    <w:p w:rsidR="007719BA" w:rsidRPr="00DC2089" w:rsidRDefault="007719BA" w:rsidP="007719BA">
      <w:r w:rsidRPr="00DC2089">
        <w:t>Der kan være en formodning om, at børn ofte ikke har fx deres egne forældre som fast læge, og således alene benytter dem, når de har brug for en gratis lægeerklæring, men selv i de tilfælde, hvor den studerende måtte have en af sine forældre som fast læge</w:t>
      </w:r>
      <w:r w:rsidR="00211454" w:rsidRPr="00DC2089">
        <w:t>,</w:t>
      </w:r>
      <w:r w:rsidRPr="00DC2089">
        <w:t xml:space="preserve"> bør denne ikke udfærdige en lægeerklæring til brug for fx sygemelding til eksamen. I en sådan situation bør den studerende henvende sig til en evt. kompagnong</w:t>
      </w:r>
    </w:p>
    <w:p w:rsidR="007719BA" w:rsidRPr="00DC2089" w:rsidRDefault="007719BA" w:rsidP="007719BA">
      <w:r w:rsidRPr="00DC2089">
        <w:t>eller anden læge mhp en uvildig lægeerklæring til dokumentation af sygdom på eksamensdagen.</w:t>
      </w:r>
    </w:p>
    <w:p w:rsidR="007719BA" w:rsidRPr="00DC2089" w:rsidRDefault="007719BA" w:rsidP="007719BA"/>
    <w:p w:rsidR="007719BA" w:rsidRPr="00DC2089" w:rsidRDefault="007719BA" w:rsidP="007719BA">
      <w:r w:rsidRPr="00DC2089">
        <w:t>Der kan tænkes situationer, hvor det vil være relevant at dokumentere et længere sygdomsforløb, og her vil  - efter en konkret vurdering – journaludskrift for den pågældende periode fra egen læge evt kunne bruges; også selvom denne læge måtte være en forældre. I denne situation kan det forekomme mindre betænkeligt at lægge oplsyningerne om sygdom til grund, da disse oplysninger er noteret i forbindelse med henvendelser / behandling heraf, og ikke direkte til brug for anmodning om fx annullering af prøveforsøg.</w:t>
      </w:r>
    </w:p>
    <w:p w:rsidR="000A08AE" w:rsidRPr="00DC2089" w:rsidRDefault="000A08AE" w:rsidP="00BD4A62">
      <w:pPr>
        <w:rPr>
          <w:color w:val="000000"/>
          <w:szCs w:val="21"/>
        </w:rPr>
      </w:pPr>
    </w:p>
    <w:p w:rsidR="003956BA" w:rsidRPr="00DC2089" w:rsidRDefault="003956BA" w:rsidP="00BD4A62">
      <w:pPr>
        <w:rPr>
          <w:b/>
          <w:color w:val="000000"/>
          <w:szCs w:val="21"/>
        </w:rPr>
      </w:pPr>
      <w:r w:rsidRPr="00DC2089">
        <w:rPr>
          <w:b/>
          <w:color w:val="000000"/>
          <w:szCs w:val="21"/>
        </w:rPr>
        <w:t>Krav til lægeerklæringer</w:t>
      </w:r>
    </w:p>
    <w:p w:rsidR="003956BA" w:rsidRPr="00DC2089" w:rsidRDefault="003956BA" w:rsidP="00BD4A62">
      <w:pPr>
        <w:rPr>
          <w:b/>
          <w:color w:val="000000"/>
          <w:szCs w:val="21"/>
        </w:rPr>
      </w:pPr>
    </w:p>
    <w:p w:rsidR="00E65D96" w:rsidRPr="00DC2089" w:rsidRDefault="00E65D96" w:rsidP="00BD4A62">
      <w:pPr>
        <w:rPr>
          <w:color w:val="000000"/>
          <w:szCs w:val="21"/>
        </w:rPr>
      </w:pPr>
      <w:r w:rsidRPr="00DC2089">
        <w:rPr>
          <w:color w:val="000000"/>
          <w:szCs w:val="21"/>
        </w:rPr>
        <w:t>Vedr. lægeerklæringer (”fritekst” lægeerklæringer, ikke lovbestemte blanketter og stadardiserede attest-blanketter) er</w:t>
      </w:r>
      <w:r w:rsidR="00130155" w:rsidRPr="00DC2089">
        <w:rPr>
          <w:color w:val="000000"/>
          <w:szCs w:val="21"/>
        </w:rPr>
        <w:t xml:space="preserve"> der endvidere følgende</w:t>
      </w:r>
      <w:r w:rsidRPr="00DC2089">
        <w:rPr>
          <w:color w:val="000000"/>
          <w:szCs w:val="21"/>
        </w:rPr>
        <w:t xml:space="preserve"> </w:t>
      </w:r>
      <w:r w:rsidR="008F40A2" w:rsidRPr="00DC2089">
        <w:rPr>
          <w:color w:val="000000"/>
          <w:szCs w:val="21"/>
        </w:rPr>
        <w:t xml:space="preserve">indholdsmæssige </w:t>
      </w:r>
      <w:r w:rsidRPr="00DC2089">
        <w:rPr>
          <w:color w:val="000000"/>
          <w:szCs w:val="21"/>
        </w:rPr>
        <w:t>krav, jfr. bkg. nr. 908 af 18/8-2011 om afgivelse af erklæringer m.v.:</w:t>
      </w:r>
    </w:p>
    <w:p w:rsidR="00E65D96" w:rsidRPr="00DC2089" w:rsidRDefault="00E65D96" w:rsidP="00E65D96">
      <w:pPr>
        <w:numPr>
          <w:ilvl w:val="0"/>
          <w:numId w:val="31"/>
        </w:numPr>
        <w:spacing w:before="100" w:beforeAutospacing="1" w:after="180" w:line="336" w:lineRule="atLeast"/>
        <w:ind w:left="182"/>
        <w:rPr>
          <w:noProof w:val="0"/>
          <w:color w:val="212121"/>
          <w:szCs w:val="21"/>
          <w:lang w:eastAsia="da-DK"/>
        </w:rPr>
      </w:pPr>
      <w:r w:rsidRPr="00DC2089">
        <w:rPr>
          <w:noProof w:val="0"/>
          <w:color w:val="212121"/>
          <w:szCs w:val="21"/>
          <w:lang w:eastAsia="da-DK"/>
        </w:rPr>
        <w:t>Patientens navn, personnummer og adresse.</w:t>
      </w:r>
    </w:p>
    <w:p w:rsidR="00E65D96" w:rsidRPr="00DC2089" w:rsidRDefault="00E65D96" w:rsidP="00E65D96">
      <w:pPr>
        <w:numPr>
          <w:ilvl w:val="0"/>
          <w:numId w:val="31"/>
        </w:numPr>
        <w:spacing w:before="100" w:beforeAutospacing="1" w:after="180" w:line="336" w:lineRule="atLeast"/>
        <w:ind w:left="182"/>
        <w:rPr>
          <w:noProof w:val="0"/>
          <w:color w:val="212121"/>
          <w:szCs w:val="21"/>
          <w:lang w:eastAsia="da-DK"/>
        </w:rPr>
      </w:pPr>
      <w:r w:rsidRPr="00DC2089">
        <w:rPr>
          <w:noProof w:val="0"/>
          <w:color w:val="212121"/>
          <w:szCs w:val="21"/>
          <w:lang w:eastAsia="da-DK"/>
        </w:rPr>
        <w:t>Lægens navn, autorisations</w:t>
      </w:r>
      <w:r w:rsidR="00615553" w:rsidRPr="00DC2089">
        <w:rPr>
          <w:noProof w:val="0"/>
          <w:color w:val="212121"/>
          <w:szCs w:val="21"/>
          <w:lang w:eastAsia="da-DK"/>
        </w:rPr>
        <w:t xml:space="preserve"> </w:t>
      </w:r>
      <w:r w:rsidRPr="00DC2089">
        <w:rPr>
          <w:noProof w:val="0"/>
          <w:color w:val="212121"/>
          <w:szCs w:val="21"/>
          <w:lang w:eastAsia="da-DK"/>
        </w:rPr>
        <w:t>ID, virksomhedsadresse og uddannelse.</w:t>
      </w:r>
    </w:p>
    <w:p w:rsidR="00E65D96" w:rsidRPr="00DC2089" w:rsidRDefault="00E65D96" w:rsidP="00E65D96">
      <w:pPr>
        <w:numPr>
          <w:ilvl w:val="0"/>
          <w:numId w:val="31"/>
        </w:numPr>
        <w:spacing w:before="100" w:beforeAutospacing="1" w:after="180" w:line="336" w:lineRule="atLeast"/>
        <w:ind w:left="182"/>
        <w:rPr>
          <w:noProof w:val="0"/>
          <w:color w:val="212121"/>
          <w:szCs w:val="21"/>
          <w:lang w:eastAsia="da-DK"/>
        </w:rPr>
      </w:pPr>
      <w:r w:rsidRPr="00DC2089">
        <w:rPr>
          <w:noProof w:val="0"/>
          <w:color w:val="212121"/>
          <w:szCs w:val="21"/>
          <w:lang w:eastAsia="da-DK"/>
        </w:rPr>
        <w:t>Oplysning om hvilke oplysninger i erklæringen der beror på lægens egen unders</w:t>
      </w:r>
      <w:r w:rsidRPr="00DC2089">
        <w:rPr>
          <w:noProof w:val="0"/>
          <w:color w:val="212121"/>
          <w:szCs w:val="21"/>
          <w:lang w:eastAsia="da-DK"/>
        </w:rPr>
        <w:t>ø</w:t>
      </w:r>
      <w:r w:rsidRPr="00DC2089">
        <w:rPr>
          <w:noProof w:val="0"/>
          <w:color w:val="212121"/>
          <w:szCs w:val="21"/>
          <w:lang w:eastAsia="da-DK"/>
        </w:rPr>
        <w:t>gelse af patienten, og hvilke der stammer fra patienten selv, tredjemand eller pat</w:t>
      </w:r>
      <w:r w:rsidRPr="00DC2089">
        <w:rPr>
          <w:noProof w:val="0"/>
          <w:color w:val="212121"/>
          <w:szCs w:val="21"/>
          <w:lang w:eastAsia="da-DK"/>
        </w:rPr>
        <w:t>i</w:t>
      </w:r>
      <w:r w:rsidRPr="00DC2089">
        <w:rPr>
          <w:noProof w:val="0"/>
          <w:color w:val="212121"/>
          <w:szCs w:val="21"/>
          <w:lang w:eastAsia="da-DK"/>
        </w:rPr>
        <w:t>entjournaler m.v.</w:t>
      </w:r>
    </w:p>
    <w:p w:rsidR="00E65D96" w:rsidRPr="00DC2089" w:rsidRDefault="00E65D96" w:rsidP="00E65D96">
      <w:pPr>
        <w:numPr>
          <w:ilvl w:val="0"/>
          <w:numId w:val="31"/>
        </w:numPr>
        <w:spacing w:before="100" w:beforeAutospacing="1" w:after="180" w:line="336" w:lineRule="atLeast"/>
        <w:ind w:left="182"/>
        <w:rPr>
          <w:noProof w:val="0"/>
          <w:color w:val="212121"/>
          <w:szCs w:val="21"/>
          <w:lang w:eastAsia="da-DK"/>
        </w:rPr>
      </w:pPr>
      <w:r w:rsidRPr="00DC2089">
        <w:rPr>
          <w:noProof w:val="0"/>
          <w:color w:val="212121"/>
          <w:szCs w:val="21"/>
          <w:lang w:eastAsia="da-DK"/>
        </w:rPr>
        <w:t>Oplysning om patienten sædvanligvis benytter den læge, der har udfærdiget erkl</w:t>
      </w:r>
      <w:r w:rsidRPr="00DC2089">
        <w:rPr>
          <w:noProof w:val="0"/>
          <w:color w:val="212121"/>
          <w:szCs w:val="21"/>
          <w:lang w:eastAsia="da-DK"/>
        </w:rPr>
        <w:t>æ</w:t>
      </w:r>
      <w:r w:rsidRPr="00DC2089">
        <w:rPr>
          <w:noProof w:val="0"/>
          <w:color w:val="212121"/>
          <w:szCs w:val="21"/>
          <w:lang w:eastAsia="da-DK"/>
        </w:rPr>
        <w:t>ringen.</w:t>
      </w:r>
    </w:p>
    <w:p w:rsidR="00E65D96" w:rsidRPr="00DC2089" w:rsidRDefault="00E65D96" w:rsidP="00E65D96">
      <w:pPr>
        <w:numPr>
          <w:ilvl w:val="0"/>
          <w:numId w:val="31"/>
        </w:numPr>
        <w:spacing w:before="100" w:beforeAutospacing="1" w:after="180" w:line="336" w:lineRule="atLeast"/>
        <w:ind w:left="182"/>
        <w:rPr>
          <w:noProof w:val="0"/>
          <w:color w:val="212121"/>
          <w:szCs w:val="21"/>
          <w:lang w:eastAsia="da-DK"/>
        </w:rPr>
      </w:pPr>
      <w:r w:rsidRPr="00DC2089">
        <w:rPr>
          <w:noProof w:val="0"/>
          <w:color w:val="212121"/>
          <w:szCs w:val="21"/>
          <w:lang w:eastAsia="da-DK"/>
        </w:rPr>
        <w:lastRenderedPageBreak/>
        <w:t>Lægen skal anføre sin vurdering af patienten og medtage de forhold i erklæringen, som lægen finder relevant for at kunne opfylde formålet med erklæring</w:t>
      </w:r>
      <w:r w:rsidR="00130155" w:rsidRPr="00DC2089">
        <w:rPr>
          <w:noProof w:val="0"/>
          <w:color w:val="212121"/>
          <w:szCs w:val="21"/>
          <w:lang w:eastAsia="da-DK"/>
        </w:rPr>
        <w:t>en.</w:t>
      </w:r>
    </w:p>
    <w:p w:rsidR="00E65D96" w:rsidRPr="00DC2089" w:rsidRDefault="00E65D96" w:rsidP="00E65D96">
      <w:pPr>
        <w:numPr>
          <w:ilvl w:val="0"/>
          <w:numId w:val="31"/>
        </w:numPr>
        <w:spacing w:before="100" w:beforeAutospacing="1" w:after="180" w:line="336" w:lineRule="atLeast"/>
        <w:ind w:left="182"/>
        <w:rPr>
          <w:noProof w:val="0"/>
          <w:color w:val="212121"/>
          <w:szCs w:val="21"/>
          <w:lang w:eastAsia="da-DK"/>
        </w:rPr>
      </w:pPr>
      <w:r w:rsidRPr="00DC2089">
        <w:rPr>
          <w:noProof w:val="0"/>
          <w:color w:val="212121"/>
          <w:szCs w:val="21"/>
          <w:lang w:eastAsia="da-DK"/>
        </w:rPr>
        <w:t>Endeligt skal erklæringen være dateret og forsynet med lægens underskrift eller noget tilsvarende.</w:t>
      </w:r>
    </w:p>
    <w:p w:rsidR="00E65D96" w:rsidRPr="00DC2089" w:rsidRDefault="00E65D96" w:rsidP="00BD4A62">
      <w:pPr>
        <w:rPr>
          <w:color w:val="000000"/>
          <w:szCs w:val="21"/>
        </w:rPr>
      </w:pPr>
    </w:p>
    <w:p w:rsidR="00130155" w:rsidRPr="00DC2089" w:rsidRDefault="00130155" w:rsidP="00BD4A62">
      <w:pPr>
        <w:rPr>
          <w:color w:val="000000"/>
          <w:szCs w:val="21"/>
        </w:rPr>
      </w:pPr>
      <w:r w:rsidRPr="00DC2089">
        <w:rPr>
          <w:color w:val="000000"/>
          <w:szCs w:val="21"/>
        </w:rPr>
        <w:t>Man skal således overveje om lægeerklæringen er tilstrækkelig fyldestgørende i forhold til den dokumentation, som sagen fordrer – men he</w:t>
      </w:r>
      <w:r w:rsidR="007E1EAE" w:rsidRPr="00DC2089">
        <w:rPr>
          <w:color w:val="000000"/>
          <w:szCs w:val="21"/>
        </w:rPr>
        <w:t>ller ikke være unødigt krakilsk</w:t>
      </w:r>
      <w:r w:rsidRPr="00DC2089">
        <w:rPr>
          <w:color w:val="000000"/>
          <w:szCs w:val="21"/>
        </w:rPr>
        <w:t xml:space="preserve"> og trække sagen i langdrag</w:t>
      </w:r>
      <w:r w:rsidR="008F40A2" w:rsidRPr="00DC2089">
        <w:rPr>
          <w:color w:val="000000"/>
          <w:szCs w:val="21"/>
        </w:rPr>
        <w:t xml:space="preserve"> ved mindre, og i forhold til vores sag, uvæsentlige mangler</w:t>
      </w:r>
      <w:r w:rsidRPr="00DC2089">
        <w:rPr>
          <w:color w:val="000000"/>
          <w:szCs w:val="21"/>
        </w:rPr>
        <w:t>.</w:t>
      </w:r>
    </w:p>
    <w:sectPr w:rsidR="00130155" w:rsidRPr="00DC2089" w:rsidSect="0068128D">
      <w:headerReference w:type="default" r:id="rId10"/>
      <w:footerReference w:type="default" r:id="rId11"/>
      <w:headerReference w:type="first" r:id="rId12"/>
      <w:footerReference w:type="first" r:id="rId13"/>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9BA" w:rsidRDefault="007719BA">
      <w:r>
        <w:separator/>
      </w:r>
    </w:p>
  </w:endnote>
  <w:endnote w:type="continuationSeparator" w:id="0">
    <w:p w:rsidR="007719BA" w:rsidRDefault="0077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96FCDBF-FC80-4FCD-BFDC-79BF99050394}"/>
    <w:embedBold r:id="rId2" w:fontKey="{5DA396A1-0F49-4643-A2B9-C28A3D861384}"/>
    <w:embedItalic r:id="rId3" w:fontKey="{BDB53361-F255-4B89-92EA-A6F496079DF9}"/>
    <w:embedBoldItalic r:id="rId4" w:fontKey="{472E924F-D4DE-424C-8185-341CB5DD3115}"/>
  </w:font>
  <w:font w:name="Tahoma">
    <w:panose1 w:val="020B0604030504040204"/>
    <w:charset w:val="00"/>
    <w:family w:val="swiss"/>
    <w:pitch w:val="variable"/>
    <w:sig w:usb0="E1002EFF" w:usb1="C000605B" w:usb2="00000029" w:usb3="00000000" w:csb0="000101FF" w:csb1="00000000"/>
    <w:embedRegular r:id="rId5" w:fontKey="{3C74F38F-2A28-4078-BED2-9CB5392135B2}"/>
    <w:embedBold r:id="rId6" w:fontKey="{35C8BE3C-402B-49A2-A91D-F6DFCE73EEE4}"/>
    <w:embedItalic r:id="rId7" w:fontKey="{F7312E22-DC3D-41C2-A18B-1675EE715BCA}"/>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5A498E24-152C-4AFB-BEAB-AFDD82292084}"/>
    <w:embedBold r:id="rId9" w:fontKey="{09E5C533-0303-489C-853B-BFAA2B397897}"/>
  </w:font>
  <w:font w:name="Calibri">
    <w:panose1 w:val="020F0502020204030204"/>
    <w:charset w:val="00"/>
    <w:family w:val="swiss"/>
    <w:pitch w:val="variable"/>
    <w:sig w:usb0="E00002FF" w:usb1="4000ACFF" w:usb2="00000001" w:usb3="00000000" w:csb0="0000019F" w:csb1="00000000"/>
    <w:embedRegular r:id="rId10" w:fontKey="{2C79C4FF-0A0E-4268-8A3B-79976087D5E7}"/>
    <w:embedBold r:id="rId11" w:fontKey="{D745D339-7EE0-47F2-B5F4-C30B84410476}"/>
    <w:embedItalic r:id="rId12" w:fontKey="{2B374AE7-BE04-4DEE-A570-6B9FA716F651}"/>
  </w:font>
  <w:font w:name="Verdana">
    <w:panose1 w:val="020B0604030504040204"/>
    <w:charset w:val="00"/>
    <w:family w:val="swiss"/>
    <w:pitch w:val="variable"/>
    <w:sig w:usb0="A10006FF" w:usb1="4000205B" w:usb2="00000010" w:usb3="00000000" w:csb0="0000019F" w:csb1="00000000"/>
    <w:embedRegular r:id="rId13" w:fontKey="{A7A66F14-0CFE-4648-99F8-0839671A79B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4" w:fontKey="{DA92A0B9-D93E-4C2E-BAB8-6BB76833CF33}"/>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BA" w:rsidRDefault="007719BA">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AD27C9">
      <w:rPr>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AD27C9">
      <w:rPr>
        <w:vanish/>
      </w:rPr>
      <w:t>3</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AD27C9">
      <w:rPr>
        <w:vanish/>
      </w:rPr>
      <w:t>3</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BA" w:rsidRDefault="007719BA" w:rsidP="00C4409C"/>
  <w:p w:rsidR="007719BA" w:rsidRDefault="007719BA" w:rsidP="00C4409C"/>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7719BA" w:rsidRPr="00615E0B" w:rsidTr="008174E5">
      <w:tc>
        <w:tcPr>
          <w:tcW w:w="2410" w:type="dxa"/>
        </w:tcPr>
        <w:p w:rsidR="007719BA" w:rsidRPr="008174E5" w:rsidRDefault="007719BA" w:rsidP="009328D2">
          <w:pPr>
            <w:pStyle w:val="Template-Companyname"/>
          </w:pPr>
          <w:bookmarkStart w:id="33" w:name="bmkSecundaryLogo"/>
          <w:bookmarkStart w:id="34" w:name="SD_OFF_Name"/>
          <w:bookmarkStart w:id="35" w:name="HIF_SD_OFF_Name"/>
          <w:bookmarkEnd w:id="33"/>
          <w:r w:rsidRPr="008174E5">
            <w:t>Health</w:t>
          </w:r>
          <w:bookmarkEnd w:id="34"/>
        </w:p>
        <w:p w:rsidR="007719BA" w:rsidRPr="008174E5" w:rsidRDefault="007719BA" w:rsidP="007F0C24">
          <w:pPr>
            <w:pStyle w:val="Template-Address"/>
          </w:pPr>
          <w:bookmarkStart w:id="36" w:name="AarhusUniversitet"/>
          <w:bookmarkEnd w:id="35"/>
          <w:r w:rsidRPr="008174E5">
            <w:t>Aarhus Universitet</w:t>
          </w:r>
          <w:bookmarkEnd w:id="36"/>
        </w:p>
        <w:p w:rsidR="007719BA" w:rsidRPr="008174E5" w:rsidRDefault="007719BA" w:rsidP="00524347">
          <w:pPr>
            <w:pStyle w:val="Template-Address"/>
          </w:pPr>
          <w:bookmarkStart w:id="37" w:name="SD_OFF_OfficeID"/>
          <w:r w:rsidRPr="008174E5">
            <w:t>Vennelyst Boulevard 9</w:t>
          </w:r>
        </w:p>
        <w:p w:rsidR="007719BA" w:rsidRPr="00615E0B" w:rsidRDefault="007719BA" w:rsidP="00524347">
          <w:pPr>
            <w:pStyle w:val="Template-Address"/>
            <w:rPr>
              <w:lang w:val="en-GB"/>
            </w:rPr>
          </w:pPr>
          <w:r>
            <w:rPr>
              <w:lang w:val="en-GB"/>
            </w:rPr>
            <w:t>8000 Aarhus C</w:t>
          </w:r>
          <w:bookmarkEnd w:id="37"/>
        </w:p>
      </w:tc>
      <w:tc>
        <w:tcPr>
          <w:tcW w:w="2410" w:type="dxa"/>
        </w:tcPr>
        <w:p w:rsidR="007719BA" w:rsidRPr="008174E5" w:rsidRDefault="00DC2089" w:rsidP="009328D2">
          <w:pPr>
            <w:pStyle w:val="Template-Address"/>
            <w:rPr>
              <w:lang w:val="en-GB"/>
            </w:rPr>
          </w:pPr>
          <w:bookmarkStart w:id="38" w:name="SD_LAN_Tel"/>
          <w:bookmarkStart w:id="39" w:name="HIF_SD_OFF_Phone"/>
          <w:r>
            <w:rPr>
              <w:lang w:val="en-GB"/>
            </w:rPr>
            <w:t>Tlf.:</w:t>
          </w:r>
          <w:bookmarkEnd w:id="38"/>
          <w:r w:rsidR="007719BA" w:rsidRPr="008174E5">
            <w:rPr>
              <w:lang w:val="en-GB"/>
            </w:rPr>
            <w:t xml:space="preserve"> </w:t>
          </w:r>
          <w:bookmarkStart w:id="40" w:name="SD_OFF_Phone"/>
          <w:r w:rsidR="007719BA" w:rsidRPr="008174E5">
            <w:rPr>
              <w:lang w:val="en-GB"/>
            </w:rPr>
            <w:t>87150000</w:t>
          </w:r>
          <w:bookmarkEnd w:id="40"/>
        </w:p>
        <w:p w:rsidR="007719BA" w:rsidRPr="008174E5" w:rsidRDefault="00DC2089" w:rsidP="009328D2">
          <w:pPr>
            <w:pStyle w:val="Template-Address"/>
            <w:rPr>
              <w:lang w:val="en-GB"/>
            </w:rPr>
          </w:pPr>
          <w:bookmarkStart w:id="41" w:name="SD_LAN_Fax"/>
          <w:bookmarkStart w:id="42" w:name="HIF_SD_OFF_Fax"/>
          <w:bookmarkEnd w:id="39"/>
          <w:r>
            <w:rPr>
              <w:lang w:val="en-GB"/>
            </w:rPr>
            <w:t>Fax:</w:t>
          </w:r>
          <w:bookmarkEnd w:id="41"/>
          <w:r w:rsidR="007719BA" w:rsidRPr="008174E5">
            <w:rPr>
              <w:lang w:val="en-GB"/>
            </w:rPr>
            <w:t xml:space="preserve"> </w:t>
          </w:r>
          <w:bookmarkStart w:id="43" w:name="SD_OFF_Fax"/>
          <w:r w:rsidR="007719BA" w:rsidRPr="008174E5">
            <w:rPr>
              <w:lang w:val="en-GB"/>
            </w:rPr>
            <w:t>86128316</w:t>
          </w:r>
          <w:bookmarkEnd w:id="43"/>
        </w:p>
        <w:p w:rsidR="007719BA" w:rsidRPr="008174E5" w:rsidRDefault="007719BA" w:rsidP="00AF5AAD">
          <w:pPr>
            <w:pStyle w:val="Template-Address"/>
            <w:rPr>
              <w:lang w:val="en-GB"/>
            </w:rPr>
          </w:pPr>
          <w:bookmarkStart w:id="44" w:name="HIF_SD_OFF_Email"/>
          <w:bookmarkEnd w:id="42"/>
          <w:r w:rsidRPr="008174E5">
            <w:rPr>
              <w:lang w:val="en-GB"/>
            </w:rPr>
            <w:t xml:space="preserve">E-mail: </w:t>
          </w:r>
          <w:bookmarkStart w:id="45" w:name="SD_OFF_Email"/>
          <w:r w:rsidRPr="008174E5">
            <w:rPr>
              <w:lang w:val="en-GB"/>
            </w:rPr>
            <w:t>sun@au.dk</w:t>
          </w:r>
          <w:bookmarkEnd w:id="45"/>
        </w:p>
        <w:p w:rsidR="007719BA" w:rsidRPr="00615E0B" w:rsidRDefault="007719BA" w:rsidP="00AF5AAD">
          <w:pPr>
            <w:pStyle w:val="Template-Address"/>
            <w:rPr>
              <w:lang w:val="en-GB"/>
            </w:rPr>
          </w:pPr>
          <w:bookmarkStart w:id="46" w:name="SD_OFF_OfficeWww"/>
          <w:bookmarkEnd w:id="44"/>
          <w:r>
            <w:rPr>
              <w:lang w:val="en-GB"/>
            </w:rPr>
            <w:t>http://health.au.dk/</w:t>
          </w:r>
          <w:bookmarkEnd w:id="46"/>
        </w:p>
      </w:tc>
    </w:tr>
  </w:tbl>
  <w:p w:rsidR="007719BA" w:rsidRPr="006C3A1B" w:rsidRDefault="007719BA" w:rsidP="00C4409C">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9BA" w:rsidRDefault="007719BA">
      <w:r>
        <w:separator/>
      </w:r>
    </w:p>
  </w:footnote>
  <w:footnote w:type="continuationSeparator" w:id="0">
    <w:p w:rsidR="007719BA" w:rsidRDefault="00771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BA" w:rsidRDefault="00A94B4C" w:rsidP="00524347">
    <w:pPr>
      <w:pStyle w:val="Sidehoved"/>
    </w:pPr>
    <w:r>
      <w:rPr>
        <w:lang w:eastAsia="da-DK"/>
      </w:rPr>
      <mc:AlternateContent>
        <mc:Choice Requires="wpg">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0" t="4445" r="3810" b="0"/>
              <wp:wrapNone/>
              <wp:docPr id="9"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9600" cy="304800"/>
                        <a:chOff x="3544" y="573"/>
                        <a:chExt cx="960" cy="480"/>
                      </a:xfrm>
                    </wpg:grpSpPr>
                    <wps:wsp>
                      <wps:cNvPr id="10" name="AutoShape 33"/>
                      <wps:cNvSpPr>
                        <a:spLocks noChangeAspect="1" noChangeArrowheads="1" noTextEdit="1"/>
                      </wps:cNvSpPr>
                      <wps:spPr bwMode="auto">
                        <a:xfrm>
                          <a:off x="3544" y="573"/>
                          <a:ext cx="960" cy="4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4"/>
                      <wps:cNvSpPr>
                        <a:spLocks/>
                      </wps:cNvSpPr>
                      <wps:spPr bwMode="auto">
                        <a:xfrm>
                          <a:off x="4024" y="813"/>
                          <a:ext cx="480" cy="24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5"/>
                      <wps:cNvSpPr>
                        <a:spLocks/>
                      </wps:cNvSpPr>
                      <wps:spPr bwMode="auto">
                        <a:xfrm>
                          <a:off x="3544" y="573"/>
                          <a:ext cx="480" cy="48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 o:spid="_x0000_s1026" style="position:absolute;margin-left:56.7pt;margin-top:28.35pt;width:48pt;height:24pt;z-index:251659264;mso-position-horizontal-relative:page;mso-position-vertical-relative:page" coordorigin="3544,573" coordsize="960,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">
              <o:lock v:ext="edit" aspectratio="t"/>
              <v:rect id="AutoShape 33" o:spid="_x0000_s1027" style="position:absolute;left:3544;top:573;width:96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PcfxAAA&#10;ANsAAAAPAAAAZHJzL2Rvd25yZXYueG1sRI9Ba8JAEIXvBf/DMoKXUjf1UCR1FRGkQQpibD0P2WkS&#10;mp2N2TVJ/33nIHib4b1575vVZnSN6qkLtWcDr/MEFHHhbc2lga/z/mUJKkRki41nMvBHATbrydMK&#10;U+sHPlGfx1JJCIcUDVQxtqnWoajIYZj7lli0H985jLJ2pbYdDhLuGr1IkjftsGZpqLClXUXFb35z&#10;Bobi2F/Onx/6+HzJPF+z6y7/Phgzm47bd1CRxvgw368zK/hCL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z3H8QAAADbAAAADwAAAAAAAAAAAAAAAACXAgAAZHJzL2Rv&#10;d25yZXYueG1sUEsFBgAAAAAEAAQA9QAAAIgDAAAAAA==&#10;" filled="f" stroked="f">
                <o:lock v:ext="edit" aspectratio="t" text="t"/>
              </v:rect>
              <v:shape id="Freeform 34" o:spid="_x0000_s1028" style="position:absolute;left:4024;top:813;width:480;height:240;visibility:visible;mso-wrap-style:square;v-text-anchor:top" coordsize="8160,4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HDPwAAA&#10;ANsAAAAPAAAAZHJzL2Rvd25yZXYueG1sRE/bisIwEH0X9h/CCPtm08oqS9coRVBkHwQvHzA2Y1ts&#10;Jt0kavfvjSD4NodzndmiN624kfONZQVZkoIgLq1uuFJwPKxG3yB8QNbYWiYF/+RhMf8YzDDX9s47&#10;uu1DJWII+xwV1CF0uZS+rMmgT2xHHLmzdQZDhK6S2uE9hptWjtN0Kg02HBtq7GhZU3nZX42C4mT/&#10;Lu43O13TTTGeLL/CutpqpT6HffEDIlAf3uKXe6Pj/Ayev8QD5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LHDPwAAAANsAAAAPAAAAAAAAAAAAAAAAAJcCAABkcnMvZG93bnJl&#10;di54bWxQSwUGAAAAAAQABAD1AAAAhAMAAAAA&#10;" path="m8160,0l8155,209,8139,416,8113,620,8077,821,8033,1019,7977,1212,7913,1401,7841,1587,7759,1768,7669,1943,7571,2114,7465,2280,7352,2440,7231,2594,7103,2742,6968,2884,6827,3019,6679,3148,6525,3268,6365,3382,6200,3488,6028,3586,5853,3677,5671,3759,5487,3832,5297,3896,5103,3951,4905,3997,4703,4033,4499,4059,4291,4075,4080,4080,3871,4075,3664,4059,3460,4033,3259,3997,3062,3951,2868,3896,2679,3832,2494,3759,2313,3677,2137,3586,1967,3488,1800,3382,1640,3268,1486,3148,1338,3019,1196,2884,1061,2742,933,2594,812,2440,698,2280,592,2114,493,1943,403,1768,321,1587,248,1401,184,1212,129,1019,83,821,47,620,21,416,5,209,,,2040,,2043,104,2051,207,2064,309,2082,409,2105,507,2133,604,2164,699,2201,791,2243,881,2288,969,2337,1055,2391,1137,2448,1217,2508,1294,2572,1369,2641,1439,2711,1508,2786,1572,2863,1632,2943,1689,3025,1743,3111,1792,3199,1838,3290,1879,3381,1916,3476,1948,3573,1976,3671,1998,3771,2017,3873,2030,3976,2037,4080,2040,4186,2037,4289,2030,4392,2017,4492,1998,4591,1976,4688,1948,4784,1916,4876,1879,4966,1838,5054,1792,5140,1743,5222,1689,5303,1632,5379,1572,5454,1508,5524,1439,5592,1369,5656,1294,5716,1217,5773,1137,5826,1055,5875,969,5920,881,5961,791,5997,699,6029,604,6057,507,6079,409,6097,309,6110,207,6118,104,6120,,8160,0xe" fillcolor="#03428e" stroked="f">
                <v:path arrowok="t" o:connecttype="custom" o:connectlocs="479,24;473,60;461,93;445,124;425,153;402,178;374,199;344,216;312,229;277,237;240,240;204,237;169,229;136,216;106,199;79,178;55,153;35,124;19,93;8,60;1,24;120,0;121,18;125,36;132,52;141,67;151,81;164,92;178,103;194,111;210,116;228,119;246,120;264,118;281,113;297,105;312,96;325,85;336,72;346,57;353,41;358,24;360,6" o:connectangles="0,0,0,0,0,0,0,0,0,0,0,0,0,0,0,0,0,0,0,0,0,0,0,0,0,0,0,0,0,0,0,0,0,0,0,0,0,0,0,0,0,0,0"/>
              </v:shape>
              <v:shape id="Freeform 35" o:spid="_x0000_s1029" style="position:absolute;left:3544;top:573;width:480;height:480;visibility:visible;mso-wrap-style:square;v-text-anchor:top" coordsize="8160,8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bVJvQAA&#10;ANsAAAAPAAAAZHJzL2Rvd25yZXYueG1sRE9LawIxEL4X/A9hhN5qVg+trEYRQfCq7aW3YTPurm4m&#10;azLu498bodDbfHzPWW8H16iOQqw9G5jPMlDEhbc1lwZ+vg8fS1BRkC02nsnASBG2m8nbGnPrez5R&#10;d5ZSpRCOORqoRNpc61hU5DDOfEucuIsPDiXBUGobsE/hrtGLLPvUDmtODRW2tK+ouJ0fzgBFf3An&#10;CSM5PV6L7vcuX/3dmPfpsFuBEhrkX/znPto0fwGvX9IBevME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ApbVJvQAAANsAAAAPAAAAAAAAAAAAAAAAAJcCAABkcnMvZG93bnJldi54&#10;bWxQSwUGAAAAAAQABAD1AAAAgQMAAAAA&#10;" path="m2878,8160l0,8160,8160,,8160,2892,2878,8160xe" fillcolor="#03428e" stroked="f">
                <v:path arrowok="t" o:connecttype="custom" o:connectlocs="169,480;0,480;480,0;480,170;169,480" o:connectangles="0,0,0,0,0"/>
              </v:shape>
              <w10:wrap anchorx="page" anchory="page"/>
            </v:group>
          </w:pict>
        </mc:Fallback>
      </mc:AlternateContent>
    </w:r>
    <w:r>
      <w:rPr>
        <w:lang w:eastAsia="da-DK"/>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0" t="0" r="1905"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BA" w:rsidRDefault="007719BA" w:rsidP="00524347">
                          <w:pPr>
                            <w:pStyle w:val="Template-Parentlogoname"/>
                          </w:pPr>
                          <w:bookmarkStart w:id="3" w:name="SD_OFF_Parent_N2"/>
                          <w:r>
                            <w:t>Aarhus</w:t>
                          </w:r>
                          <w:r>
                            <w:br/>
                            <w:t>Universitet</w:t>
                          </w:r>
                          <w:bookmarkEnd w:id="3"/>
                        </w:p>
                        <w:p w:rsidR="007719BA" w:rsidRDefault="007719BA" w:rsidP="00524347">
                          <w:pPr>
                            <w:pStyle w:val="Template-Unitnamelogoname"/>
                          </w:pPr>
                          <w:bookmarkStart w:id="4" w:name="SD_OFF_Unitname_N2"/>
                          <w:r>
                            <w:t>Health</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7719BA" w:rsidRDefault="007719BA" w:rsidP="00524347">
                    <w:pPr>
                      <w:pStyle w:val="Template-Parentlogoname"/>
                    </w:pPr>
                    <w:bookmarkStart w:id="5" w:name="SD_OFF_Parent_N2"/>
                    <w:r>
                      <w:t>Aarhus</w:t>
                    </w:r>
                    <w:r>
                      <w:br/>
                      <w:t>Universitet</w:t>
                    </w:r>
                    <w:bookmarkEnd w:id="5"/>
                  </w:p>
                  <w:p w:rsidR="007719BA" w:rsidRDefault="007719BA" w:rsidP="00524347">
                    <w:pPr>
                      <w:pStyle w:val="Template-Unitnamelogoname"/>
                    </w:pPr>
                    <w:bookmarkStart w:id="6" w:name="SD_OFF_Unitname_N2"/>
                    <w:r>
                      <w:t>Health</w:t>
                    </w:r>
                    <w:bookmarkEnd w:id="6"/>
                  </w:p>
                </w:txbxContent>
              </v:textbox>
              <w10:wrap anchorx="page" anchory="page"/>
            </v:shape>
          </w:pict>
        </mc:Fallback>
      </mc:AlternateContent>
    </w:r>
  </w:p>
  <w:p w:rsidR="007719BA" w:rsidRDefault="007719BA">
    <w:pPr>
      <w:pStyle w:val="Sidehoved"/>
    </w:pPr>
  </w:p>
  <w:p w:rsidR="007719BA" w:rsidRDefault="00A94B4C">
    <w:pPr>
      <w:pStyle w:val="Sidehoved"/>
    </w:pPr>
    <w:r>
      <w:rPr>
        <w:lang w:eastAsia="da-DK"/>
      </w:rPr>
      <w:drawing>
        <wp:anchor distT="0" distB="0" distL="114300" distR="114300" simplePos="0" relativeHeight="251661312"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pic:spPr>
              </pic:pic>
            </a:graphicData>
          </a:graphic>
          <wp14:sizeRelH relativeFrom="page">
            <wp14:pctWidth>0</wp14:pctWidth>
          </wp14:sizeRelH>
          <wp14:sizeRelV relativeFrom="page">
            <wp14:pctHeight>0</wp14:pctHeight>
          </wp14:sizeRelV>
        </wp:anchor>
      </w:drawing>
    </w:r>
    <w:r>
      <w:rPr>
        <w:lang w:eastAsia="da-DK"/>
      </w:rPr>
      <mc:AlternateContent>
        <mc:Choice Requires="wps">
          <w:drawing>
            <wp:anchor distT="0" distB="0" distL="114300" distR="114300" simplePos="0" relativeHeight="251655168" behindDoc="0" locked="0" layoutInCell="1" allowOverlap="1">
              <wp:simplePos x="0" y="0"/>
              <wp:positionH relativeFrom="page">
                <wp:posOffset>5939790</wp:posOffset>
              </wp:positionH>
              <wp:positionV relativeFrom="page">
                <wp:posOffset>1526540</wp:posOffset>
              </wp:positionV>
              <wp:extent cx="890270" cy="1069340"/>
              <wp:effectExtent l="0" t="2540" r="254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BA" w:rsidRDefault="00DC2089" w:rsidP="00B65055">
                          <w:pPr>
                            <w:rPr>
                              <w:rStyle w:val="Sidetal"/>
                            </w:rPr>
                          </w:pPr>
                          <w:bookmarkStart w:id="5" w:name="SD_LAN_Page_N2"/>
                          <w:r>
                            <w:rPr>
                              <w:rStyle w:val="Sidetal"/>
                            </w:rPr>
                            <w:t>Side</w:t>
                          </w:r>
                          <w:bookmarkEnd w:id="5"/>
                          <w:r w:rsidR="007719BA">
                            <w:rPr>
                              <w:rStyle w:val="Sidetal"/>
                            </w:rPr>
                            <w:t xml:space="preserve"> </w:t>
                          </w:r>
                          <w:r w:rsidR="007719BA">
                            <w:rPr>
                              <w:rStyle w:val="Sidetal"/>
                            </w:rPr>
                            <w:fldChar w:fldCharType="begin"/>
                          </w:r>
                          <w:r w:rsidR="007719BA">
                            <w:rPr>
                              <w:rStyle w:val="Sidetal"/>
                            </w:rPr>
                            <w:instrText xml:space="preserve"> PAGE </w:instrText>
                          </w:r>
                          <w:r w:rsidR="007719BA">
                            <w:rPr>
                              <w:rStyle w:val="Sidetal"/>
                            </w:rPr>
                            <w:fldChar w:fldCharType="separate"/>
                          </w:r>
                          <w:r w:rsidR="00AD27C9">
                            <w:rPr>
                              <w:rStyle w:val="Sidetal"/>
                            </w:rPr>
                            <w:t>2</w:t>
                          </w:r>
                          <w:r w:rsidR="007719BA">
                            <w:rPr>
                              <w:rStyle w:val="Sidetal"/>
                            </w:rPr>
                            <w:fldChar w:fldCharType="end"/>
                          </w:r>
                          <w:r w:rsidR="007719BA">
                            <w:rPr>
                              <w:rStyle w:val="Sidetal"/>
                            </w:rPr>
                            <w:t>/</w:t>
                          </w:r>
                          <w:r w:rsidR="007719BA">
                            <w:rPr>
                              <w:rStyle w:val="Sidetal"/>
                            </w:rPr>
                            <w:fldChar w:fldCharType="begin"/>
                          </w:r>
                          <w:r w:rsidR="007719BA">
                            <w:rPr>
                              <w:rStyle w:val="Sidetal"/>
                            </w:rPr>
                            <w:instrText xml:space="preserve"> NUMPAGES </w:instrText>
                          </w:r>
                          <w:r w:rsidR="007719BA">
                            <w:rPr>
                              <w:rStyle w:val="Sidetal"/>
                            </w:rPr>
                            <w:fldChar w:fldCharType="separate"/>
                          </w:r>
                          <w:r w:rsidR="00AD27C9">
                            <w:rPr>
                              <w:rStyle w:val="Sidetal"/>
                            </w:rPr>
                            <w:t>3</w:t>
                          </w:r>
                          <w:r w:rsidR="007719BA">
                            <w:rPr>
                              <w:rStyle w:val="Sidetal"/>
                            </w:rPr>
                            <w:fldChar w:fldCharType="end"/>
                          </w:r>
                        </w:p>
                        <w:p w:rsidR="007719BA" w:rsidRPr="00192812" w:rsidRDefault="00A94B4C" w:rsidP="00B65055">
                          <w:pPr>
                            <w:pStyle w:val="Template-Date"/>
                            <w:spacing w:line="260" w:lineRule="exact"/>
                            <w:rPr>
                              <w:rStyle w:val="Sidetal"/>
                            </w:rPr>
                          </w:pPr>
                          <w:r>
                            <w:rPr>
                              <w:lang w:eastAsia="da-DK"/>
                            </w:rPr>
                            <w:drawing>
                              <wp:inline distT="0" distB="0" distL="0" distR="0">
                                <wp:extent cx="355600" cy="152400"/>
                                <wp:effectExtent l="0" t="0" r="0" b="0"/>
                                <wp:docPr id="16"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e7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AoDwe7sgIAALEF&#10;AAAOAAAAAAAAAAAAAAAAAC4CAABkcnMvZTJvRG9jLnhtbFBLAQItABQABgAIAAAAIQCHxL+F4QAA&#10;AAwBAAAPAAAAAAAAAAAAAAAAAAwFAABkcnMvZG93bnJldi54bWxQSwUGAAAAAAQABADzAAAAGgYA&#10;AAAA&#10;" filled="f" stroked="f">
              <v:textbox inset="0,0,0,0">
                <w:txbxContent>
                  <w:p w:rsidR="007719BA" w:rsidRDefault="00DC2089" w:rsidP="00B65055">
                    <w:pPr>
                      <w:rPr>
                        <w:rStyle w:val="Sidetal"/>
                      </w:rPr>
                    </w:pPr>
                    <w:bookmarkStart w:id="6" w:name="SD_LAN_Page_N2"/>
                    <w:r>
                      <w:rPr>
                        <w:rStyle w:val="Sidetal"/>
                      </w:rPr>
                      <w:t>Side</w:t>
                    </w:r>
                    <w:bookmarkEnd w:id="6"/>
                    <w:r w:rsidR="007719BA">
                      <w:rPr>
                        <w:rStyle w:val="Sidetal"/>
                      </w:rPr>
                      <w:t xml:space="preserve"> </w:t>
                    </w:r>
                    <w:r w:rsidR="007719BA">
                      <w:rPr>
                        <w:rStyle w:val="Sidetal"/>
                      </w:rPr>
                      <w:fldChar w:fldCharType="begin"/>
                    </w:r>
                    <w:r w:rsidR="007719BA">
                      <w:rPr>
                        <w:rStyle w:val="Sidetal"/>
                      </w:rPr>
                      <w:instrText xml:space="preserve"> PAGE </w:instrText>
                    </w:r>
                    <w:r w:rsidR="007719BA">
                      <w:rPr>
                        <w:rStyle w:val="Sidetal"/>
                      </w:rPr>
                      <w:fldChar w:fldCharType="separate"/>
                    </w:r>
                    <w:r w:rsidR="00AD27C9">
                      <w:rPr>
                        <w:rStyle w:val="Sidetal"/>
                      </w:rPr>
                      <w:t>2</w:t>
                    </w:r>
                    <w:r w:rsidR="007719BA">
                      <w:rPr>
                        <w:rStyle w:val="Sidetal"/>
                      </w:rPr>
                      <w:fldChar w:fldCharType="end"/>
                    </w:r>
                    <w:r w:rsidR="007719BA">
                      <w:rPr>
                        <w:rStyle w:val="Sidetal"/>
                      </w:rPr>
                      <w:t>/</w:t>
                    </w:r>
                    <w:r w:rsidR="007719BA">
                      <w:rPr>
                        <w:rStyle w:val="Sidetal"/>
                      </w:rPr>
                      <w:fldChar w:fldCharType="begin"/>
                    </w:r>
                    <w:r w:rsidR="007719BA">
                      <w:rPr>
                        <w:rStyle w:val="Sidetal"/>
                      </w:rPr>
                      <w:instrText xml:space="preserve"> NUMPAGES </w:instrText>
                    </w:r>
                    <w:r w:rsidR="007719BA">
                      <w:rPr>
                        <w:rStyle w:val="Sidetal"/>
                      </w:rPr>
                      <w:fldChar w:fldCharType="separate"/>
                    </w:r>
                    <w:r w:rsidR="00AD27C9">
                      <w:rPr>
                        <w:rStyle w:val="Sidetal"/>
                      </w:rPr>
                      <w:t>3</w:t>
                    </w:r>
                    <w:r w:rsidR="007719BA">
                      <w:rPr>
                        <w:rStyle w:val="Sidetal"/>
                      </w:rPr>
                      <w:fldChar w:fldCharType="end"/>
                    </w:r>
                  </w:p>
                  <w:p w:rsidR="007719BA" w:rsidRPr="00192812" w:rsidRDefault="00A94B4C" w:rsidP="00B65055">
                    <w:pPr>
                      <w:pStyle w:val="Template-Date"/>
                      <w:spacing w:line="260" w:lineRule="exact"/>
                      <w:rPr>
                        <w:rStyle w:val="Sidetal"/>
                      </w:rPr>
                    </w:pPr>
                    <w:r>
                      <w:rPr>
                        <w:lang w:eastAsia="da-DK"/>
                      </w:rPr>
                      <w:drawing>
                        <wp:inline distT="0" distB="0" distL="0" distR="0">
                          <wp:extent cx="355600" cy="152400"/>
                          <wp:effectExtent l="0" t="0" r="0" b="0"/>
                          <wp:docPr id="16"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BA" w:rsidRDefault="00A94B4C" w:rsidP="00524347">
    <w:pPr>
      <w:pStyle w:val="Sidehoved"/>
    </w:pPr>
    <w:r>
      <w:rPr>
        <w:lang w:eastAsia="da-DK"/>
      </w:rPr>
      <mc:AlternateContent>
        <mc:Choice Requires="wpg">
          <w:drawing>
            <wp:anchor distT="0" distB="0" distL="114300" distR="114300" simplePos="0" relativeHeight="251657216" behindDoc="0" locked="0" layoutInCell="1" allowOverlap="1">
              <wp:simplePos x="0" y="0"/>
              <wp:positionH relativeFrom="page">
                <wp:posOffset>720090</wp:posOffset>
              </wp:positionH>
              <wp:positionV relativeFrom="page">
                <wp:posOffset>360045</wp:posOffset>
              </wp:positionV>
              <wp:extent cx="609600" cy="304800"/>
              <wp:effectExtent l="0" t="4445" r="3810" b="0"/>
              <wp:wrapNone/>
              <wp:docPr id="3" name="LogoCanvasHide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9600" cy="304800"/>
                        <a:chOff x="3544" y="573"/>
                        <a:chExt cx="960" cy="480"/>
                      </a:xfrm>
                    </wpg:grpSpPr>
                    <wps:wsp>
                      <wps:cNvPr id="4" name="AutoShape 28"/>
                      <wps:cNvSpPr>
                        <a:spLocks noChangeAspect="1" noChangeArrowheads="1" noTextEdit="1"/>
                      </wps:cNvSpPr>
                      <wps:spPr bwMode="auto">
                        <a:xfrm>
                          <a:off x="3544" y="573"/>
                          <a:ext cx="960" cy="4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29"/>
                      <wps:cNvSpPr>
                        <a:spLocks/>
                      </wps:cNvSpPr>
                      <wps:spPr bwMode="auto">
                        <a:xfrm>
                          <a:off x="4024" y="813"/>
                          <a:ext cx="480" cy="24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0"/>
                      <wps:cNvSpPr>
                        <a:spLocks/>
                      </wps:cNvSpPr>
                      <wps:spPr bwMode="auto">
                        <a:xfrm>
                          <a:off x="3544" y="573"/>
                          <a:ext cx="480" cy="48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CanvasHide01" o:spid="_x0000_s1026" style="position:absolute;margin-left:56.7pt;margin-top:28.35pt;width:48pt;height:24pt;z-index:251657216;mso-position-horizontal-relative:page;mso-position-vertical-relative:page" coordorigin="3544,573" coordsize="960,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">
              <o:lock v:ext="edit" aspectratio="t"/>
              <v:rect id="AutoShape 28" o:spid="_x0000_s1027" style="position:absolute;left:3544;top:573;width:96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ECGwwAA&#10;ANoAAAAPAAAAZHJzL2Rvd25yZXYueG1sRI9Ba8JAFITvgv9heUIvopsWkR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ECGwwAAANoAAAAPAAAAAAAAAAAAAAAAAJcCAABkcnMvZG93&#10;bnJldi54bWxQSwUGAAAAAAQABAD1AAAAhwMAAAAA&#10;" filled="f" stroked="f">
                <o:lock v:ext="edit" aspectratio="t" text="t"/>
              </v:rect>
              <v:shape id="Freeform 29" o:spid="_x0000_s1028" style="position:absolute;left:4024;top:813;width:480;height:240;visibility:visible;mso-wrap-style:square;v-text-anchor:top" coordsize="8160,4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l07wQAA&#10;ANoAAAAPAAAAZHJzL2Rvd25yZXYueG1sRI/disIwFITvF3yHcATv1lTRRapRiqCIF4I/D3Bsjm2x&#10;OalJ1Pr2RhD2cpiZb5jZojW1eJDzlWUFg34Cgji3uuJCwem4+p2A8AFZY22ZFLzIw2Le+Zlhqu2T&#10;9/Q4hEJECPsUFZQhNKmUPi/JoO/bhjh6F+sMhihdIbXDZ4SbWg6T5E8arDgulNjQsqT8ergbBdnZ&#10;3q5uOzjfk002HC9HYV3stFK9bptNQQRqw3/4295oBWP4XIk3QM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1ZdO8EAAADaAAAADwAAAAAAAAAAAAAAAACXAgAAZHJzL2Rvd25y&#10;ZXYueG1sUEsFBgAAAAAEAAQA9QAAAIUDAAAAAA==&#10;" path="m8160,0l8155,209,8139,416,8113,620,8077,821,8033,1019,7977,1212,7913,1401,7841,1587,7759,1768,7669,1943,7571,2114,7465,2280,7352,2440,7231,2594,7103,2742,6968,2884,6827,3019,6679,3148,6525,3268,6365,3382,6200,3488,6028,3586,5853,3677,5671,3759,5487,3832,5297,3896,5103,3951,4905,3997,4703,4033,4499,4059,4291,4075,4080,4080,3871,4075,3664,4059,3460,4033,3259,3997,3062,3951,2868,3896,2679,3832,2494,3759,2313,3677,2137,3586,1967,3488,1800,3382,1640,3268,1486,3148,1338,3019,1196,2884,1061,2742,933,2594,812,2440,698,2280,592,2114,493,1943,403,1768,321,1587,248,1401,184,1212,129,1019,83,821,47,620,21,416,5,209,,,2040,,2043,104,2051,207,2064,309,2082,409,2105,507,2133,604,2164,699,2201,791,2243,881,2288,969,2337,1055,2391,1137,2448,1217,2508,1294,2572,1369,2641,1439,2711,1508,2786,1572,2863,1632,2943,1689,3025,1743,3111,1792,3199,1838,3290,1879,3381,1916,3476,1948,3573,1976,3671,1998,3771,2017,3873,2030,3976,2037,4080,2040,4186,2037,4289,2030,4392,2017,4492,1998,4591,1976,4688,1948,4784,1916,4876,1879,4966,1838,5054,1792,5140,1743,5222,1689,5303,1632,5379,1572,5454,1508,5524,1439,5592,1369,5656,1294,5716,1217,5773,1137,5826,1055,5875,969,5920,881,5961,791,5997,699,6029,604,6057,507,6079,409,6097,309,6110,207,6118,104,6120,,8160,0xe" fillcolor="#03428e" stroked="f">
                <v:path arrowok="t" o:connecttype="custom" o:connectlocs="479,24;473,60;461,93;445,124;425,153;402,178;374,199;344,216;312,229;277,237;240,240;204,237;169,229;136,216;106,199;79,178;55,153;35,124;19,93;8,60;1,24;120,0;121,18;125,36;132,52;141,67;151,81;164,92;178,103;194,111;210,116;228,119;246,120;264,118;281,113;297,105;312,96;325,85;336,72;346,57;353,41;358,24;360,6" o:connectangles="0,0,0,0,0,0,0,0,0,0,0,0,0,0,0,0,0,0,0,0,0,0,0,0,0,0,0,0,0,0,0,0,0,0,0,0,0,0,0,0,0,0,0"/>
              </v:shape>
              <v:shape id="Freeform 30" o:spid="_x0000_s1029" style="position:absolute;left:3544;top:573;width:480;height:480;visibility:visible;mso-wrap-style:square;v-text-anchor:top" coordsize="8160,8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rDvwAA&#10;ANoAAAAPAAAAZHJzL2Rvd25yZXYueG1sRI/NagJBEITvAd9haMFbnDUHI6ujiCDkqsklt2an3V3d&#10;6Vln2v15e0cI5FhU1VfUZje4RnUUYu3ZwGKegSIuvK25NPDzfXxfgYqCbLHxTAZGirDbTt42mFvf&#10;84m6s5QqQTjmaKASaXOtY1GRwzj3LXHyLj44lCRDqW3APsFdoz+ybKkd1pwWKmzpUFFxOz+cAYr+&#10;6E4SRnJ6vBbd710++7sxs+mwX4MSGuQ//Nf+sgaW8LqSboDeP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4vesO/AAAA2gAAAA8AAAAAAAAAAAAAAAAAlwIAAGRycy9kb3ducmV2&#10;LnhtbFBLBQYAAAAABAAEAPUAAACDAwAAAAA=&#10;" path="m2878,8160l0,8160,8160,,8160,2892,2878,8160xe" fillcolor="#03428e" stroked="f">
                <v:path arrowok="t" o:connecttype="custom" o:connectlocs="169,480;0,480;480,0;480,170;169,480" o:connectangles="0,0,0,0,0"/>
              </v:shape>
              <w10:wrap anchorx="page" anchory="page"/>
            </v:group>
          </w:pict>
        </mc:Fallback>
      </mc:AlternateContent>
    </w:r>
    <w:r>
      <w:rPr>
        <w:lang w:eastAsia="da-DK"/>
      </w:rPr>
      <mc:AlternateContent>
        <mc:Choice Requires="wps">
          <w:drawing>
            <wp:anchor distT="0" distB="0" distL="114300" distR="114300" simplePos="0" relativeHeight="251656192" behindDoc="0" locked="0" layoutInCell="1" allowOverlap="1">
              <wp:simplePos x="0" y="0"/>
              <wp:positionH relativeFrom="page">
                <wp:posOffset>1468755</wp:posOffset>
              </wp:positionH>
              <wp:positionV relativeFrom="page">
                <wp:posOffset>363220</wp:posOffset>
              </wp:positionV>
              <wp:extent cx="5400040" cy="739140"/>
              <wp:effectExtent l="0" t="0" r="1905"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BA" w:rsidRDefault="007719BA" w:rsidP="00524347">
                          <w:pPr>
                            <w:pStyle w:val="Template-Parentlogoname"/>
                          </w:pPr>
                          <w:bookmarkStart w:id="7" w:name="SD_OFF_Parent"/>
                          <w:r>
                            <w:t>Aarhus</w:t>
                          </w:r>
                          <w:r>
                            <w:br/>
                            <w:t>Universitet</w:t>
                          </w:r>
                          <w:bookmarkEnd w:id="7"/>
                        </w:p>
                        <w:p w:rsidR="007719BA" w:rsidRDefault="007719BA" w:rsidP="00524347">
                          <w:pPr>
                            <w:pStyle w:val="Template-Unitnamelogoname"/>
                          </w:pPr>
                          <w:bookmarkStart w:id="8" w:name="SD_OFF_UnitName"/>
                          <w:r>
                            <w:t>Health</w:t>
                          </w:r>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7719BA" w:rsidRDefault="007719BA" w:rsidP="00524347">
                    <w:pPr>
                      <w:pStyle w:val="Template-Parentlogoname"/>
                    </w:pPr>
                    <w:bookmarkStart w:id="11" w:name="SD_OFF_Parent"/>
                    <w:r>
                      <w:t>Aarhus</w:t>
                    </w:r>
                    <w:r>
                      <w:br/>
                      <w:t>Universitet</w:t>
                    </w:r>
                    <w:bookmarkEnd w:id="11"/>
                  </w:p>
                  <w:p w:rsidR="007719BA" w:rsidRDefault="007719BA" w:rsidP="00524347">
                    <w:pPr>
                      <w:pStyle w:val="Template-Unitnamelogoname"/>
                    </w:pPr>
                    <w:bookmarkStart w:id="12" w:name="SD_OFF_UnitName"/>
                    <w:r>
                      <w:t>Health</w:t>
                    </w:r>
                    <w:bookmarkEnd w:id="12"/>
                  </w:p>
                </w:txbxContent>
              </v:textbox>
              <w10:wrap anchorx="page" anchory="page"/>
            </v:shape>
          </w:pict>
        </mc:Fallback>
      </mc:AlternateContent>
    </w:r>
  </w:p>
  <w:p w:rsidR="007719BA" w:rsidRDefault="00A94B4C">
    <w:pPr>
      <w:pStyle w:val="Sidehoved"/>
    </w:pPr>
    <w:r>
      <w:rPr>
        <w:lang w:eastAsia="da-DK"/>
      </w:rPr>
      <w:drawing>
        <wp:anchor distT="0" distB="0" distL="114300" distR="114300" simplePos="0" relativeHeight="25166028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pic:spPr>
              </pic:pic>
            </a:graphicData>
          </a:graphic>
          <wp14:sizeRelH relativeFrom="page">
            <wp14:pctWidth>0</wp14:pctWidth>
          </wp14:sizeRelH>
          <wp14:sizeRelV relativeFrom="page">
            <wp14:pctHeight>0</wp14:pctHeight>
          </wp14:sizeRelV>
        </wp:anchor>
      </w:drawing>
    </w:r>
    <w:r>
      <w:rPr>
        <w:lang w:eastAsia="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3856990</wp:posOffset>
              </wp:positionV>
              <wp:extent cx="1350010" cy="4229100"/>
              <wp:effectExtent l="0" t="0" r="0" b="381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BA" w:rsidRPr="008174E5" w:rsidRDefault="007719BA" w:rsidP="00CB4FA5">
                          <w:pPr>
                            <w:pStyle w:val="Template-Afdeling"/>
                            <w:rPr>
                              <w:vanish/>
                            </w:rPr>
                          </w:pPr>
                          <w:bookmarkStart w:id="9" w:name="SD_USR_Afdeling"/>
                          <w:bookmarkStart w:id="10" w:name="SD_OFF_Afdeling"/>
                          <w:bookmarkStart w:id="11" w:name="SD_FLD_Oplysningsfelt"/>
                          <w:bookmarkStart w:id="12" w:name="HIF_SD_FLD_Oplysningsfelt"/>
                          <w:bookmarkEnd w:id="9"/>
                          <w:bookmarkEnd w:id="10"/>
                          <w:bookmarkEnd w:id="11"/>
                        </w:p>
                        <w:p w:rsidR="007719BA" w:rsidRPr="008174E5" w:rsidRDefault="007719BA" w:rsidP="00CB4FA5">
                          <w:pPr>
                            <w:pStyle w:val="Template"/>
                            <w:rPr>
                              <w:vanish/>
                            </w:rPr>
                          </w:pPr>
                        </w:p>
                        <w:p w:rsidR="007719BA" w:rsidRPr="008174E5" w:rsidRDefault="007719BA" w:rsidP="00CB4FA5">
                          <w:pPr>
                            <w:pStyle w:val="Template"/>
                          </w:pPr>
                          <w:bookmarkStart w:id="13" w:name="HIF_SD_USR_Title"/>
                          <w:bookmarkEnd w:id="12"/>
                        </w:p>
                        <w:p w:rsidR="00D24ADE" w:rsidRDefault="00DC2089" w:rsidP="005E70F5">
                          <w:pPr>
                            <w:pStyle w:val="Template"/>
                          </w:pPr>
                          <w:bookmarkStart w:id="14" w:name="SD_LAN_Date"/>
                          <w:bookmarkEnd w:id="13"/>
                          <w:r>
                            <w:t>Dato</w:t>
                          </w:r>
                          <w:bookmarkEnd w:id="14"/>
                          <w:r w:rsidR="007719BA">
                            <w:t xml:space="preserve">: </w:t>
                          </w:r>
                          <w:r w:rsidR="000D4291">
                            <w:t>12</w:t>
                          </w:r>
                          <w:r w:rsidR="00D24ADE">
                            <w:t>. maj 2015</w:t>
                          </w:r>
                        </w:p>
                        <w:p w:rsidR="007719BA" w:rsidRPr="008174E5" w:rsidRDefault="007719BA" w:rsidP="005E70F5">
                          <w:pPr>
                            <w:pStyle w:val="Template"/>
                            <w:rPr>
                              <w:vanish/>
                            </w:rPr>
                          </w:pPr>
                          <w:bookmarkStart w:id="15" w:name="HIF_SD_FLD_Sagsnummer"/>
                          <w:r w:rsidRPr="008174E5">
                            <w:rPr>
                              <w:vanish/>
                            </w:rPr>
                            <w:t xml:space="preserve">.: </w:t>
                          </w:r>
                          <w:bookmarkStart w:id="16" w:name="SD_FLD_Sagsnummer"/>
                          <w:bookmarkEnd w:id="16"/>
                        </w:p>
                        <w:p w:rsidR="007719BA" w:rsidRPr="008174E5" w:rsidRDefault="00DC2089" w:rsidP="005E70F5">
                          <w:pPr>
                            <w:pStyle w:val="Template"/>
                          </w:pPr>
                          <w:bookmarkStart w:id="17" w:name="SD_LAN_Ref"/>
                          <w:bookmarkStart w:id="18" w:name="SD_FLD_Reference"/>
                          <w:bookmarkStart w:id="19" w:name="HIF_SD_FLD_Reference"/>
                          <w:bookmarkEnd w:id="15"/>
                          <w:r>
                            <w:t>Ref</w:t>
                          </w:r>
                          <w:bookmarkEnd w:id="17"/>
                          <w:r w:rsidR="007719BA">
                            <w:t xml:space="preserve">: </w:t>
                          </w:r>
                          <w:r w:rsidR="007719BA" w:rsidRPr="008174E5">
                            <w:t>lme</w:t>
                          </w:r>
                          <w:bookmarkEnd w:id="18"/>
                        </w:p>
                        <w:bookmarkEnd w:id="19"/>
                        <w:p w:rsidR="007719BA" w:rsidRPr="00C96CED" w:rsidRDefault="00A94B4C" w:rsidP="005E70F5">
                          <w:pPr>
                            <w:pStyle w:val="Template-Date"/>
                            <w:spacing w:line="260" w:lineRule="exact"/>
                          </w:pPr>
                          <w:r>
                            <w:rPr>
                              <w:lang w:eastAsia="da-DK"/>
                            </w:rPr>
                            <w:drawing>
                              <wp:inline distT="0" distB="0" distL="0" distR="0">
                                <wp:extent cx="355600" cy="152400"/>
                                <wp:effectExtent l="0" t="0" r="0" b="0"/>
                                <wp:docPr id="14"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p w:rsidR="007719BA" w:rsidRDefault="007719BA" w:rsidP="005E70F5">
                          <w:pPr>
                            <w:pStyle w:val="Template-Date"/>
                            <w:spacing w:line="120" w:lineRule="exact"/>
                          </w:pPr>
                        </w:p>
                        <w:p w:rsidR="007719BA" w:rsidRPr="005E70F5" w:rsidRDefault="00DC2089" w:rsidP="005E70F5">
                          <w:pPr>
                            <w:pStyle w:val="Template-Date"/>
                            <w:rPr>
                              <w:rFonts w:ascii="Verdana" w:hAnsi="Verdana"/>
                              <w:noProof w:val="0"/>
                            </w:rPr>
                          </w:pPr>
                          <w:bookmarkStart w:id="20" w:name="SD_LAN_Page"/>
                          <w:r>
                            <w:t>Side</w:t>
                          </w:r>
                          <w:bookmarkEnd w:id="20"/>
                          <w:r w:rsidR="007719BA">
                            <w:t xml:space="preserve"> </w:t>
                          </w:r>
                          <w:r w:rsidR="007719BA">
                            <w:rPr>
                              <w:rStyle w:val="Sidetal"/>
                              <w:noProof w:val="0"/>
                            </w:rPr>
                            <w:fldChar w:fldCharType="begin"/>
                          </w:r>
                          <w:r w:rsidR="007719BA">
                            <w:rPr>
                              <w:rStyle w:val="Sidetal"/>
                              <w:noProof w:val="0"/>
                            </w:rPr>
                            <w:instrText xml:space="preserve"> PAGE </w:instrText>
                          </w:r>
                          <w:r w:rsidR="007719BA">
                            <w:rPr>
                              <w:rStyle w:val="Sidetal"/>
                              <w:noProof w:val="0"/>
                            </w:rPr>
                            <w:fldChar w:fldCharType="separate"/>
                          </w:r>
                          <w:r w:rsidR="00AD27C9">
                            <w:rPr>
                              <w:rStyle w:val="Sidetal"/>
                            </w:rPr>
                            <w:t>1</w:t>
                          </w:r>
                          <w:r w:rsidR="007719BA">
                            <w:rPr>
                              <w:rStyle w:val="Sidetal"/>
                              <w:noProof w:val="0"/>
                            </w:rPr>
                            <w:fldChar w:fldCharType="end"/>
                          </w:r>
                          <w:r w:rsidR="007719BA">
                            <w:rPr>
                              <w:rStyle w:val="Sidetal"/>
                              <w:noProof w:val="0"/>
                            </w:rPr>
                            <w:t>/</w:t>
                          </w:r>
                          <w:r w:rsidR="007719BA">
                            <w:rPr>
                              <w:rStyle w:val="Sidetal"/>
                              <w:noProof w:val="0"/>
                            </w:rPr>
                            <w:fldChar w:fldCharType="begin"/>
                          </w:r>
                          <w:r w:rsidR="007719BA">
                            <w:rPr>
                              <w:rStyle w:val="Sidetal"/>
                              <w:noProof w:val="0"/>
                            </w:rPr>
                            <w:instrText xml:space="preserve"> NUMPAGES </w:instrText>
                          </w:r>
                          <w:r w:rsidR="007719BA">
                            <w:rPr>
                              <w:rStyle w:val="Sidetal"/>
                              <w:noProof w:val="0"/>
                            </w:rPr>
                            <w:fldChar w:fldCharType="separate"/>
                          </w:r>
                          <w:r w:rsidR="00AD27C9">
                            <w:rPr>
                              <w:rStyle w:val="Sidetal"/>
                            </w:rPr>
                            <w:t>1</w:t>
                          </w:r>
                          <w:r w:rsidR="007719BA">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7719BA" w:rsidRPr="008174E5" w:rsidRDefault="007719BA" w:rsidP="00CB4FA5">
                    <w:pPr>
                      <w:pStyle w:val="Template-Afdeling"/>
                      <w:rPr>
                        <w:vanish/>
                      </w:rPr>
                    </w:pPr>
                    <w:bookmarkStart w:id="21" w:name="SD_USR_Afdeling"/>
                    <w:bookmarkStart w:id="22" w:name="SD_OFF_Afdeling"/>
                    <w:bookmarkStart w:id="23" w:name="SD_FLD_Oplysningsfelt"/>
                    <w:bookmarkStart w:id="24" w:name="HIF_SD_FLD_Oplysningsfelt"/>
                    <w:bookmarkEnd w:id="21"/>
                    <w:bookmarkEnd w:id="22"/>
                    <w:bookmarkEnd w:id="23"/>
                  </w:p>
                  <w:p w:rsidR="007719BA" w:rsidRPr="008174E5" w:rsidRDefault="007719BA" w:rsidP="00CB4FA5">
                    <w:pPr>
                      <w:pStyle w:val="Template"/>
                      <w:rPr>
                        <w:vanish/>
                      </w:rPr>
                    </w:pPr>
                  </w:p>
                  <w:p w:rsidR="007719BA" w:rsidRPr="008174E5" w:rsidRDefault="007719BA" w:rsidP="00CB4FA5">
                    <w:pPr>
                      <w:pStyle w:val="Template"/>
                    </w:pPr>
                    <w:bookmarkStart w:id="25" w:name="HIF_SD_USR_Title"/>
                    <w:bookmarkEnd w:id="24"/>
                  </w:p>
                  <w:p w:rsidR="00D24ADE" w:rsidRDefault="00DC2089" w:rsidP="005E70F5">
                    <w:pPr>
                      <w:pStyle w:val="Template"/>
                    </w:pPr>
                    <w:bookmarkStart w:id="26" w:name="SD_LAN_Date"/>
                    <w:bookmarkEnd w:id="25"/>
                    <w:r>
                      <w:t>Dato</w:t>
                    </w:r>
                    <w:bookmarkEnd w:id="26"/>
                    <w:r w:rsidR="007719BA">
                      <w:t xml:space="preserve">: </w:t>
                    </w:r>
                    <w:r w:rsidR="000D4291">
                      <w:t>12</w:t>
                    </w:r>
                    <w:r w:rsidR="00D24ADE">
                      <w:t>. maj 2015</w:t>
                    </w:r>
                  </w:p>
                  <w:p w:rsidR="007719BA" w:rsidRPr="008174E5" w:rsidRDefault="007719BA" w:rsidP="005E70F5">
                    <w:pPr>
                      <w:pStyle w:val="Template"/>
                      <w:rPr>
                        <w:vanish/>
                      </w:rPr>
                    </w:pPr>
                    <w:bookmarkStart w:id="27" w:name="HIF_SD_FLD_Sagsnummer"/>
                    <w:r w:rsidRPr="008174E5">
                      <w:rPr>
                        <w:vanish/>
                      </w:rPr>
                      <w:t xml:space="preserve">.: </w:t>
                    </w:r>
                    <w:bookmarkStart w:id="28" w:name="SD_FLD_Sagsnummer"/>
                    <w:bookmarkEnd w:id="28"/>
                  </w:p>
                  <w:p w:rsidR="007719BA" w:rsidRPr="008174E5" w:rsidRDefault="00DC2089" w:rsidP="005E70F5">
                    <w:pPr>
                      <w:pStyle w:val="Template"/>
                    </w:pPr>
                    <w:bookmarkStart w:id="29" w:name="SD_LAN_Ref"/>
                    <w:bookmarkStart w:id="30" w:name="SD_FLD_Reference"/>
                    <w:bookmarkStart w:id="31" w:name="HIF_SD_FLD_Reference"/>
                    <w:bookmarkEnd w:id="27"/>
                    <w:r>
                      <w:t>Ref</w:t>
                    </w:r>
                    <w:bookmarkEnd w:id="29"/>
                    <w:r w:rsidR="007719BA">
                      <w:t xml:space="preserve">: </w:t>
                    </w:r>
                    <w:r w:rsidR="007719BA" w:rsidRPr="008174E5">
                      <w:t>lme</w:t>
                    </w:r>
                    <w:bookmarkEnd w:id="30"/>
                  </w:p>
                  <w:bookmarkEnd w:id="31"/>
                  <w:p w:rsidR="007719BA" w:rsidRPr="00C96CED" w:rsidRDefault="00A94B4C" w:rsidP="005E70F5">
                    <w:pPr>
                      <w:pStyle w:val="Template-Date"/>
                      <w:spacing w:line="260" w:lineRule="exact"/>
                    </w:pPr>
                    <w:r>
                      <w:rPr>
                        <w:lang w:eastAsia="da-DK"/>
                      </w:rPr>
                      <w:drawing>
                        <wp:inline distT="0" distB="0" distL="0" distR="0">
                          <wp:extent cx="355600" cy="152400"/>
                          <wp:effectExtent l="0" t="0" r="0" b="0"/>
                          <wp:docPr id="14"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p w:rsidR="007719BA" w:rsidRDefault="007719BA" w:rsidP="005E70F5">
                    <w:pPr>
                      <w:pStyle w:val="Template-Date"/>
                      <w:spacing w:line="120" w:lineRule="exact"/>
                    </w:pPr>
                  </w:p>
                  <w:p w:rsidR="007719BA" w:rsidRPr="005E70F5" w:rsidRDefault="00DC2089" w:rsidP="005E70F5">
                    <w:pPr>
                      <w:pStyle w:val="Template-Date"/>
                      <w:rPr>
                        <w:rFonts w:ascii="Verdana" w:hAnsi="Verdana"/>
                        <w:noProof w:val="0"/>
                      </w:rPr>
                    </w:pPr>
                    <w:bookmarkStart w:id="32" w:name="SD_LAN_Page"/>
                    <w:r>
                      <w:t>Side</w:t>
                    </w:r>
                    <w:bookmarkEnd w:id="32"/>
                    <w:r w:rsidR="007719BA">
                      <w:t xml:space="preserve"> </w:t>
                    </w:r>
                    <w:r w:rsidR="007719BA">
                      <w:rPr>
                        <w:rStyle w:val="Sidetal"/>
                        <w:noProof w:val="0"/>
                      </w:rPr>
                      <w:fldChar w:fldCharType="begin"/>
                    </w:r>
                    <w:r w:rsidR="007719BA">
                      <w:rPr>
                        <w:rStyle w:val="Sidetal"/>
                        <w:noProof w:val="0"/>
                      </w:rPr>
                      <w:instrText xml:space="preserve"> PAGE </w:instrText>
                    </w:r>
                    <w:r w:rsidR="007719BA">
                      <w:rPr>
                        <w:rStyle w:val="Sidetal"/>
                        <w:noProof w:val="0"/>
                      </w:rPr>
                      <w:fldChar w:fldCharType="separate"/>
                    </w:r>
                    <w:r w:rsidR="00AD27C9">
                      <w:rPr>
                        <w:rStyle w:val="Sidetal"/>
                      </w:rPr>
                      <w:t>1</w:t>
                    </w:r>
                    <w:r w:rsidR="007719BA">
                      <w:rPr>
                        <w:rStyle w:val="Sidetal"/>
                        <w:noProof w:val="0"/>
                      </w:rPr>
                      <w:fldChar w:fldCharType="end"/>
                    </w:r>
                    <w:r w:rsidR="007719BA">
                      <w:rPr>
                        <w:rStyle w:val="Sidetal"/>
                        <w:noProof w:val="0"/>
                      </w:rPr>
                      <w:t>/</w:t>
                    </w:r>
                    <w:r w:rsidR="007719BA">
                      <w:rPr>
                        <w:rStyle w:val="Sidetal"/>
                        <w:noProof w:val="0"/>
                      </w:rPr>
                      <w:fldChar w:fldCharType="begin"/>
                    </w:r>
                    <w:r w:rsidR="007719BA">
                      <w:rPr>
                        <w:rStyle w:val="Sidetal"/>
                        <w:noProof w:val="0"/>
                      </w:rPr>
                      <w:instrText xml:space="preserve"> NUMPAGES </w:instrText>
                    </w:r>
                    <w:r w:rsidR="007719BA">
                      <w:rPr>
                        <w:rStyle w:val="Sidetal"/>
                        <w:noProof w:val="0"/>
                      </w:rPr>
                      <w:fldChar w:fldCharType="separate"/>
                    </w:r>
                    <w:r w:rsidR="00AD27C9">
                      <w:rPr>
                        <w:rStyle w:val="Sidetal"/>
                      </w:rPr>
                      <w:t>1</w:t>
                    </w:r>
                    <w:r w:rsidR="007719BA">
                      <w:rPr>
                        <w:rStyle w:val="Sidetal"/>
                        <w:noProof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169428E"/>
    <w:multiLevelType w:val="hybridMultilevel"/>
    <w:tmpl w:val="9140E0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05B365BC"/>
    <w:multiLevelType w:val="hybridMultilevel"/>
    <w:tmpl w:val="032E38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163227AB"/>
    <w:multiLevelType w:val="hybridMultilevel"/>
    <w:tmpl w:val="CE843B76"/>
    <w:lvl w:ilvl="0" w:tplc="8EDAD846">
      <w:start w:val="5"/>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F50FA3"/>
    <w:multiLevelType w:val="hybridMultilevel"/>
    <w:tmpl w:val="73A87E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9AA700E"/>
    <w:multiLevelType w:val="multilevel"/>
    <w:tmpl w:val="4FB8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A04F1B"/>
    <w:multiLevelType w:val="hybridMultilevel"/>
    <w:tmpl w:val="74BA98B2"/>
    <w:lvl w:ilvl="0" w:tplc="A536A864">
      <w:numFmt w:val="bullet"/>
      <w:lvlText w:val="•"/>
      <w:lvlJc w:val="left"/>
      <w:pPr>
        <w:ind w:left="360" w:hanging="360"/>
      </w:pPr>
      <w:rPr>
        <w:rFonts w:ascii="Georgia" w:eastAsia="Times New Roman" w:hAnsi="Georgia" w:cs="Tahoma"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41DA06D7"/>
    <w:multiLevelType w:val="hybridMultilevel"/>
    <w:tmpl w:val="98707C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4CDF53E3"/>
    <w:multiLevelType w:val="hybridMultilevel"/>
    <w:tmpl w:val="0B2C03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BB03617"/>
    <w:multiLevelType w:val="hybridMultilevel"/>
    <w:tmpl w:val="793ECF26"/>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2B45688"/>
    <w:multiLevelType w:val="hybridMultilevel"/>
    <w:tmpl w:val="D444F596"/>
    <w:lvl w:ilvl="0" w:tplc="0406000F">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4">
    <w:nsid w:val="6DBE6D71"/>
    <w:multiLevelType w:val="hybridMultilevel"/>
    <w:tmpl w:val="F462DC9E"/>
    <w:lvl w:ilvl="0" w:tplc="3F2E19A0">
      <w:start w:val="5"/>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6">
    <w:nsid w:val="7BA12A9D"/>
    <w:multiLevelType w:val="hybridMultilevel"/>
    <w:tmpl w:val="899EDE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7FC32E30"/>
    <w:multiLevelType w:val="hybridMultilevel"/>
    <w:tmpl w:val="41D6FB2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3"/>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5"/>
  </w:num>
  <w:num w:numId="15">
    <w:abstractNumId w:val="19"/>
  </w:num>
  <w:num w:numId="16">
    <w:abstractNumId w:val="27"/>
  </w:num>
  <w:num w:numId="17">
    <w:abstractNumId w:val="14"/>
  </w:num>
  <w:num w:numId="18">
    <w:abstractNumId w:val="21"/>
  </w:num>
  <w:num w:numId="19">
    <w:abstractNumId w:val="22"/>
  </w:num>
  <w:num w:numId="20">
    <w:abstractNumId w:val="12"/>
  </w:num>
  <w:num w:numId="21">
    <w:abstractNumId w:val="24"/>
  </w:num>
  <w:num w:numId="22">
    <w:abstractNumId w:val="20"/>
  </w:num>
  <w:num w:numId="23">
    <w:abstractNumId w:val="17"/>
  </w:num>
  <w:num w:numId="24">
    <w:abstractNumId w:val="26"/>
  </w:num>
  <w:num w:numId="25">
    <w:abstractNumId w:val="11"/>
  </w:num>
  <w:num w:numId="26">
    <w:abstractNumId w:val="23"/>
  </w:num>
  <w:num w:numId="27">
    <w:abstractNumId w:val="23"/>
  </w:num>
  <w:num w:numId="28">
    <w:abstractNumId w:val="10"/>
  </w:num>
  <w:num w:numId="29">
    <w:abstractNumId w:val="18"/>
  </w:num>
  <w:num w:numId="30">
    <w:abstractNumId w:val="23"/>
  </w:num>
  <w:num w:numId="31">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05"/>
  <w:displayHorizontalDrawingGridEvery w:val="2"/>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4E5"/>
    <w:rsid w:val="00001C5B"/>
    <w:rsid w:val="00003B6C"/>
    <w:rsid w:val="00007510"/>
    <w:rsid w:val="00014573"/>
    <w:rsid w:val="0001782C"/>
    <w:rsid w:val="00020295"/>
    <w:rsid w:val="00026EA7"/>
    <w:rsid w:val="000307B9"/>
    <w:rsid w:val="00040500"/>
    <w:rsid w:val="000411DE"/>
    <w:rsid w:val="00051A09"/>
    <w:rsid w:val="00071E36"/>
    <w:rsid w:val="000824DA"/>
    <w:rsid w:val="00087773"/>
    <w:rsid w:val="00094D54"/>
    <w:rsid w:val="000A08AE"/>
    <w:rsid w:val="000A1051"/>
    <w:rsid w:val="000A50C4"/>
    <w:rsid w:val="000A5615"/>
    <w:rsid w:val="000A762F"/>
    <w:rsid w:val="000B45C3"/>
    <w:rsid w:val="000C0F78"/>
    <w:rsid w:val="000D2892"/>
    <w:rsid w:val="000D4291"/>
    <w:rsid w:val="000D50EC"/>
    <w:rsid w:val="000F3938"/>
    <w:rsid w:val="0010077A"/>
    <w:rsid w:val="001043F7"/>
    <w:rsid w:val="00117772"/>
    <w:rsid w:val="00130155"/>
    <w:rsid w:val="00130EC0"/>
    <w:rsid w:val="0013303E"/>
    <w:rsid w:val="001366F0"/>
    <w:rsid w:val="001373A9"/>
    <w:rsid w:val="00153477"/>
    <w:rsid w:val="00154D59"/>
    <w:rsid w:val="0017345F"/>
    <w:rsid w:val="00176782"/>
    <w:rsid w:val="00176A82"/>
    <w:rsid w:val="00185F45"/>
    <w:rsid w:val="00192812"/>
    <w:rsid w:val="001B5836"/>
    <w:rsid w:val="001D44BE"/>
    <w:rsid w:val="001F2EA7"/>
    <w:rsid w:val="001F35CC"/>
    <w:rsid w:val="00211454"/>
    <w:rsid w:val="00212D3F"/>
    <w:rsid w:val="002171DE"/>
    <w:rsid w:val="00217CC2"/>
    <w:rsid w:val="002278B7"/>
    <w:rsid w:val="00227E7F"/>
    <w:rsid w:val="002312BD"/>
    <w:rsid w:val="002340D3"/>
    <w:rsid w:val="00241DFE"/>
    <w:rsid w:val="00261233"/>
    <w:rsid w:val="00286818"/>
    <w:rsid w:val="00287815"/>
    <w:rsid w:val="002A114B"/>
    <w:rsid w:val="002A18E3"/>
    <w:rsid w:val="002C2CD3"/>
    <w:rsid w:val="002D26AE"/>
    <w:rsid w:val="002E326D"/>
    <w:rsid w:val="003064B1"/>
    <w:rsid w:val="00320C16"/>
    <w:rsid w:val="00345429"/>
    <w:rsid w:val="003536C8"/>
    <w:rsid w:val="003563A2"/>
    <w:rsid w:val="00361F20"/>
    <w:rsid w:val="00362D42"/>
    <w:rsid w:val="00364F55"/>
    <w:rsid w:val="00387B0E"/>
    <w:rsid w:val="003956BA"/>
    <w:rsid w:val="003A5E3F"/>
    <w:rsid w:val="003C4436"/>
    <w:rsid w:val="003D1D7E"/>
    <w:rsid w:val="003D5C25"/>
    <w:rsid w:val="003D661D"/>
    <w:rsid w:val="003E51AA"/>
    <w:rsid w:val="003E6170"/>
    <w:rsid w:val="003F15E1"/>
    <w:rsid w:val="003F24CF"/>
    <w:rsid w:val="003F33BA"/>
    <w:rsid w:val="003F7193"/>
    <w:rsid w:val="00423113"/>
    <w:rsid w:val="00425019"/>
    <w:rsid w:val="004255EC"/>
    <w:rsid w:val="00430BB4"/>
    <w:rsid w:val="0044308C"/>
    <w:rsid w:val="00443D5B"/>
    <w:rsid w:val="00444C70"/>
    <w:rsid w:val="004456DC"/>
    <w:rsid w:val="00450E2A"/>
    <w:rsid w:val="00456317"/>
    <w:rsid w:val="004651FD"/>
    <w:rsid w:val="00465565"/>
    <w:rsid w:val="0047684D"/>
    <w:rsid w:val="00483EF3"/>
    <w:rsid w:val="0048777D"/>
    <w:rsid w:val="00496F07"/>
    <w:rsid w:val="004A66E6"/>
    <w:rsid w:val="004B3C1A"/>
    <w:rsid w:val="004C208C"/>
    <w:rsid w:val="00504494"/>
    <w:rsid w:val="00522D69"/>
    <w:rsid w:val="00524347"/>
    <w:rsid w:val="00524DD1"/>
    <w:rsid w:val="005274FB"/>
    <w:rsid w:val="00537C3E"/>
    <w:rsid w:val="00544BC6"/>
    <w:rsid w:val="00547ACA"/>
    <w:rsid w:val="00554079"/>
    <w:rsid w:val="005549B1"/>
    <w:rsid w:val="00554C92"/>
    <w:rsid w:val="005602A8"/>
    <w:rsid w:val="00562043"/>
    <w:rsid w:val="005802EE"/>
    <w:rsid w:val="00590CC4"/>
    <w:rsid w:val="005D2E7C"/>
    <w:rsid w:val="005E6CB9"/>
    <w:rsid w:val="005E70F5"/>
    <w:rsid w:val="006007BE"/>
    <w:rsid w:val="00615553"/>
    <w:rsid w:val="00615E0B"/>
    <w:rsid w:val="0062412F"/>
    <w:rsid w:val="00641B24"/>
    <w:rsid w:val="00652077"/>
    <w:rsid w:val="00666E10"/>
    <w:rsid w:val="0068128D"/>
    <w:rsid w:val="0069616B"/>
    <w:rsid w:val="006A2D40"/>
    <w:rsid w:val="006B2F25"/>
    <w:rsid w:val="006B6855"/>
    <w:rsid w:val="006C3A1B"/>
    <w:rsid w:val="006C40FD"/>
    <w:rsid w:val="006D49BB"/>
    <w:rsid w:val="006D615D"/>
    <w:rsid w:val="007131E6"/>
    <w:rsid w:val="00731229"/>
    <w:rsid w:val="00736658"/>
    <w:rsid w:val="00757BDC"/>
    <w:rsid w:val="007676E3"/>
    <w:rsid w:val="007719BA"/>
    <w:rsid w:val="007744E7"/>
    <w:rsid w:val="00775CC8"/>
    <w:rsid w:val="007871B3"/>
    <w:rsid w:val="00795523"/>
    <w:rsid w:val="007955B4"/>
    <w:rsid w:val="007A2F49"/>
    <w:rsid w:val="007A557C"/>
    <w:rsid w:val="007B17ED"/>
    <w:rsid w:val="007E1EAE"/>
    <w:rsid w:val="007F0C24"/>
    <w:rsid w:val="007F3566"/>
    <w:rsid w:val="00802343"/>
    <w:rsid w:val="00803E04"/>
    <w:rsid w:val="0081079E"/>
    <w:rsid w:val="00812D45"/>
    <w:rsid w:val="008174E5"/>
    <w:rsid w:val="008221C0"/>
    <w:rsid w:val="008265AA"/>
    <w:rsid w:val="00835697"/>
    <w:rsid w:val="008362E9"/>
    <w:rsid w:val="008411A6"/>
    <w:rsid w:val="00863559"/>
    <w:rsid w:val="00870D99"/>
    <w:rsid w:val="00885361"/>
    <w:rsid w:val="008B3F3D"/>
    <w:rsid w:val="008C546C"/>
    <w:rsid w:val="008F40A2"/>
    <w:rsid w:val="008F493D"/>
    <w:rsid w:val="00903BC3"/>
    <w:rsid w:val="00922D48"/>
    <w:rsid w:val="00925D50"/>
    <w:rsid w:val="00930E78"/>
    <w:rsid w:val="009328D2"/>
    <w:rsid w:val="00933E8B"/>
    <w:rsid w:val="0095045C"/>
    <w:rsid w:val="00961B44"/>
    <w:rsid w:val="009637D0"/>
    <w:rsid w:val="00990956"/>
    <w:rsid w:val="009942B0"/>
    <w:rsid w:val="009A316E"/>
    <w:rsid w:val="009B0298"/>
    <w:rsid w:val="009B0D5F"/>
    <w:rsid w:val="009C1916"/>
    <w:rsid w:val="009C3A4A"/>
    <w:rsid w:val="009C542D"/>
    <w:rsid w:val="009C5B4F"/>
    <w:rsid w:val="009D0762"/>
    <w:rsid w:val="009E4ABE"/>
    <w:rsid w:val="00A07A3E"/>
    <w:rsid w:val="00A11327"/>
    <w:rsid w:val="00A22ABB"/>
    <w:rsid w:val="00A278F8"/>
    <w:rsid w:val="00A309F5"/>
    <w:rsid w:val="00A41556"/>
    <w:rsid w:val="00A44C73"/>
    <w:rsid w:val="00A52E58"/>
    <w:rsid w:val="00A54217"/>
    <w:rsid w:val="00A66FAB"/>
    <w:rsid w:val="00A91CB9"/>
    <w:rsid w:val="00A94B4C"/>
    <w:rsid w:val="00AA0EF9"/>
    <w:rsid w:val="00AA30B0"/>
    <w:rsid w:val="00AB2E5C"/>
    <w:rsid w:val="00AB4E1D"/>
    <w:rsid w:val="00AC6B30"/>
    <w:rsid w:val="00AD02B4"/>
    <w:rsid w:val="00AD27C9"/>
    <w:rsid w:val="00AE4965"/>
    <w:rsid w:val="00AF5AAD"/>
    <w:rsid w:val="00B12072"/>
    <w:rsid w:val="00B15221"/>
    <w:rsid w:val="00B162A1"/>
    <w:rsid w:val="00B33FA5"/>
    <w:rsid w:val="00B65055"/>
    <w:rsid w:val="00B7258F"/>
    <w:rsid w:val="00BA2D21"/>
    <w:rsid w:val="00BA56DF"/>
    <w:rsid w:val="00BB53DC"/>
    <w:rsid w:val="00BD381F"/>
    <w:rsid w:val="00BD4A62"/>
    <w:rsid w:val="00BE7FBE"/>
    <w:rsid w:val="00BF0734"/>
    <w:rsid w:val="00BF3805"/>
    <w:rsid w:val="00C0187F"/>
    <w:rsid w:val="00C30E1A"/>
    <w:rsid w:val="00C329C8"/>
    <w:rsid w:val="00C368C1"/>
    <w:rsid w:val="00C407F0"/>
    <w:rsid w:val="00C41873"/>
    <w:rsid w:val="00C4409C"/>
    <w:rsid w:val="00C45E73"/>
    <w:rsid w:val="00C62763"/>
    <w:rsid w:val="00C62943"/>
    <w:rsid w:val="00C67689"/>
    <w:rsid w:val="00C800B1"/>
    <w:rsid w:val="00C96CED"/>
    <w:rsid w:val="00CA1CCC"/>
    <w:rsid w:val="00CB2ECE"/>
    <w:rsid w:val="00CB4FA5"/>
    <w:rsid w:val="00CD6422"/>
    <w:rsid w:val="00CE5DED"/>
    <w:rsid w:val="00CF0D03"/>
    <w:rsid w:val="00D222DC"/>
    <w:rsid w:val="00D24ADE"/>
    <w:rsid w:val="00D37E23"/>
    <w:rsid w:val="00D47436"/>
    <w:rsid w:val="00D546CE"/>
    <w:rsid w:val="00D5479D"/>
    <w:rsid w:val="00D651DA"/>
    <w:rsid w:val="00D7018B"/>
    <w:rsid w:val="00D739D1"/>
    <w:rsid w:val="00D747D2"/>
    <w:rsid w:val="00D85610"/>
    <w:rsid w:val="00D972D2"/>
    <w:rsid w:val="00DA5999"/>
    <w:rsid w:val="00DB21A7"/>
    <w:rsid w:val="00DB4ED9"/>
    <w:rsid w:val="00DC2089"/>
    <w:rsid w:val="00DE3C16"/>
    <w:rsid w:val="00DE42FB"/>
    <w:rsid w:val="00E026C1"/>
    <w:rsid w:val="00E06571"/>
    <w:rsid w:val="00E271AF"/>
    <w:rsid w:val="00E32A2A"/>
    <w:rsid w:val="00E44979"/>
    <w:rsid w:val="00E5349E"/>
    <w:rsid w:val="00E65482"/>
    <w:rsid w:val="00E65D96"/>
    <w:rsid w:val="00E70052"/>
    <w:rsid w:val="00E706F8"/>
    <w:rsid w:val="00E751CC"/>
    <w:rsid w:val="00E75CB7"/>
    <w:rsid w:val="00E809C4"/>
    <w:rsid w:val="00E814F9"/>
    <w:rsid w:val="00E84CDC"/>
    <w:rsid w:val="00E8514B"/>
    <w:rsid w:val="00E95762"/>
    <w:rsid w:val="00E97641"/>
    <w:rsid w:val="00EA31FA"/>
    <w:rsid w:val="00EA5199"/>
    <w:rsid w:val="00EA6633"/>
    <w:rsid w:val="00EC2683"/>
    <w:rsid w:val="00ED0D75"/>
    <w:rsid w:val="00ED60D8"/>
    <w:rsid w:val="00F05149"/>
    <w:rsid w:val="00F0727F"/>
    <w:rsid w:val="00F232FB"/>
    <w:rsid w:val="00F25AEE"/>
    <w:rsid w:val="00F354CF"/>
    <w:rsid w:val="00F43063"/>
    <w:rsid w:val="00F4463E"/>
    <w:rsid w:val="00F45004"/>
    <w:rsid w:val="00F625EE"/>
    <w:rsid w:val="00F64B08"/>
    <w:rsid w:val="00F66241"/>
    <w:rsid w:val="00F66A89"/>
    <w:rsid w:val="00F76D16"/>
    <w:rsid w:val="00F81B7C"/>
    <w:rsid w:val="00F916E0"/>
    <w:rsid w:val="00FA0D28"/>
    <w:rsid w:val="00FA31F3"/>
    <w:rsid w:val="00FB5A49"/>
    <w:rsid w:val="00FC00E8"/>
    <w:rsid w:val="00FE0DA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D69"/>
    <w:pPr>
      <w:spacing w:line="280" w:lineRule="atLeast"/>
    </w:pPr>
    <w:rPr>
      <w:rFonts w:ascii="Georgia" w:hAnsi="Georgia"/>
      <w:noProof/>
      <w:sz w:val="21"/>
      <w:szCs w:val="24"/>
      <w:lang w:eastAsia="en-US"/>
    </w:rPr>
  </w:style>
  <w:style w:type="paragraph" w:styleId="Overskrift1">
    <w:name w:val="heading 1"/>
    <w:basedOn w:val="Normal"/>
    <w:next w:val="Normal"/>
    <w:qFormat/>
    <w:rsid w:val="00E32A2A"/>
    <w:pPr>
      <w:outlineLvl w:val="0"/>
    </w:pPr>
    <w:rPr>
      <w:rFonts w:cs="Arial"/>
      <w:b/>
      <w:bCs/>
      <w:szCs w:val="32"/>
    </w:rPr>
  </w:style>
  <w:style w:type="paragraph" w:styleId="Overskrift2">
    <w:name w:val="heading 2"/>
    <w:basedOn w:val="Normal"/>
    <w:next w:val="Normal"/>
    <w:qFormat/>
    <w:rsid w:val="00E32A2A"/>
    <w:pPr>
      <w:outlineLvl w:val="1"/>
    </w:pPr>
    <w:rPr>
      <w:rFonts w:cs="Arial"/>
      <w:b/>
      <w:bCs/>
      <w:i/>
      <w:iCs/>
      <w:szCs w:val="28"/>
    </w:rPr>
  </w:style>
  <w:style w:type="paragraph" w:styleId="Overskrift3">
    <w:name w:val="heading 3"/>
    <w:basedOn w:val="Normal"/>
    <w:next w:val="Normal"/>
    <w:qFormat/>
    <w:rsid w:val="00E32A2A"/>
    <w:pPr>
      <w:outlineLvl w:val="2"/>
    </w:pPr>
    <w:rPr>
      <w:rFonts w:cs="Arial"/>
      <w:bCs/>
      <w:i/>
      <w:szCs w:val="26"/>
    </w:rPr>
  </w:style>
  <w:style w:type="paragraph" w:styleId="Overskrift4">
    <w:name w:val="heading 4"/>
    <w:basedOn w:val="Normal"/>
    <w:next w:val="Normal"/>
    <w:qFormat/>
    <w:rsid w:val="00522D69"/>
    <w:pPr>
      <w:keepNext/>
      <w:outlineLvl w:val="3"/>
    </w:pPr>
    <w:rPr>
      <w:bCs/>
      <w:i/>
      <w:szCs w:val="28"/>
    </w:rPr>
  </w:style>
  <w:style w:type="paragraph" w:styleId="Overskrift5">
    <w:name w:val="heading 5"/>
    <w:basedOn w:val="Normal"/>
    <w:next w:val="Normal"/>
    <w:qFormat/>
    <w:rsid w:val="00522D69"/>
    <w:pPr>
      <w:outlineLvl w:val="4"/>
    </w:pPr>
    <w:rPr>
      <w:bCs/>
      <w:iCs/>
      <w:szCs w:val="26"/>
    </w:rPr>
  </w:style>
  <w:style w:type="paragraph" w:styleId="Overskrift6">
    <w:name w:val="heading 6"/>
    <w:basedOn w:val="Normal"/>
    <w:next w:val="Normal"/>
    <w:qFormat/>
    <w:rsid w:val="00522D69"/>
    <w:pPr>
      <w:outlineLvl w:val="5"/>
    </w:pPr>
    <w:rPr>
      <w:bCs/>
      <w:szCs w:val="22"/>
    </w:rPr>
  </w:style>
  <w:style w:type="paragraph" w:styleId="Overskrift7">
    <w:name w:val="heading 7"/>
    <w:basedOn w:val="Normal"/>
    <w:next w:val="Normal"/>
    <w:qFormat/>
    <w:rsid w:val="00522D69"/>
    <w:pPr>
      <w:outlineLvl w:val="6"/>
    </w:pPr>
  </w:style>
  <w:style w:type="paragraph" w:styleId="Overskrift8">
    <w:name w:val="heading 8"/>
    <w:basedOn w:val="Normal"/>
    <w:next w:val="Normal"/>
    <w:qFormat/>
    <w:rsid w:val="00522D69"/>
    <w:pPr>
      <w:outlineLvl w:val="7"/>
    </w:pPr>
    <w:rPr>
      <w:iCs/>
    </w:rPr>
  </w:style>
  <w:style w:type="paragraph" w:styleId="Overskrift9">
    <w:name w:val="heading 9"/>
    <w:basedOn w:val="Normal"/>
    <w:next w:val="Normal"/>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5"/>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semiHidden/>
    <w:rsid w:val="00522D69"/>
    <w:pPr>
      <w:spacing w:after="120"/>
      <w:ind w:left="1440" w:right="1440"/>
    </w:pPr>
  </w:style>
  <w:style w:type="paragraph" w:styleId="Brdtekst">
    <w:name w:val="Body Text"/>
    <w:basedOn w:val="Normal"/>
    <w:semiHidden/>
    <w:rsid w:val="00522D69"/>
    <w:pPr>
      <w:spacing w:after="120"/>
    </w:pPr>
  </w:style>
  <w:style w:type="paragraph" w:styleId="Brdtekst2">
    <w:name w:val="Body Text 2"/>
    <w:basedOn w:val="Normal"/>
    <w:semiHidden/>
    <w:rsid w:val="00522D69"/>
    <w:pPr>
      <w:spacing w:after="120" w:line="480" w:lineRule="auto"/>
    </w:pPr>
  </w:style>
  <w:style w:type="paragraph" w:styleId="Brdtekst3">
    <w:name w:val="Body Text 3"/>
    <w:basedOn w:val="Normal"/>
    <w:semiHidden/>
    <w:rsid w:val="00522D69"/>
    <w:pPr>
      <w:spacing w:after="120"/>
    </w:pPr>
    <w:rPr>
      <w:sz w:val="16"/>
      <w:szCs w:val="16"/>
    </w:rPr>
  </w:style>
  <w:style w:type="paragraph" w:styleId="Brdtekst-frstelinjeindrykning1">
    <w:name w:val="Body Text First Indent"/>
    <w:basedOn w:val="Brdtekst"/>
    <w:semiHidden/>
    <w:rsid w:val="00522D69"/>
    <w:pPr>
      <w:ind w:firstLine="210"/>
    </w:pPr>
  </w:style>
  <w:style w:type="paragraph" w:styleId="Brdtekstindrykning">
    <w:name w:val="Body Text Indent"/>
    <w:basedOn w:val="Normal"/>
    <w:semiHidden/>
    <w:rsid w:val="00522D69"/>
    <w:pPr>
      <w:spacing w:after="120"/>
      <w:ind w:left="283"/>
    </w:pPr>
  </w:style>
  <w:style w:type="paragraph" w:styleId="Brdtekst-frstelinjeindrykning2">
    <w:name w:val="Body Text First Indent 2"/>
    <w:basedOn w:val="Brdtekstindrykning"/>
    <w:semiHidden/>
    <w:rsid w:val="00522D69"/>
    <w:pPr>
      <w:ind w:firstLine="210"/>
    </w:pPr>
  </w:style>
  <w:style w:type="paragraph" w:styleId="Brdtekstindrykning2">
    <w:name w:val="Body Text Indent 2"/>
    <w:basedOn w:val="Normal"/>
    <w:semiHidden/>
    <w:rsid w:val="00522D69"/>
    <w:pPr>
      <w:spacing w:after="120" w:line="480" w:lineRule="auto"/>
      <w:ind w:left="283"/>
    </w:pPr>
  </w:style>
  <w:style w:type="paragraph" w:styleId="Brdtekstindrykning3">
    <w:name w:val="Body Text Indent 3"/>
    <w:basedOn w:val="Normal"/>
    <w:semiHidden/>
    <w:rsid w:val="00522D69"/>
    <w:pPr>
      <w:spacing w:after="120"/>
      <w:ind w:left="283"/>
    </w:pPr>
    <w:rPr>
      <w:sz w:val="16"/>
      <w:szCs w:val="16"/>
    </w:rPr>
  </w:style>
  <w:style w:type="paragraph" w:styleId="Billedtekst">
    <w:name w:val="caption"/>
    <w:basedOn w:val="Normal"/>
    <w:next w:val="Normal"/>
    <w:qFormat/>
    <w:rsid w:val="00522D69"/>
    <w:rPr>
      <w:b/>
      <w:bCs/>
      <w:sz w:val="16"/>
      <w:szCs w:val="20"/>
    </w:rPr>
  </w:style>
  <w:style w:type="paragraph" w:styleId="Sluthilsen">
    <w:name w:val="Closing"/>
    <w:basedOn w:val="Normal"/>
    <w:semiHidden/>
    <w:rsid w:val="00522D69"/>
    <w:pPr>
      <w:ind w:left="4252"/>
    </w:pPr>
  </w:style>
  <w:style w:type="paragraph" w:styleId="Dato">
    <w:name w:val="Date"/>
    <w:basedOn w:val="Normal"/>
    <w:next w:val="Normal"/>
    <w:semiHidden/>
    <w:rsid w:val="00522D69"/>
  </w:style>
  <w:style w:type="paragraph" w:styleId="E-mail-signatur">
    <w:name w:val="E-mail Signature"/>
    <w:basedOn w:val="Normal"/>
    <w:semiHidden/>
    <w:rsid w:val="00522D69"/>
  </w:style>
  <w:style w:type="character" w:styleId="Fremhv">
    <w:name w:val="Emphasis"/>
    <w:qFormat/>
    <w:rsid w:val="00522D69"/>
    <w:rPr>
      <w:i/>
      <w:iCs/>
    </w:rPr>
  </w:style>
  <w:style w:type="character" w:styleId="Slutnotehenvisning">
    <w:name w:val="endnote reference"/>
    <w:semiHidden/>
    <w:rsid w:val="00522D69"/>
    <w:rPr>
      <w:rFonts w:ascii="AU Passata" w:hAnsi="AU Passata"/>
      <w:color w:val="87888A"/>
      <w:sz w:val="14"/>
      <w:vertAlign w:val="superscript"/>
    </w:rPr>
  </w:style>
  <w:style w:type="paragraph" w:styleId="Slutnotetekst">
    <w:name w:val="endnote text"/>
    <w:basedOn w:val="Normal"/>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22D69"/>
    <w:rPr>
      <w:rFonts w:ascii="Arial" w:hAnsi="Arial" w:cs="Arial"/>
      <w:szCs w:val="20"/>
    </w:rPr>
  </w:style>
  <w:style w:type="character" w:styleId="Fodnotehenvisning">
    <w:name w:val="footnote reference"/>
    <w:semiHidden/>
    <w:rsid w:val="00522D69"/>
    <w:rPr>
      <w:rFonts w:ascii="AU Passata" w:hAnsi="AU Passata"/>
      <w:color w:val="87888A"/>
      <w:sz w:val="14"/>
      <w:vertAlign w:val="superscript"/>
    </w:rPr>
  </w:style>
  <w:style w:type="paragraph" w:styleId="Fodnotetekst">
    <w:name w:val="footnote text"/>
    <w:basedOn w:val="Normal"/>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22D69"/>
  </w:style>
  <w:style w:type="paragraph" w:styleId="HTML-adresse">
    <w:name w:val="HTML Address"/>
    <w:basedOn w:val="Normal"/>
    <w:semiHidden/>
    <w:rsid w:val="00522D69"/>
    <w:rPr>
      <w:i/>
      <w:iCs/>
    </w:rPr>
  </w:style>
  <w:style w:type="character" w:styleId="HTML-citat">
    <w:name w:val="HTML Cite"/>
    <w:semiHidden/>
    <w:rsid w:val="00522D69"/>
    <w:rPr>
      <w:i/>
      <w:iCs/>
    </w:rPr>
  </w:style>
  <w:style w:type="character" w:styleId="HTML-kode">
    <w:name w:val="HTML Code"/>
    <w:semiHidden/>
    <w:rsid w:val="00522D69"/>
    <w:rPr>
      <w:rFonts w:ascii="Courier New" w:hAnsi="Courier New" w:cs="Courier New"/>
      <w:sz w:val="20"/>
      <w:szCs w:val="20"/>
    </w:rPr>
  </w:style>
  <w:style w:type="character" w:styleId="HTML-definition">
    <w:name w:val="HTML Definition"/>
    <w:semiHidden/>
    <w:rsid w:val="00522D69"/>
    <w:rPr>
      <w:i/>
      <w:iCs/>
    </w:rPr>
  </w:style>
  <w:style w:type="character" w:styleId="HTML-tastatur">
    <w:name w:val="HTML Keyboard"/>
    <w:semiHidden/>
    <w:rsid w:val="00522D69"/>
    <w:rPr>
      <w:rFonts w:ascii="Courier New" w:hAnsi="Courier New" w:cs="Courier New"/>
      <w:sz w:val="20"/>
      <w:szCs w:val="20"/>
    </w:rPr>
  </w:style>
  <w:style w:type="paragraph" w:styleId="FormateretHTML">
    <w:name w:val="HTML Preformatted"/>
    <w:basedOn w:val="Normal"/>
    <w:semiHidden/>
    <w:rsid w:val="00522D69"/>
    <w:rPr>
      <w:rFonts w:ascii="Courier New" w:hAnsi="Courier New" w:cs="Courier New"/>
      <w:szCs w:val="20"/>
    </w:rPr>
  </w:style>
  <w:style w:type="character" w:styleId="HTML-eksempel">
    <w:name w:val="HTML Sample"/>
    <w:semiHidden/>
    <w:rsid w:val="00522D69"/>
    <w:rPr>
      <w:rFonts w:ascii="Courier New" w:hAnsi="Courier New" w:cs="Courier New"/>
    </w:rPr>
  </w:style>
  <w:style w:type="character" w:styleId="HTML-skrivemaskine">
    <w:name w:val="HTML Typewriter"/>
    <w:semiHidden/>
    <w:rsid w:val="00522D69"/>
    <w:rPr>
      <w:rFonts w:ascii="Courier New" w:hAnsi="Courier New" w:cs="Courier New"/>
      <w:sz w:val="20"/>
      <w:szCs w:val="20"/>
    </w:rPr>
  </w:style>
  <w:style w:type="character" w:styleId="HTML-variabel">
    <w:name w:val="HTML Variable"/>
    <w:semiHidden/>
    <w:rsid w:val="00522D69"/>
    <w:rPr>
      <w:i/>
      <w:iCs/>
    </w:rPr>
  </w:style>
  <w:style w:type="character" w:styleId="Linjenummer">
    <w:name w:val="line number"/>
    <w:basedOn w:val="Standardskrifttypeiafsnit"/>
    <w:semiHidden/>
    <w:rsid w:val="00522D69"/>
  </w:style>
  <w:style w:type="paragraph" w:styleId="Opstilling">
    <w:name w:val="List"/>
    <w:basedOn w:val="Normal"/>
    <w:semiHidden/>
    <w:rsid w:val="00522D69"/>
    <w:pPr>
      <w:ind w:left="283" w:hanging="283"/>
    </w:pPr>
  </w:style>
  <w:style w:type="paragraph" w:styleId="Opstilling2">
    <w:name w:val="List 2"/>
    <w:basedOn w:val="Normal"/>
    <w:semiHidden/>
    <w:rsid w:val="00522D69"/>
    <w:pPr>
      <w:ind w:left="566" w:hanging="283"/>
    </w:pPr>
  </w:style>
  <w:style w:type="paragraph" w:styleId="Opstilling3">
    <w:name w:val="List 3"/>
    <w:basedOn w:val="Normal"/>
    <w:semiHidden/>
    <w:rsid w:val="00522D69"/>
    <w:pPr>
      <w:ind w:left="849" w:hanging="283"/>
    </w:pPr>
  </w:style>
  <w:style w:type="paragraph" w:styleId="Opstilling4">
    <w:name w:val="List 4"/>
    <w:basedOn w:val="Normal"/>
    <w:semiHidden/>
    <w:rsid w:val="00522D69"/>
    <w:pPr>
      <w:ind w:left="1132" w:hanging="283"/>
    </w:pPr>
  </w:style>
  <w:style w:type="paragraph" w:styleId="Opstilling5">
    <w:name w:val="List 5"/>
    <w:basedOn w:val="Normal"/>
    <w:semiHidden/>
    <w:rsid w:val="00522D69"/>
    <w:pPr>
      <w:ind w:left="1415" w:hanging="283"/>
    </w:pPr>
  </w:style>
  <w:style w:type="paragraph" w:styleId="Opstilling-punkttegn">
    <w:name w:val="List Bullet"/>
    <w:basedOn w:val="Normal"/>
    <w:semiHidden/>
    <w:rsid w:val="00522D69"/>
    <w:pPr>
      <w:numPr>
        <w:numId w:val="3"/>
      </w:numPr>
    </w:pPr>
  </w:style>
  <w:style w:type="paragraph" w:styleId="Opstilling-punkttegn2">
    <w:name w:val="List Bullet 2"/>
    <w:basedOn w:val="Normal"/>
    <w:semiHidden/>
    <w:rsid w:val="00522D69"/>
    <w:pPr>
      <w:numPr>
        <w:numId w:val="4"/>
      </w:numPr>
    </w:pPr>
  </w:style>
  <w:style w:type="paragraph" w:styleId="Opstilling-punkttegn3">
    <w:name w:val="List Bullet 3"/>
    <w:basedOn w:val="Normal"/>
    <w:semiHidden/>
    <w:rsid w:val="00522D69"/>
    <w:pPr>
      <w:numPr>
        <w:numId w:val="5"/>
      </w:numPr>
    </w:pPr>
  </w:style>
  <w:style w:type="paragraph" w:styleId="Opstilling-punkttegn4">
    <w:name w:val="List Bullet 4"/>
    <w:basedOn w:val="Normal"/>
    <w:semiHidden/>
    <w:rsid w:val="00522D69"/>
    <w:pPr>
      <w:numPr>
        <w:numId w:val="6"/>
      </w:numPr>
    </w:pPr>
  </w:style>
  <w:style w:type="paragraph" w:styleId="Opstilling-punkttegn5">
    <w:name w:val="List Bullet 5"/>
    <w:basedOn w:val="Normal"/>
    <w:semiHidden/>
    <w:rsid w:val="00522D69"/>
    <w:pPr>
      <w:numPr>
        <w:numId w:val="7"/>
      </w:numPr>
    </w:pPr>
  </w:style>
  <w:style w:type="paragraph" w:styleId="Opstilling-forts">
    <w:name w:val="List Continue"/>
    <w:basedOn w:val="Normal"/>
    <w:semiHidden/>
    <w:rsid w:val="00522D69"/>
    <w:pPr>
      <w:spacing w:after="120"/>
      <w:ind w:left="283"/>
    </w:pPr>
  </w:style>
  <w:style w:type="paragraph" w:styleId="Opstilling-forts2">
    <w:name w:val="List Continue 2"/>
    <w:basedOn w:val="Normal"/>
    <w:semiHidden/>
    <w:rsid w:val="00522D69"/>
    <w:pPr>
      <w:spacing w:after="120"/>
      <w:ind w:left="566"/>
    </w:pPr>
  </w:style>
  <w:style w:type="paragraph" w:styleId="Opstilling-forts3">
    <w:name w:val="List Continue 3"/>
    <w:basedOn w:val="Normal"/>
    <w:semiHidden/>
    <w:rsid w:val="00522D69"/>
    <w:pPr>
      <w:spacing w:after="120"/>
      <w:ind w:left="849"/>
    </w:pPr>
  </w:style>
  <w:style w:type="paragraph" w:styleId="Opstilling-forts4">
    <w:name w:val="List Continue 4"/>
    <w:basedOn w:val="Normal"/>
    <w:semiHidden/>
    <w:rsid w:val="00522D69"/>
    <w:pPr>
      <w:spacing w:after="120"/>
      <w:ind w:left="1132"/>
    </w:pPr>
  </w:style>
  <w:style w:type="paragraph" w:styleId="Opstilling-forts5">
    <w:name w:val="List Continue 5"/>
    <w:basedOn w:val="Normal"/>
    <w:semiHidden/>
    <w:rsid w:val="00522D69"/>
    <w:pPr>
      <w:spacing w:after="120"/>
      <w:ind w:left="1415"/>
    </w:pPr>
  </w:style>
  <w:style w:type="paragraph" w:styleId="Opstilling-talellerbogst">
    <w:name w:val="List Number"/>
    <w:basedOn w:val="Normal"/>
    <w:semiHidden/>
    <w:rsid w:val="00522D69"/>
    <w:pPr>
      <w:numPr>
        <w:numId w:val="8"/>
      </w:numPr>
    </w:pPr>
  </w:style>
  <w:style w:type="paragraph" w:styleId="Opstilling-talellerbogst2">
    <w:name w:val="List Number 2"/>
    <w:basedOn w:val="Normal"/>
    <w:semiHidden/>
    <w:rsid w:val="00522D69"/>
    <w:pPr>
      <w:numPr>
        <w:numId w:val="9"/>
      </w:numPr>
    </w:pPr>
  </w:style>
  <w:style w:type="paragraph" w:styleId="Opstilling-talellerbogst3">
    <w:name w:val="List Number 3"/>
    <w:basedOn w:val="Normal"/>
    <w:semiHidden/>
    <w:rsid w:val="00522D69"/>
    <w:pPr>
      <w:numPr>
        <w:numId w:val="10"/>
      </w:numPr>
    </w:pPr>
  </w:style>
  <w:style w:type="paragraph" w:styleId="Opstilling-talellerbogst4">
    <w:name w:val="List Number 4"/>
    <w:basedOn w:val="Normal"/>
    <w:semiHidden/>
    <w:rsid w:val="00522D69"/>
    <w:pPr>
      <w:numPr>
        <w:numId w:val="11"/>
      </w:numPr>
    </w:pPr>
  </w:style>
  <w:style w:type="paragraph" w:styleId="Opstilling-talellerbogst5">
    <w:name w:val="List Number 5"/>
    <w:basedOn w:val="Normal"/>
    <w:semiHidden/>
    <w:rsid w:val="00522D69"/>
    <w:pPr>
      <w:numPr>
        <w:numId w:val="12"/>
      </w:numPr>
    </w:pPr>
  </w:style>
  <w:style w:type="paragraph" w:styleId="Brevhoved">
    <w:name w:val="Message Header"/>
    <w:basedOn w:val="Normal"/>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semiHidden/>
    <w:rsid w:val="00522D69"/>
    <w:pPr>
      <w:ind w:left="1304"/>
    </w:pPr>
  </w:style>
  <w:style w:type="paragraph" w:styleId="Noteoverskrift">
    <w:name w:val="Note Heading"/>
    <w:basedOn w:val="Normal"/>
    <w:next w:val="Normal"/>
    <w:semiHidden/>
    <w:rsid w:val="00522D69"/>
  </w:style>
  <w:style w:type="paragraph" w:styleId="Almindeligtekst">
    <w:name w:val="Plain Text"/>
    <w:basedOn w:val="Normal"/>
    <w:semiHidden/>
    <w:rsid w:val="00522D69"/>
    <w:rPr>
      <w:rFonts w:ascii="Courier New" w:hAnsi="Courier New" w:cs="Courier New"/>
      <w:szCs w:val="20"/>
    </w:rPr>
  </w:style>
  <w:style w:type="paragraph" w:styleId="Starthilsen">
    <w:name w:val="Salutation"/>
    <w:basedOn w:val="Normal"/>
    <w:next w:val="Normal"/>
    <w:semiHidden/>
    <w:rsid w:val="00522D69"/>
  </w:style>
  <w:style w:type="paragraph" w:styleId="Underskrift">
    <w:name w:val="Signature"/>
    <w:basedOn w:val="Normal"/>
    <w:semiHidden/>
    <w:rsid w:val="00522D69"/>
    <w:pPr>
      <w:ind w:left="4252"/>
    </w:pPr>
  </w:style>
  <w:style w:type="character" w:styleId="Strk">
    <w:name w:val="Strong"/>
    <w:uiPriority w:val="22"/>
    <w:qFormat/>
    <w:rsid w:val="00522D69"/>
    <w:rPr>
      <w:b/>
      <w:bCs/>
    </w:rPr>
  </w:style>
  <w:style w:type="paragraph" w:styleId="Undertitel">
    <w:name w:val="Subtitle"/>
    <w:basedOn w:val="Normal"/>
    <w:qFormat/>
    <w:rsid w:val="00522D69"/>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522D69"/>
    <w:pPr>
      <w:tabs>
        <w:tab w:val="right" w:pos="7655"/>
      </w:tabs>
      <w:spacing w:before="120"/>
      <w:ind w:right="567"/>
    </w:pPr>
    <w:rPr>
      <w:b/>
    </w:rPr>
  </w:style>
  <w:style w:type="paragraph" w:styleId="Indholdsfortegnelse2">
    <w:name w:val="toc 2"/>
    <w:basedOn w:val="Normal"/>
    <w:next w:val="Normal"/>
    <w:semiHidden/>
    <w:rsid w:val="00522D69"/>
    <w:pPr>
      <w:tabs>
        <w:tab w:val="right" w:pos="7655"/>
      </w:tabs>
      <w:ind w:left="284" w:right="567"/>
    </w:pPr>
  </w:style>
  <w:style w:type="paragraph" w:styleId="Indholdsfortegnelse3">
    <w:name w:val="toc 3"/>
    <w:basedOn w:val="Normal"/>
    <w:next w:val="Normal"/>
    <w:semiHidden/>
    <w:rsid w:val="00522D69"/>
    <w:pPr>
      <w:tabs>
        <w:tab w:val="right" w:pos="7655"/>
      </w:tabs>
      <w:ind w:left="567" w:right="567"/>
    </w:pPr>
  </w:style>
  <w:style w:type="paragraph" w:styleId="Indholdsfortegnelse4">
    <w:name w:val="toc 4"/>
    <w:basedOn w:val="Normal"/>
    <w:next w:val="Normal"/>
    <w:semiHidden/>
    <w:rsid w:val="00522D69"/>
    <w:pPr>
      <w:tabs>
        <w:tab w:val="right" w:pos="7655"/>
      </w:tabs>
      <w:ind w:left="851" w:right="567"/>
    </w:pPr>
  </w:style>
  <w:style w:type="paragraph" w:styleId="Indholdsfortegnelse5">
    <w:name w:val="toc 5"/>
    <w:basedOn w:val="Normal"/>
    <w:next w:val="Normal"/>
    <w:semiHidden/>
    <w:rsid w:val="00522D69"/>
    <w:pPr>
      <w:tabs>
        <w:tab w:val="right" w:pos="7655"/>
      </w:tabs>
      <w:ind w:left="1134" w:right="567"/>
    </w:pPr>
  </w:style>
  <w:style w:type="character" w:styleId="BesgtHyperlink">
    <w:name w:val="FollowedHyperlink"/>
    <w:semiHidden/>
    <w:rsid w:val="00522D69"/>
    <w:rPr>
      <w:rFonts w:ascii="Georgia" w:hAnsi="Georgia"/>
      <w:color w:val="87888A"/>
      <w:sz w:val="21"/>
      <w:u w:val="none"/>
    </w:rPr>
  </w:style>
  <w:style w:type="paragraph" w:styleId="Sidefod">
    <w:name w:val="footer"/>
    <w:basedOn w:val="Normal"/>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522D69"/>
    <w:rPr>
      <w:rFonts w:ascii="Georgia" w:hAnsi="Georgia"/>
      <w:color w:val="03428E"/>
      <w:sz w:val="21"/>
      <w:u w:val="none"/>
    </w:rPr>
  </w:style>
  <w:style w:type="character" w:styleId="Sidetal">
    <w:name w:val="page number"/>
    <w:semiHidden/>
    <w:rsid w:val="00212D3F"/>
    <w:rPr>
      <w:rFonts w:ascii="AU Passata" w:hAnsi="AU Passata"/>
      <w:sz w:val="14"/>
    </w:rPr>
  </w:style>
  <w:style w:type="paragraph" w:customStyle="1" w:styleId="Normal-Bullet">
    <w:name w:val="Normal - Bullet"/>
    <w:basedOn w:val="Normal"/>
    <w:rsid w:val="00522D69"/>
    <w:pPr>
      <w:numPr>
        <w:numId w:val="13"/>
      </w:numPr>
    </w:pPr>
    <w:rPr>
      <w:lang w:val="en-GB"/>
    </w:rPr>
  </w:style>
  <w:style w:type="paragraph" w:styleId="Indholdsfortegnelse6">
    <w:name w:val="toc 6"/>
    <w:basedOn w:val="Normal"/>
    <w:next w:val="Normal"/>
    <w:semiHidden/>
    <w:rsid w:val="00522D69"/>
    <w:pPr>
      <w:tabs>
        <w:tab w:val="right" w:pos="7655"/>
      </w:tabs>
      <w:ind w:left="2268" w:right="567" w:hanging="1134"/>
    </w:pPr>
  </w:style>
  <w:style w:type="paragraph" w:styleId="Indholdsfortegnelse7">
    <w:name w:val="toc 7"/>
    <w:basedOn w:val="Normal"/>
    <w:next w:val="Normal"/>
    <w:semiHidden/>
    <w:rsid w:val="00522D69"/>
    <w:pPr>
      <w:tabs>
        <w:tab w:val="right" w:pos="7655"/>
      </w:tabs>
      <w:ind w:left="2268" w:right="567" w:hanging="1134"/>
    </w:pPr>
  </w:style>
  <w:style w:type="paragraph" w:styleId="Indholdsfortegnelse8">
    <w:name w:val="toc 8"/>
    <w:basedOn w:val="Normal"/>
    <w:next w:val="Normal"/>
    <w:semiHidden/>
    <w:rsid w:val="00522D69"/>
    <w:pPr>
      <w:tabs>
        <w:tab w:val="right" w:pos="7655"/>
      </w:tabs>
      <w:ind w:left="2268" w:right="567" w:hanging="1134"/>
    </w:pPr>
  </w:style>
  <w:style w:type="paragraph" w:styleId="Indholdsfortegnelse9">
    <w:name w:val="toc 9"/>
    <w:basedOn w:val="Normal"/>
    <w:next w:val="Normal"/>
    <w:semiHidden/>
    <w:rsid w:val="00522D69"/>
    <w:pPr>
      <w:tabs>
        <w:tab w:val="right" w:pos="7655"/>
      </w:tabs>
      <w:ind w:left="2268" w:right="567" w:hanging="1134"/>
    </w:pPr>
  </w:style>
  <w:style w:type="paragraph" w:customStyle="1" w:styleId="Normal-Numbering">
    <w:name w:val="Normal - Numbering"/>
    <w:basedOn w:val="Normal"/>
    <w:rsid w:val="00522D69"/>
    <w:pPr>
      <w:numPr>
        <w:numId w:val="14"/>
      </w:numPr>
    </w:pPr>
  </w:style>
  <w:style w:type="paragraph" w:customStyle="1" w:styleId="Normal-Tabletext">
    <w:name w:val="Normal - Table text"/>
    <w:basedOn w:val="Normal"/>
    <w:rsid w:val="00522D69"/>
    <w:pPr>
      <w:spacing w:line="220" w:lineRule="atLeast"/>
    </w:pPr>
    <w:rPr>
      <w:sz w:val="18"/>
    </w:rPr>
  </w:style>
  <w:style w:type="paragraph" w:customStyle="1" w:styleId="Normal-TableHeading">
    <w:name w:val="Normal - Table Heading"/>
    <w:basedOn w:val="Normal"/>
    <w:rsid w:val="00522D69"/>
    <w:pPr>
      <w:spacing w:line="260" w:lineRule="atLeast"/>
    </w:pPr>
    <w:rPr>
      <w:color w:val="03428E"/>
      <w:sz w:val="18"/>
    </w:rPr>
  </w:style>
  <w:style w:type="paragraph" w:customStyle="1" w:styleId="Normal-TableColomnHeading">
    <w:name w:val="Normal - Table Colomn Heading"/>
    <w:basedOn w:val="Normal"/>
    <w:rsid w:val="00522D69"/>
    <w:pPr>
      <w:spacing w:line="220" w:lineRule="atLeast"/>
    </w:pPr>
    <w:rPr>
      <w:color w:val="03428E"/>
      <w:sz w:val="18"/>
    </w:rPr>
  </w:style>
  <w:style w:type="table" w:customStyle="1" w:styleId="Table-Normal">
    <w:name w:val="Table - Normal"/>
    <w:basedOn w:val="Tabel-Normal"/>
    <w:semiHidden/>
    <w:rsid w:val="00522D6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522D69"/>
    <w:pPr>
      <w:jc w:val="right"/>
    </w:pPr>
  </w:style>
  <w:style w:type="paragraph" w:customStyle="1" w:styleId="Normal-TableNumbersTotal">
    <w:name w:val="Normal - Table Numbers Total"/>
    <w:basedOn w:val="Normal-TableNumbers"/>
    <w:rsid w:val="00522D69"/>
    <w:rPr>
      <w:b/>
    </w:rPr>
  </w:style>
  <w:style w:type="paragraph" w:customStyle="1" w:styleId="Template">
    <w:name w:val="Template"/>
    <w:semiHidden/>
    <w:rsid w:val="003536C8"/>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522D69"/>
    <w:rPr>
      <w:b/>
    </w:rPr>
  </w:style>
  <w:style w:type="paragraph" w:customStyle="1" w:styleId="Template-Address">
    <w:name w:val="Template - Address"/>
    <w:basedOn w:val="Template"/>
    <w:semiHidden/>
    <w:rsid w:val="00522D69"/>
  </w:style>
  <w:style w:type="paragraph" w:customStyle="1" w:styleId="Template-Date">
    <w:name w:val="Template - Date"/>
    <w:basedOn w:val="Template-Address"/>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522D69"/>
    <w:rPr>
      <w:b/>
    </w:rPr>
  </w:style>
  <w:style w:type="paragraph" w:customStyle="1" w:styleId="Template-Afdeling">
    <w:name w:val="Template - Afdeling"/>
    <w:basedOn w:val="Template"/>
    <w:semiHidden/>
    <w:rsid w:val="00522D69"/>
    <w:rPr>
      <w:b/>
    </w:rPr>
  </w:style>
  <w:style w:type="paragraph" w:styleId="Listeoverfigurer">
    <w:name w:val="table of figures"/>
    <w:basedOn w:val="Normal"/>
    <w:next w:val="Normal"/>
    <w:semiHidden/>
    <w:rsid w:val="00522D69"/>
  </w:style>
  <w:style w:type="paragraph" w:customStyle="1" w:styleId="Template-NavnMellemnavn">
    <w:name w:val="Template - Navn/Mellemnavn"/>
    <w:basedOn w:val="Template"/>
    <w:semiHidden/>
    <w:rsid w:val="00522D69"/>
    <w:rPr>
      <w:b/>
    </w:rPr>
  </w:style>
  <w:style w:type="paragraph" w:customStyle="1" w:styleId="Template-Brugerinfo">
    <w:name w:val="Template - Bruger info"/>
    <w:basedOn w:val="Template"/>
    <w:semiHidden/>
    <w:rsid w:val="00522D69"/>
  </w:style>
  <w:style w:type="paragraph" w:customStyle="1" w:styleId="Normal-DokumentNavn">
    <w:name w:val="Normal - Dokument Navn"/>
    <w:basedOn w:val="Normal"/>
    <w:semiHidden/>
    <w:rsid w:val="00456317"/>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522D69"/>
    <w:rPr>
      <w:b/>
    </w:rPr>
  </w:style>
  <w:style w:type="paragraph" w:customStyle="1" w:styleId="Template-Informationstekst">
    <w:name w:val="Template - Informations tekst"/>
    <w:basedOn w:val="Template"/>
    <w:semiHidden/>
    <w:rsid w:val="00522D69"/>
  </w:style>
  <w:style w:type="paragraph" w:customStyle="1" w:styleId="Template-Parentlogoname">
    <w:name w:val="Template - Parent logoname"/>
    <w:basedOn w:val="Template"/>
    <w:semiHidden/>
    <w:rsid w:val="001D44BE"/>
    <w:pPr>
      <w:spacing w:line="240" w:lineRule="atLeast"/>
    </w:pPr>
    <w:rPr>
      <w:caps/>
      <w:color w:val="03428E"/>
      <w:sz w:val="22"/>
    </w:rPr>
  </w:style>
  <w:style w:type="paragraph" w:customStyle="1" w:styleId="Template-Unitnamelogoname">
    <w:name w:val="Template - Unitname logoname"/>
    <w:basedOn w:val="Template-Parentlogoname"/>
    <w:semiHidden/>
    <w:rsid w:val="000824DA"/>
    <w:pPr>
      <w:spacing w:before="66" w:line="160" w:lineRule="atLeast"/>
      <w:contextualSpacing/>
    </w:pPr>
    <w:rPr>
      <w:sz w:val="14"/>
    </w:rPr>
  </w:style>
  <w:style w:type="paragraph" w:styleId="Markeringsbobletekst">
    <w:name w:val="Balloon Text"/>
    <w:basedOn w:val="Normal"/>
    <w:semiHidden/>
    <w:rsid w:val="00B7258F"/>
    <w:rPr>
      <w:rFonts w:ascii="Tahoma" w:hAnsi="Tahoma" w:cs="Tahoma"/>
      <w:sz w:val="16"/>
      <w:szCs w:val="16"/>
    </w:rPr>
  </w:style>
  <w:style w:type="character" w:styleId="Kommentarhenvisning">
    <w:name w:val="annotation reference"/>
    <w:semiHidden/>
    <w:rsid w:val="00B7258F"/>
    <w:rPr>
      <w:sz w:val="16"/>
      <w:szCs w:val="16"/>
    </w:rPr>
  </w:style>
  <w:style w:type="paragraph" w:styleId="Kommentartekst">
    <w:name w:val="annotation text"/>
    <w:basedOn w:val="Normal"/>
    <w:semiHidden/>
    <w:rsid w:val="00B7258F"/>
    <w:rPr>
      <w:sz w:val="20"/>
      <w:szCs w:val="20"/>
    </w:rPr>
  </w:style>
  <w:style w:type="paragraph" w:styleId="Kommentaremne">
    <w:name w:val="annotation subject"/>
    <w:basedOn w:val="Kommentartekst"/>
    <w:next w:val="Kommentartekst"/>
    <w:semiHidden/>
    <w:rsid w:val="00B7258F"/>
    <w:rPr>
      <w:b/>
      <w:bCs/>
    </w:rPr>
  </w:style>
  <w:style w:type="paragraph" w:styleId="Dokumentoversigt">
    <w:name w:val="Document Map"/>
    <w:basedOn w:val="Normal"/>
    <w:semiHidden/>
    <w:rsid w:val="00B7258F"/>
    <w:pPr>
      <w:shd w:val="clear" w:color="auto" w:fill="000080"/>
    </w:pPr>
    <w:rPr>
      <w:rFonts w:ascii="Tahoma" w:hAnsi="Tahoma" w:cs="Tahoma"/>
      <w:sz w:val="20"/>
      <w:szCs w:val="20"/>
    </w:rPr>
  </w:style>
  <w:style w:type="paragraph" w:styleId="Indeks1">
    <w:name w:val="index 1"/>
    <w:basedOn w:val="Normal"/>
    <w:next w:val="Normal"/>
    <w:autoRedefine/>
    <w:semiHidden/>
    <w:rsid w:val="00B7258F"/>
    <w:pPr>
      <w:ind w:left="210" w:hanging="210"/>
    </w:pPr>
  </w:style>
  <w:style w:type="paragraph" w:styleId="Indeks2">
    <w:name w:val="index 2"/>
    <w:basedOn w:val="Normal"/>
    <w:next w:val="Normal"/>
    <w:autoRedefine/>
    <w:semiHidden/>
    <w:rsid w:val="00B7258F"/>
    <w:pPr>
      <w:ind w:left="420" w:hanging="210"/>
    </w:pPr>
  </w:style>
  <w:style w:type="paragraph" w:styleId="Indeks3">
    <w:name w:val="index 3"/>
    <w:basedOn w:val="Normal"/>
    <w:next w:val="Normal"/>
    <w:autoRedefine/>
    <w:semiHidden/>
    <w:rsid w:val="00B7258F"/>
    <w:pPr>
      <w:ind w:left="630" w:hanging="210"/>
    </w:pPr>
  </w:style>
  <w:style w:type="paragraph" w:styleId="Indeks4">
    <w:name w:val="index 4"/>
    <w:basedOn w:val="Normal"/>
    <w:next w:val="Normal"/>
    <w:autoRedefine/>
    <w:semiHidden/>
    <w:rsid w:val="00B7258F"/>
    <w:pPr>
      <w:ind w:left="840" w:hanging="210"/>
    </w:pPr>
  </w:style>
  <w:style w:type="paragraph" w:styleId="Indeks5">
    <w:name w:val="index 5"/>
    <w:basedOn w:val="Normal"/>
    <w:next w:val="Normal"/>
    <w:autoRedefine/>
    <w:semiHidden/>
    <w:rsid w:val="00B7258F"/>
    <w:pPr>
      <w:ind w:left="1050" w:hanging="210"/>
    </w:pPr>
  </w:style>
  <w:style w:type="paragraph" w:styleId="Indeks6">
    <w:name w:val="index 6"/>
    <w:basedOn w:val="Normal"/>
    <w:next w:val="Normal"/>
    <w:autoRedefine/>
    <w:semiHidden/>
    <w:rsid w:val="00B7258F"/>
    <w:pPr>
      <w:ind w:left="1260" w:hanging="210"/>
    </w:pPr>
  </w:style>
  <w:style w:type="paragraph" w:styleId="Indeks7">
    <w:name w:val="index 7"/>
    <w:basedOn w:val="Normal"/>
    <w:next w:val="Normal"/>
    <w:autoRedefine/>
    <w:semiHidden/>
    <w:rsid w:val="00B7258F"/>
    <w:pPr>
      <w:ind w:left="1470" w:hanging="210"/>
    </w:pPr>
  </w:style>
  <w:style w:type="paragraph" w:styleId="Indeks8">
    <w:name w:val="index 8"/>
    <w:basedOn w:val="Normal"/>
    <w:next w:val="Normal"/>
    <w:autoRedefine/>
    <w:semiHidden/>
    <w:rsid w:val="00B7258F"/>
    <w:pPr>
      <w:ind w:left="1680" w:hanging="210"/>
    </w:pPr>
  </w:style>
  <w:style w:type="paragraph" w:styleId="Indeks9">
    <w:name w:val="index 9"/>
    <w:basedOn w:val="Normal"/>
    <w:next w:val="Normal"/>
    <w:autoRedefine/>
    <w:semiHidden/>
    <w:rsid w:val="00B7258F"/>
    <w:pPr>
      <w:ind w:left="1890" w:hanging="210"/>
    </w:pPr>
  </w:style>
  <w:style w:type="paragraph" w:styleId="Indeksoverskrift">
    <w:name w:val="index heading"/>
    <w:basedOn w:val="Normal"/>
    <w:next w:val="Indeks1"/>
    <w:semiHidden/>
    <w:rsid w:val="00B7258F"/>
    <w:rPr>
      <w:rFonts w:ascii="Arial" w:hAnsi="Arial" w:cs="Arial"/>
      <w:b/>
      <w:bCs/>
    </w:rPr>
  </w:style>
  <w:style w:type="paragraph" w:styleId="Makrotekst">
    <w:name w:val="macro"/>
    <w:semiHidden/>
    <w:rsid w:val="00B7258F"/>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B7258F"/>
    <w:pPr>
      <w:ind w:left="210" w:hanging="210"/>
    </w:pPr>
  </w:style>
  <w:style w:type="paragraph" w:styleId="Citatoverskrift">
    <w:name w:val="toa heading"/>
    <w:basedOn w:val="Normal"/>
    <w:next w:val="Normal"/>
    <w:semiHidden/>
    <w:rsid w:val="00B7258F"/>
    <w:pPr>
      <w:spacing w:before="120"/>
    </w:pPr>
    <w:rPr>
      <w:rFonts w:ascii="Arial" w:hAnsi="Arial" w:cs="Arial"/>
      <w:b/>
      <w:bCs/>
      <w:sz w:val="24"/>
    </w:rPr>
  </w:style>
  <w:style w:type="paragraph" w:styleId="Listeafsnit">
    <w:name w:val="List Paragraph"/>
    <w:basedOn w:val="Normal"/>
    <w:link w:val="ListeafsnitTegn"/>
    <w:uiPriority w:val="34"/>
    <w:qFormat/>
    <w:rsid w:val="008174E5"/>
    <w:pPr>
      <w:spacing w:after="200" w:line="276" w:lineRule="auto"/>
      <w:ind w:left="720"/>
      <w:contextualSpacing/>
    </w:pPr>
    <w:rPr>
      <w:rFonts w:ascii="Calibri" w:eastAsia="Calibri" w:hAnsi="Calibri"/>
      <w:sz w:val="22"/>
      <w:szCs w:val="22"/>
    </w:rPr>
  </w:style>
  <w:style w:type="paragraph" w:customStyle="1" w:styleId="stk2">
    <w:name w:val="stk2"/>
    <w:basedOn w:val="Normal"/>
    <w:rsid w:val="008174E5"/>
    <w:pPr>
      <w:spacing w:line="240" w:lineRule="auto"/>
      <w:ind w:firstLine="240"/>
    </w:pPr>
    <w:rPr>
      <w:rFonts w:ascii="Tahoma" w:hAnsi="Tahoma" w:cs="Tahoma"/>
      <w:color w:val="000000"/>
      <w:sz w:val="24"/>
      <w:lang w:eastAsia="da-DK"/>
    </w:rPr>
  </w:style>
  <w:style w:type="paragraph" w:customStyle="1" w:styleId="liste1">
    <w:name w:val="liste1"/>
    <w:basedOn w:val="Normal"/>
    <w:rsid w:val="008174E5"/>
    <w:pPr>
      <w:spacing w:line="240" w:lineRule="auto"/>
      <w:ind w:left="280"/>
    </w:pPr>
    <w:rPr>
      <w:rFonts w:ascii="Tahoma" w:hAnsi="Tahoma" w:cs="Tahoma"/>
      <w:color w:val="000000"/>
      <w:sz w:val="24"/>
      <w:lang w:eastAsia="da-DK"/>
    </w:rPr>
  </w:style>
  <w:style w:type="character" w:customStyle="1" w:styleId="stknr1">
    <w:name w:val="stknr1"/>
    <w:rsid w:val="008174E5"/>
    <w:rPr>
      <w:rFonts w:ascii="Tahoma" w:hAnsi="Tahoma" w:cs="Tahoma" w:hint="default"/>
      <w:i/>
      <w:iCs/>
      <w:color w:val="000000"/>
      <w:sz w:val="24"/>
      <w:szCs w:val="24"/>
      <w:shd w:val="clear" w:color="auto" w:fill="auto"/>
    </w:rPr>
  </w:style>
  <w:style w:type="character" w:customStyle="1" w:styleId="liste1nr1">
    <w:name w:val="liste1nr1"/>
    <w:rsid w:val="008174E5"/>
    <w:rPr>
      <w:rFonts w:ascii="Tahoma" w:hAnsi="Tahoma" w:cs="Tahoma" w:hint="default"/>
      <w:color w:val="000000"/>
      <w:sz w:val="24"/>
      <w:szCs w:val="24"/>
      <w:shd w:val="clear" w:color="auto" w:fill="auto"/>
    </w:rPr>
  </w:style>
  <w:style w:type="character" w:customStyle="1" w:styleId="ListeafsnitTegn">
    <w:name w:val="Listeafsnit Tegn"/>
    <w:link w:val="Listeafsnit"/>
    <w:uiPriority w:val="34"/>
    <w:locked/>
    <w:rsid w:val="003D661D"/>
    <w:rPr>
      <w:rFonts w:ascii="Calibri" w:eastAsia="Calibri" w:hAnsi="Calibri"/>
      <w:noProof/>
      <w:sz w:val="22"/>
      <w:szCs w:val="22"/>
      <w:lang w:eastAsia="en-US"/>
    </w:rPr>
  </w:style>
  <w:style w:type="character" w:customStyle="1" w:styleId="paragrafnr1">
    <w:name w:val="paragrafnr1"/>
    <w:rsid w:val="00A41556"/>
    <w:rPr>
      <w:rFonts w:ascii="Tahoma" w:hAnsi="Tahoma" w:cs="Tahoma" w:hint="default"/>
      <w:b/>
      <w:bCs/>
      <w:color w:val="000000"/>
      <w:sz w:val="24"/>
      <w:szCs w:val="24"/>
      <w:shd w:val="clear" w:color="auto" w:fill="auto"/>
    </w:rPr>
  </w:style>
  <w:style w:type="paragraph" w:customStyle="1" w:styleId="paragraf">
    <w:name w:val="paragraf"/>
    <w:basedOn w:val="Normal"/>
    <w:rsid w:val="008F493D"/>
    <w:pPr>
      <w:spacing w:before="200" w:line="240" w:lineRule="auto"/>
      <w:ind w:firstLine="240"/>
    </w:pPr>
    <w:rPr>
      <w:rFonts w:ascii="Tahoma" w:hAnsi="Tahoma" w:cs="Tahoma"/>
      <w:noProof w:val="0"/>
      <w:color w:val="000000"/>
      <w:sz w:val="24"/>
      <w:lang w:eastAsia="da-DK"/>
    </w:rPr>
  </w:style>
  <w:style w:type="paragraph" w:customStyle="1" w:styleId="paragrafgruppeoverskrift">
    <w:name w:val="paragrafgruppeoverskrift"/>
    <w:basedOn w:val="Normal"/>
    <w:rsid w:val="000D50EC"/>
    <w:pPr>
      <w:spacing w:before="300" w:after="100" w:line="240" w:lineRule="auto"/>
      <w:jc w:val="center"/>
    </w:pPr>
    <w:rPr>
      <w:rFonts w:ascii="Tahoma" w:eastAsia="Calibri" w:hAnsi="Tahoma" w:cs="Tahoma"/>
      <w:i/>
      <w:iCs/>
      <w:noProof w:val="0"/>
      <w:color w:val="000000"/>
      <w:sz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D69"/>
    <w:pPr>
      <w:spacing w:line="280" w:lineRule="atLeast"/>
    </w:pPr>
    <w:rPr>
      <w:rFonts w:ascii="Georgia" w:hAnsi="Georgia"/>
      <w:noProof/>
      <w:sz w:val="21"/>
      <w:szCs w:val="24"/>
      <w:lang w:eastAsia="en-US"/>
    </w:rPr>
  </w:style>
  <w:style w:type="paragraph" w:styleId="Overskrift1">
    <w:name w:val="heading 1"/>
    <w:basedOn w:val="Normal"/>
    <w:next w:val="Normal"/>
    <w:qFormat/>
    <w:rsid w:val="00E32A2A"/>
    <w:pPr>
      <w:outlineLvl w:val="0"/>
    </w:pPr>
    <w:rPr>
      <w:rFonts w:cs="Arial"/>
      <w:b/>
      <w:bCs/>
      <w:szCs w:val="32"/>
    </w:rPr>
  </w:style>
  <w:style w:type="paragraph" w:styleId="Overskrift2">
    <w:name w:val="heading 2"/>
    <w:basedOn w:val="Normal"/>
    <w:next w:val="Normal"/>
    <w:qFormat/>
    <w:rsid w:val="00E32A2A"/>
    <w:pPr>
      <w:outlineLvl w:val="1"/>
    </w:pPr>
    <w:rPr>
      <w:rFonts w:cs="Arial"/>
      <w:b/>
      <w:bCs/>
      <w:i/>
      <w:iCs/>
      <w:szCs w:val="28"/>
    </w:rPr>
  </w:style>
  <w:style w:type="paragraph" w:styleId="Overskrift3">
    <w:name w:val="heading 3"/>
    <w:basedOn w:val="Normal"/>
    <w:next w:val="Normal"/>
    <w:qFormat/>
    <w:rsid w:val="00E32A2A"/>
    <w:pPr>
      <w:outlineLvl w:val="2"/>
    </w:pPr>
    <w:rPr>
      <w:rFonts w:cs="Arial"/>
      <w:bCs/>
      <w:i/>
      <w:szCs w:val="26"/>
    </w:rPr>
  </w:style>
  <w:style w:type="paragraph" w:styleId="Overskrift4">
    <w:name w:val="heading 4"/>
    <w:basedOn w:val="Normal"/>
    <w:next w:val="Normal"/>
    <w:qFormat/>
    <w:rsid w:val="00522D69"/>
    <w:pPr>
      <w:keepNext/>
      <w:outlineLvl w:val="3"/>
    </w:pPr>
    <w:rPr>
      <w:bCs/>
      <w:i/>
      <w:szCs w:val="28"/>
    </w:rPr>
  </w:style>
  <w:style w:type="paragraph" w:styleId="Overskrift5">
    <w:name w:val="heading 5"/>
    <w:basedOn w:val="Normal"/>
    <w:next w:val="Normal"/>
    <w:qFormat/>
    <w:rsid w:val="00522D69"/>
    <w:pPr>
      <w:outlineLvl w:val="4"/>
    </w:pPr>
    <w:rPr>
      <w:bCs/>
      <w:iCs/>
      <w:szCs w:val="26"/>
    </w:rPr>
  </w:style>
  <w:style w:type="paragraph" w:styleId="Overskrift6">
    <w:name w:val="heading 6"/>
    <w:basedOn w:val="Normal"/>
    <w:next w:val="Normal"/>
    <w:qFormat/>
    <w:rsid w:val="00522D69"/>
    <w:pPr>
      <w:outlineLvl w:val="5"/>
    </w:pPr>
    <w:rPr>
      <w:bCs/>
      <w:szCs w:val="22"/>
    </w:rPr>
  </w:style>
  <w:style w:type="paragraph" w:styleId="Overskrift7">
    <w:name w:val="heading 7"/>
    <w:basedOn w:val="Normal"/>
    <w:next w:val="Normal"/>
    <w:qFormat/>
    <w:rsid w:val="00522D69"/>
    <w:pPr>
      <w:outlineLvl w:val="6"/>
    </w:pPr>
  </w:style>
  <w:style w:type="paragraph" w:styleId="Overskrift8">
    <w:name w:val="heading 8"/>
    <w:basedOn w:val="Normal"/>
    <w:next w:val="Normal"/>
    <w:qFormat/>
    <w:rsid w:val="00522D69"/>
    <w:pPr>
      <w:outlineLvl w:val="7"/>
    </w:pPr>
    <w:rPr>
      <w:iCs/>
    </w:rPr>
  </w:style>
  <w:style w:type="paragraph" w:styleId="Overskrift9">
    <w:name w:val="heading 9"/>
    <w:basedOn w:val="Normal"/>
    <w:next w:val="Normal"/>
    <w:qFormat/>
    <w:rsid w:val="00522D69"/>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1D44BE"/>
    <w:pPr>
      <w:numPr>
        <w:numId w:val="15"/>
      </w:numPr>
    </w:pPr>
  </w:style>
  <w:style w:type="numbering" w:styleId="1ai">
    <w:name w:val="Outline List 1"/>
    <w:basedOn w:val="Ingenoversigt"/>
    <w:semiHidden/>
    <w:rsid w:val="00522D69"/>
    <w:pPr>
      <w:numPr>
        <w:numId w:val="1"/>
      </w:numPr>
    </w:pPr>
  </w:style>
  <w:style w:type="numbering" w:styleId="ArtikelSektion">
    <w:name w:val="Outline List 3"/>
    <w:basedOn w:val="Ingenoversigt"/>
    <w:semiHidden/>
    <w:rsid w:val="00522D69"/>
    <w:pPr>
      <w:numPr>
        <w:numId w:val="2"/>
      </w:numPr>
    </w:pPr>
  </w:style>
  <w:style w:type="paragraph" w:styleId="Bloktekst">
    <w:name w:val="Block Text"/>
    <w:basedOn w:val="Normal"/>
    <w:semiHidden/>
    <w:rsid w:val="00522D69"/>
    <w:pPr>
      <w:spacing w:after="120"/>
      <w:ind w:left="1440" w:right="1440"/>
    </w:pPr>
  </w:style>
  <w:style w:type="paragraph" w:styleId="Brdtekst">
    <w:name w:val="Body Text"/>
    <w:basedOn w:val="Normal"/>
    <w:semiHidden/>
    <w:rsid w:val="00522D69"/>
    <w:pPr>
      <w:spacing w:after="120"/>
    </w:pPr>
  </w:style>
  <w:style w:type="paragraph" w:styleId="Brdtekst2">
    <w:name w:val="Body Text 2"/>
    <w:basedOn w:val="Normal"/>
    <w:semiHidden/>
    <w:rsid w:val="00522D69"/>
    <w:pPr>
      <w:spacing w:after="120" w:line="480" w:lineRule="auto"/>
    </w:pPr>
  </w:style>
  <w:style w:type="paragraph" w:styleId="Brdtekst3">
    <w:name w:val="Body Text 3"/>
    <w:basedOn w:val="Normal"/>
    <w:semiHidden/>
    <w:rsid w:val="00522D69"/>
    <w:pPr>
      <w:spacing w:after="120"/>
    </w:pPr>
    <w:rPr>
      <w:sz w:val="16"/>
      <w:szCs w:val="16"/>
    </w:rPr>
  </w:style>
  <w:style w:type="paragraph" w:styleId="Brdtekst-frstelinjeindrykning1">
    <w:name w:val="Body Text First Indent"/>
    <w:basedOn w:val="Brdtekst"/>
    <w:semiHidden/>
    <w:rsid w:val="00522D69"/>
    <w:pPr>
      <w:ind w:firstLine="210"/>
    </w:pPr>
  </w:style>
  <w:style w:type="paragraph" w:styleId="Brdtekstindrykning">
    <w:name w:val="Body Text Indent"/>
    <w:basedOn w:val="Normal"/>
    <w:semiHidden/>
    <w:rsid w:val="00522D69"/>
    <w:pPr>
      <w:spacing w:after="120"/>
      <w:ind w:left="283"/>
    </w:pPr>
  </w:style>
  <w:style w:type="paragraph" w:styleId="Brdtekst-frstelinjeindrykning2">
    <w:name w:val="Body Text First Indent 2"/>
    <w:basedOn w:val="Brdtekstindrykning"/>
    <w:semiHidden/>
    <w:rsid w:val="00522D69"/>
    <w:pPr>
      <w:ind w:firstLine="210"/>
    </w:pPr>
  </w:style>
  <w:style w:type="paragraph" w:styleId="Brdtekstindrykning2">
    <w:name w:val="Body Text Indent 2"/>
    <w:basedOn w:val="Normal"/>
    <w:semiHidden/>
    <w:rsid w:val="00522D69"/>
    <w:pPr>
      <w:spacing w:after="120" w:line="480" w:lineRule="auto"/>
      <w:ind w:left="283"/>
    </w:pPr>
  </w:style>
  <w:style w:type="paragraph" w:styleId="Brdtekstindrykning3">
    <w:name w:val="Body Text Indent 3"/>
    <w:basedOn w:val="Normal"/>
    <w:semiHidden/>
    <w:rsid w:val="00522D69"/>
    <w:pPr>
      <w:spacing w:after="120"/>
      <w:ind w:left="283"/>
    </w:pPr>
    <w:rPr>
      <w:sz w:val="16"/>
      <w:szCs w:val="16"/>
    </w:rPr>
  </w:style>
  <w:style w:type="paragraph" w:styleId="Billedtekst">
    <w:name w:val="caption"/>
    <w:basedOn w:val="Normal"/>
    <w:next w:val="Normal"/>
    <w:qFormat/>
    <w:rsid w:val="00522D69"/>
    <w:rPr>
      <w:b/>
      <w:bCs/>
      <w:sz w:val="16"/>
      <w:szCs w:val="20"/>
    </w:rPr>
  </w:style>
  <w:style w:type="paragraph" w:styleId="Sluthilsen">
    <w:name w:val="Closing"/>
    <w:basedOn w:val="Normal"/>
    <w:semiHidden/>
    <w:rsid w:val="00522D69"/>
    <w:pPr>
      <w:ind w:left="4252"/>
    </w:pPr>
  </w:style>
  <w:style w:type="paragraph" w:styleId="Dato">
    <w:name w:val="Date"/>
    <w:basedOn w:val="Normal"/>
    <w:next w:val="Normal"/>
    <w:semiHidden/>
    <w:rsid w:val="00522D69"/>
  </w:style>
  <w:style w:type="paragraph" w:styleId="E-mail-signatur">
    <w:name w:val="E-mail Signature"/>
    <w:basedOn w:val="Normal"/>
    <w:semiHidden/>
    <w:rsid w:val="00522D69"/>
  </w:style>
  <w:style w:type="character" w:styleId="Fremhv">
    <w:name w:val="Emphasis"/>
    <w:qFormat/>
    <w:rsid w:val="00522D69"/>
    <w:rPr>
      <w:i/>
      <w:iCs/>
    </w:rPr>
  </w:style>
  <w:style w:type="character" w:styleId="Slutnotehenvisning">
    <w:name w:val="endnote reference"/>
    <w:semiHidden/>
    <w:rsid w:val="00522D69"/>
    <w:rPr>
      <w:rFonts w:ascii="AU Passata" w:hAnsi="AU Passata"/>
      <w:color w:val="87888A"/>
      <w:sz w:val="14"/>
      <w:vertAlign w:val="superscript"/>
    </w:rPr>
  </w:style>
  <w:style w:type="paragraph" w:styleId="Slutnotetekst">
    <w:name w:val="endnote text"/>
    <w:basedOn w:val="Normal"/>
    <w:semiHidden/>
    <w:rsid w:val="00522D69"/>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22D69"/>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22D69"/>
    <w:rPr>
      <w:rFonts w:ascii="Arial" w:hAnsi="Arial" w:cs="Arial"/>
      <w:szCs w:val="20"/>
    </w:rPr>
  </w:style>
  <w:style w:type="character" w:styleId="Fodnotehenvisning">
    <w:name w:val="footnote reference"/>
    <w:semiHidden/>
    <w:rsid w:val="00522D69"/>
    <w:rPr>
      <w:rFonts w:ascii="AU Passata" w:hAnsi="AU Passata"/>
      <w:color w:val="87888A"/>
      <w:sz w:val="14"/>
      <w:vertAlign w:val="superscript"/>
    </w:rPr>
  </w:style>
  <w:style w:type="paragraph" w:styleId="Fodnotetekst">
    <w:name w:val="footnote text"/>
    <w:basedOn w:val="Normal"/>
    <w:semiHidden/>
    <w:rsid w:val="00522D69"/>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22D69"/>
  </w:style>
  <w:style w:type="paragraph" w:styleId="HTML-adresse">
    <w:name w:val="HTML Address"/>
    <w:basedOn w:val="Normal"/>
    <w:semiHidden/>
    <w:rsid w:val="00522D69"/>
    <w:rPr>
      <w:i/>
      <w:iCs/>
    </w:rPr>
  </w:style>
  <w:style w:type="character" w:styleId="HTML-citat">
    <w:name w:val="HTML Cite"/>
    <w:semiHidden/>
    <w:rsid w:val="00522D69"/>
    <w:rPr>
      <w:i/>
      <w:iCs/>
    </w:rPr>
  </w:style>
  <w:style w:type="character" w:styleId="HTML-kode">
    <w:name w:val="HTML Code"/>
    <w:semiHidden/>
    <w:rsid w:val="00522D69"/>
    <w:rPr>
      <w:rFonts w:ascii="Courier New" w:hAnsi="Courier New" w:cs="Courier New"/>
      <w:sz w:val="20"/>
      <w:szCs w:val="20"/>
    </w:rPr>
  </w:style>
  <w:style w:type="character" w:styleId="HTML-definition">
    <w:name w:val="HTML Definition"/>
    <w:semiHidden/>
    <w:rsid w:val="00522D69"/>
    <w:rPr>
      <w:i/>
      <w:iCs/>
    </w:rPr>
  </w:style>
  <w:style w:type="character" w:styleId="HTML-tastatur">
    <w:name w:val="HTML Keyboard"/>
    <w:semiHidden/>
    <w:rsid w:val="00522D69"/>
    <w:rPr>
      <w:rFonts w:ascii="Courier New" w:hAnsi="Courier New" w:cs="Courier New"/>
      <w:sz w:val="20"/>
      <w:szCs w:val="20"/>
    </w:rPr>
  </w:style>
  <w:style w:type="paragraph" w:styleId="FormateretHTML">
    <w:name w:val="HTML Preformatted"/>
    <w:basedOn w:val="Normal"/>
    <w:semiHidden/>
    <w:rsid w:val="00522D69"/>
    <w:rPr>
      <w:rFonts w:ascii="Courier New" w:hAnsi="Courier New" w:cs="Courier New"/>
      <w:szCs w:val="20"/>
    </w:rPr>
  </w:style>
  <w:style w:type="character" w:styleId="HTML-eksempel">
    <w:name w:val="HTML Sample"/>
    <w:semiHidden/>
    <w:rsid w:val="00522D69"/>
    <w:rPr>
      <w:rFonts w:ascii="Courier New" w:hAnsi="Courier New" w:cs="Courier New"/>
    </w:rPr>
  </w:style>
  <w:style w:type="character" w:styleId="HTML-skrivemaskine">
    <w:name w:val="HTML Typewriter"/>
    <w:semiHidden/>
    <w:rsid w:val="00522D69"/>
    <w:rPr>
      <w:rFonts w:ascii="Courier New" w:hAnsi="Courier New" w:cs="Courier New"/>
      <w:sz w:val="20"/>
      <w:szCs w:val="20"/>
    </w:rPr>
  </w:style>
  <w:style w:type="character" w:styleId="HTML-variabel">
    <w:name w:val="HTML Variable"/>
    <w:semiHidden/>
    <w:rsid w:val="00522D69"/>
    <w:rPr>
      <w:i/>
      <w:iCs/>
    </w:rPr>
  </w:style>
  <w:style w:type="character" w:styleId="Linjenummer">
    <w:name w:val="line number"/>
    <w:basedOn w:val="Standardskrifttypeiafsnit"/>
    <w:semiHidden/>
    <w:rsid w:val="00522D69"/>
  </w:style>
  <w:style w:type="paragraph" w:styleId="Opstilling">
    <w:name w:val="List"/>
    <w:basedOn w:val="Normal"/>
    <w:semiHidden/>
    <w:rsid w:val="00522D69"/>
    <w:pPr>
      <w:ind w:left="283" w:hanging="283"/>
    </w:pPr>
  </w:style>
  <w:style w:type="paragraph" w:styleId="Opstilling2">
    <w:name w:val="List 2"/>
    <w:basedOn w:val="Normal"/>
    <w:semiHidden/>
    <w:rsid w:val="00522D69"/>
    <w:pPr>
      <w:ind w:left="566" w:hanging="283"/>
    </w:pPr>
  </w:style>
  <w:style w:type="paragraph" w:styleId="Opstilling3">
    <w:name w:val="List 3"/>
    <w:basedOn w:val="Normal"/>
    <w:semiHidden/>
    <w:rsid w:val="00522D69"/>
    <w:pPr>
      <w:ind w:left="849" w:hanging="283"/>
    </w:pPr>
  </w:style>
  <w:style w:type="paragraph" w:styleId="Opstilling4">
    <w:name w:val="List 4"/>
    <w:basedOn w:val="Normal"/>
    <w:semiHidden/>
    <w:rsid w:val="00522D69"/>
    <w:pPr>
      <w:ind w:left="1132" w:hanging="283"/>
    </w:pPr>
  </w:style>
  <w:style w:type="paragraph" w:styleId="Opstilling5">
    <w:name w:val="List 5"/>
    <w:basedOn w:val="Normal"/>
    <w:semiHidden/>
    <w:rsid w:val="00522D69"/>
    <w:pPr>
      <w:ind w:left="1415" w:hanging="283"/>
    </w:pPr>
  </w:style>
  <w:style w:type="paragraph" w:styleId="Opstilling-punkttegn">
    <w:name w:val="List Bullet"/>
    <w:basedOn w:val="Normal"/>
    <w:semiHidden/>
    <w:rsid w:val="00522D69"/>
    <w:pPr>
      <w:numPr>
        <w:numId w:val="3"/>
      </w:numPr>
    </w:pPr>
  </w:style>
  <w:style w:type="paragraph" w:styleId="Opstilling-punkttegn2">
    <w:name w:val="List Bullet 2"/>
    <w:basedOn w:val="Normal"/>
    <w:semiHidden/>
    <w:rsid w:val="00522D69"/>
    <w:pPr>
      <w:numPr>
        <w:numId w:val="4"/>
      </w:numPr>
    </w:pPr>
  </w:style>
  <w:style w:type="paragraph" w:styleId="Opstilling-punkttegn3">
    <w:name w:val="List Bullet 3"/>
    <w:basedOn w:val="Normal"/>
    <w:semiHidden/>
    <w:rsid w:val="00522D69"/>
    <w:pPr>
      <w:numPr>
        <w:numId w:val="5"/>
      </w:numPr>
    </w:pPr>
  </w:style>
  <w:style w:type="paragraph" w:styleId="Opstilling-punkttegn4">
    <w:name w:val="List Bullet 4"/>
    <w:basedOn w:val="Normal"/>
    <w:semiHidden/>
    <w:rsid w:val="00522D69"/>
    <w:pPr>
      <w:numPr>
        <w:numId w:val="6"/>
      </w:numPr>
    </w:pPr>
  </w:style>
  <w:style w:type="paragraph" w:styleId="Opstilling-punkttegn5">
    <w:name w:val="List Bullet 5"/>
    <w:basedOn w:val="Normal"/>
    <w:semiHidden/>
    <w:rsid w:val="00522D69"/>
    <w:pPr>
      <w:numPr>
        <w:numId w:val="7"/>
      </w:numPr>
    </w:pPr>
  </w:style>
  <w:style w:type="paragraph" w:styleId="Opstilling-forts">
    <w:name w:val="List Continue"/>
    <w:basedOn w:val="Normal"/>
    <w:semiHidden/>
    <w:rsid w:val="00522D69"/>
    <w:pPr>
      <w:spacing w:after="120"/>
      <w:ind w:left="283"/>
    </w:pPr>
  </w:style>
  <w:style w:type="paragraph" w:styleId="Opstilling-forts2">
    <w:name w:val="List Continue 2"/>
    <w:basedOn w:val="Normal"/>
    <w:semiHidden/>
    <w:rsid w:val="00522D69"/>
    <w:pPr>
      <w:spacing w:after="120"/>
      <w:ind w:left="566"/>
    </w:pPr>
  </w:style>
  <w:style w:type="paragraph" w:styleId="Opstilling-forts3">
    <w:name w:val="List Continue 3"/>
    <w:basedOn w:val="Normal"/>
    <w:semiHidden/>
    <w:rsid w:val="00522D69"/>
    <w:pPr>
      <w:spacing w:after="120"/>
      <w:ind w:left="849"/>
    </w:pPr>
  </w:style>
  <w:style w:type="paragraph" w:styleId="Opstilling-forts4">
    <w:name w:val="List Continue 4"/>
    <w:basedOn w:val="Normal"/>
    <w:semiHidden/>
    <w:rsid w:val="00522D69"/>
    <w:pPr>
      <w:spacing w:after="120"/>
      <w:ind w:left="1132"/>
    </w:pPr>
  </w:style>
  <w:style w:type="paragraph" w:styleId="Opstilling-forts5">
    <w:name w:val="List Continue 5"/>
    <w:basedOn w:val="Normal"/>
    <w:semiHidden/>
    <w:rsid w:val="00522D69"/>
    <w:pPr>
      <w:spacing w:after="120"/>
      <w:ind w:left="1415"/>
    </w:pPr>
  </w:style>
  <w:style w:type="paragraph" w:styleId="Opstilling-talellerbogst">
    <w:name w:val="List Number"/>
    <w:basedOn w:val="Normal"/>
    <w:semiHidden/>
    <w:rsid w:val="00522D69"/>
    <w:pPr>
      <w:numPr>
        <w:numId w:val="8"/>
      </w:numPr>
    </w:pPr>
  </w:style>
  <w:style w:type="paragraph" w:styleId="Opstilling-talellerbogst2">
    <w:name w:val="List Number 2"/>
    <w:basedOn w:val="Normal"/>
    <w:semiHidden/>
    <w:rsid w:val="00522D69"/>
    <w:pPr>
      <w:numPr>
        <w:numId w:val="9"/>
      </w:numPr>
    </w:pPr>
  </w:style>
  <w:style w:type="paragraph" w:styleId="Opstilling-talellerbogst3">
    <w:name w:val="List Number 3"/>
    <w:basedOn w:val="Normal"/>
    <w:semiHidden/>
    <w:rsid w:val="00522D69"/>
    <w:pPr>
      <w:numPr>
        <w:numId w:val="10"/>
      </w:numPr>
    </w:pPr>
  </w:style>
  <w:style w:type="paragraph" w:styleId="Opstilling-talellerbogst4">
    <w:name w:val="List Number 4"/>
    <w:basedOn w:val="Normal"/>
    <w:semiHidden/>
    <w:rsid w:val="00522D69"/>
    <w:pPr>
      <w:numPr>
        <w:numId w:val="11"/>
      </w:numPr>
    </w:pPr>
  </w:style>
  <w:style w:type="paragraph" w:styleId="Opstilling-talellerbogst5">
    <w:name w:val="List Number 5"/>
    <w:basedOn w:val="Normal"/>
    <w:semiHidden/>
    <w:rsid w:val="00522D69"/>
    <w:pPr>
      <w:numPr>
        <w:numId w:val="12"/>
      </w:numPr>
    </w:pPr>
  </w:style>
  <w:style w:type="paragraph" w:styleId="Brevhoved">
    <w:name w:val="Message Header"/>
    <w:basedOn w:val="Normal"/>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rykning">
    <w:name w:val="Normal Indent"/>
    <w:basedOn w:val="Normal"/>
    <w:semiHidden/>
    <w:rsid w:val="00522D69"/>
    <w:pPr>
      <w:ind w:left="1304"/>
    </w:pPr>
  </w:style>
  <w:style w:type="paragraph" w:styleId="Noteoverskrift">
    <w:name w:val="Note Heading"/>
    <w:basedOn w:val="Normal"/>
    <w:next w:val="Normal"/>
    <w:semiHidden/>
    <w:rsid w:val="00522D69"/>
  </w:style>
  <w:style w:type="paragraph" w:styleId="Almindeligtekst">
    <w:name w:val="Plain Text"/>
    <w:basedOn w:val="Normal"/>
    <w:semiHidden/>
    <w:rsid w:val="00522D69"/>
    <w:rPr>
      <w:rFonts w:ascii="Courier New" w:hAnsi="Courier New" w:cs="Courier New"/>
      <w:szCs w:val="20"/>
    </w:rPr>
  </w:style>
  <w:style w:type="paragraph" w:styleId="Starthilsen">
    <w:name w:val="Salutation"/>
    <w:basedOn w:val="Normal"/>
    <w:next w:val="Normal"/>
    <w:semiHidden/>
    <w:rsid w:val="00522D69"/>
  </w:style>
  <w:style w:type="paragraph" w:styleId="Underskrift">
    <w:name w:val="Signature"/>
    <w:basedOn w:val="Normal"/>
    <w:semiHidden/>
    <w:rsid w:val="00522D69"/>
    <w:pPr>
      <w:ind w:left="4252"/>
    </w:pPr>
  </w:style>
  <w:style w:type="character" w:styleId="Strk">
    <w:name w:val="Strong"/>
    <w:uiPriority w:val="22"/>
    <w:qFormat/>
    <w:rsid w:val="00522D69"/>
    <w:rPr>
      <w:b/>
      <w:bCs/>
    </w:rPr>
  </w:style>
  <w:style w:type="paragraph" w:styleId="Undertitel">
    <w:name w:val="Subtitle"/>
    <w:basedOn w:val="Normal"/>
    <w:qFormat/>
    <w:rsid w:val="00522D69"/>
    <w:pPr>
      <w:spacing w:after="60"/>
      <w:jc w:val="center"/>
      <w:outlineLvl w:val="1"/>
    </w:pPr>
    <w:rPr>
      <w:rFonts w:ascii="Arial" w:hAnsi="Arial" w:cs="Arial"/>
      <w:sz w:val="24"/>
    </w:rPr>
  </w:style>
  <w:style w:type="table" w:styleId="Tabel-3D-effekter1">
    <w:name w:val="Table 3D effects 1"/>
    <w:basedOn w:val="Tabel-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22D69"/>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522D69"/>
    <w:pPr>
      <w:tabs>
        <w:tab w:val="right" w:pos="7655"/>
      </w:tabs>
      <w:spacing w:before="120"/>
      <w:ind w:right="567"/>
    </w:pPr>
    <w:rPr>
      <w:b/>
    </w:rPr>
  </w:style>
  <w:style w:type="paragraph" w:styleId="Indholdsfortegnelse2">
    <w:name w:val="toc 2"/>
    <w:basedOn w:val="Normal"/>
    <w:next w:val="Normal"/>
    <w:semiHidden/>
    <w:rsid w:val="00522D69"/>
    <w:pPr>
      <w:tabs>
        <w:tab w:val="right" w:pos="7655"/>
      </w:tabs>
      <w:ind w:left="284" w:right="567"/>
    </w:pPr>
  </w:style>
  <w:style w:type="paragraph" w:styleId="Indholdsfortegnelse3">
    <w:name w:val="toc 3"/>
    <w:basedOn w:val="Normal"/>
    <w:next w:val="Normal"/>
    <w:semiHidden/>
    <w:rsid w:val="00522D69"/>
    <w:pPr>
      <w:tabs>
        <w:tab w:val="right" w:pos="7655"/>
      </w:tabs>
      <w:ind w:left="567" w:right="567"/>
    </w:pPr>
  </w:style>
  <w:style w:type="paragraph" w:styleId="Indholdsfortegnelse4">
    <w:name w:val="toc 4"/>
    <w:basedOn w:val="Normal"/>
    <w:next w:val="Normal"/>
    <w:semiHidden/>
    <w:rsid w:val="00522D69"/>
    <w:pPr>
      <w:tabs>
        <w:tab w:val="right" w:pos="7655"/>
      </w:tabs>
      <w:ind w:left="851" w:right="567"/>
    </w:pPr>
  </w:style>
  <w:style w:type="paragraph" w:styleId="Indholdsfortegnelse5">
    <w:name w:val="toc 5"/>
    <w:basedOn w:val="Normal"/>
    <w:next w:val="Normal"/>
    <w:semiHidden/>
    <w:rsid w:val="00522D69"/>
    <w:pPr>
      <w:tabs>
        <w:tab w:val="right" w:pos="7655"/>
      </w:tabs>
      <w:ind w:left="1134" w:right="567"/>
    </w:pPr>
  </w:style>
  <w:style w:type="character" w:styleId="BesgtHyperlink">
    <w:name w:val="FollowedHyperlink"/>
    <w:semiHidden/>
    <w:rsid w:val="00522D69"/>
    <w:rPr>
      <w:rFonts w:ascii="Georgia" w:hAnsi="Georgia"/>
      <w:color w:val="87888A"/>
      <w:sz w:val="21"/>
      <w:u w:val="none"/>
    </w:rPr>
  </w:style>
  <w:style w:type="paragraph" w:styleId="Sidefod">
    <w:name w:val="footer"/>
    <w:basedOn w:val="Normal"/>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522D69"/>
    <w:rPr>
      <w:rFonts w:ascii="Georgia" w:hAnsi="Georgia"/>
      <w:color w:val="03428E"/>
      <w:sz w:val="21"/>
      <w:u w:val="none"/>
    </w:rPr>
  </w:style>
  <w:style w:type="character" w:styleId="Sidetal">
    <w:name w:val="page number"/>
    <w:semiHidden/>
    <w:rsid w:val="00212D3F"/>
    <w:rPr>
      <w:rFonts w:ascii="AU Passata" w:hAnsi="AU Passata"/>
      <w:sz w:val="14"/>
    </w:rPr>
  </w:style>
  <w:style w:type="paragraph" w:customStyle="1" w:styleId="Normal-Bullet">
    <w:name w:val="Normal - Bullet"/>
    <w:basedOn w:val="Normal"/>
    <w:rsid w:val="00522D69"/>
    <w:pPr>
      <w:numPr>
        <w:numId w:val="13"/>
      </w:numPr>
    </w:pPr>
    <w:rPr>
      <w:lang w:val="en-GB"/>
    </w:rPr>
  </w:style>
  <w:style w:type="paragraph" w:styleId="Indholdsfortegnelse6">
    <w:name w:val="toc 6"/>
    <w:basedOn w:val="Normal"/>
    <w:next w:val="Normal"/>
    <w:semiHidden/>
    <w:rsid w:val="00522D69"/>
    <w:pPr>
      <w:tabs>
        <w:tab w:val="right" w:pos="7655"/>
      </w:tabs>
      <w:ind w:left="2268" w:right="567" w:hanging="1134"/>
    </w:pPr>
  </w:style>
  <w:style w:type="paragraph" w:styleId="Indholdsfortegnelse7">
    <w:name w:val="toc 7"/>
    <w:basedOn w:val="Normal"/>
    <w:next w:val="Normal"/>
    <w:semiHidden/>
    <w:rsid w:val="00522D69"/>
    <w:pPr>
      <w:tabs>
        <w:tab w:val="right" w:pos="7655"/>
      </w:tabs>
      <w:ind w:left="2268" w:right="567" w:hanging="1134"/>
    </w:pPr>
  </w:style>
  <w:style w:type="paragraph" w:styleId="Indholdsfortegnelse8">
    <w:name w:val="toc 8"/>
    <w:basedOn w:val="Normal"/>
    <w:next w:val="Normal"/>
    <w:semiHidden/>
    <w:rsid w:val="00522D69"/>
    <w:pPr>
      <w:tabs>
        <w:tab w:val="right" w:pos="7655"/>
      </w:tabs>
      <w:ind w:left="2268" w:right="567" w:hanging="1134"/>
    </w:pPr>
  </w:style>
  <w:style w:type="paragraph" w:styleId="Indholdsfortegnelse9">
    <w:name w:val="toc 9"/>
    <w:basedOn w:val="Normal"/>
    <w:next w:val="Normal"/>
    <w:semiHidden/>
    <w:rsid w:val="00522D69"/>
    <w:pPr>
      <w:tabs>
        <w:tab w:val="right" w:pos="7655"/>
      </w:tabs>
      <w:ind w:left="2268" w:right="567" w:hanging="1134"/>
    </w:pPr>
  </w:style>
  <w:style w:type="paragraph" w:customStyle="1" w:styleId="Normal-Numbering">
    <w:name w:val="Normal - Numbering"/>
    <w:basedOn w:val="Normal"/>
    <w:rsid w:val="00522D69"/>
    <w:pPr>
      <w:numPr>
        <w:numId w:val="14"/>
      </w:numPr>
    </w:pPr>
  </w:style>
  <w:style w:type="paragraph" w:customStyle="1" w:styleId="Normal-Tabletext">
    <w:name w:val="Normal - Table text"/>
    <w:basedOn w:val="Normal"/>
    <w:rsid w:val="00522D69"/>
    <w:pPr>
      <w:spacing w:line="220" w:lineRule="atLeast"/>
    </w:pPr>
    <w:rPr>
      <w:sz w:val="18"/>
    </w:rPr>
  </w:style>
  <w:style w:type="paragraph" w:customStyle="1" w:styleId="Normal-TableHeading">
    <w:name w:val="Normal - Table Heading"/>
    <w:basedOn w:val="Normal"/>
    <w:rsid w:val="00522D69"/>
    <w:pPr>
      <w:spacing w:line="260" w:lineRule="atLeast"/>
    </w:pPr>
    <w:rPr>
      <w:color w:val="03428E"/>
      <w:sz w:val="18"/>
    </w:rPr>
  </w:style>
  <w:style w:type="paragraph" w:customStyle="1" w:styleId="Normal-TableColomnHeading">
    <w:name w:val="Normal - Table Colomn Heading"/>
    <w:basedOn w:val="Normal"/>
    <w:rsid w:val="00522D69"/>
    <w:pPr>
      <w:spacing w:line="220" w:lineRule="atLeast"/>
    </w:pPr>
    <w:rPr>
      <w:color w:val="03428E"/>
      <w:sz w:val="18"/>
    </w:rPr>
  </w:style>
  <w:style w:type="table" w:customStyle="1" w:styleId="Table-Normal">
    <w:name w:val="Table - Normal"/>
    <w:basedOn w:val="Tabel-Normal"/>
    <w:semiHidden/>
    <w:rsid w:val="00522D6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522D69"/>
    <w:pPr>
      <w:jc w:val="right"/>
    </w:pPr>
  </w:style>
  <w:style w:type="paragraph" w:customStyle="1" w:styleId="Normal-TableNumbersTotal">
    <w:name w:val="Normal - Table Numbers Total"/>
    <w:basedOn w:val="Normal-TableNumbers"/>
    <w:rsid w:val="00522D69"/>
    <w:rPr>
      <w:b/>
    </w:rPr>
  </w:style>
  <w:style w:type="paragraph" w:customStyle="1" w:styleId="Template">
    <w:name w:val="Template"/>
    <w:semiHidden/>
    <w:rsid w:val="003536C8"/>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522D69"/>
    <w:rPr>
      <w:b/>
    </w:rPr>
  </w:style>
  <w:style w:type="paragraph" w:customStyle="1" w:styleId="Template-Address">
    <w:name w:val="Template - Address"/>
    <w:basedOn w:val="Template"/>
    <w:semiHidden/>
    <w:rsid w:val="00522D69"/>
  </w:style>
  <w:style w:type="paragraph" w:customStyle="1" w:styleId="Template-Date">
    <w:name w:val="Template - Date"/>
    <w:basedOn w:val="Template-Address"/>
    <w:semiHidden/>
    <w:rsid w:val="00522D69"/>
  </w:style>
  <w:style w:type="table" w:styleId="Tabel-Gitter">
    <w:name w:val="Table Grid"/>
    <w:basedOn w:val="Tabel-Normal"/>
    <w:semiHidden/>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522D69"/>
    <w:rPr>
      <w:b/>
    </w:rPr>
  </w:style>
  <w:style w:type="paragraph" w:customStyle="1" w:styleId="Template-Afdeling">
    <w:name w:val="Template - Afdeling"/>
    <w:basedOn w:val="Template"/>
    <w:semiHidden/>
    <w:rsid w:val="00522D69"/>
    <w:rPr>
      <w:b/>
    </w:rPr>
  </w:style>
  <w:style w:type="paragraph" w:styleId="Listeoverfigurer">
    <w:name w:val="table of figures"/>
    <w:basedOn w:val="Normal"/>
    <w:next w:val="Normal"/>
    <w:semiHidden/>
    <w:rsid w:val="00522D69"/>
  </w:style>
  <w:style w:type="paragraph" w:customStyle="1" w:styleId="Template-NavnMellemnavn">
    <w:name w:val="Template - Navn/Mellemnavn"/>
    <w:basedOn w:val="Template"/>
    <w:semiHidden/>
    <w:rsid w:val="00522D69"/>
    <w:rPr>
      <w:b/>
    </w:rPr>
  </w:style>
  <w:style w:type="paragraph" w:customStyle="1" w:styleId="Template-Brugerinfo">
    <w:name w:val="Template - Bruger info"/>
    <w:basedOn w:val="Template"/>
    <w:semiHidden/>
    <w:rsid w:val="00522D69"/>
  </w:style>
  <w:style w:type="paragraph" w:customStyle="1" w:styleId="Normal-DokumentNavn">
    <w:name w:val="Normal - Dokument Navn"/>
    <w:basedOn w:val="Normal"/>
    <w:semiHidden/>
    <w:rsid w:val="00456317"/>
    <w:rPr>
      <w:rFonts w:ascii="AU Passata" w:hAnsi="AU Passata"/>
      <w:b/>
      <w:caps/>
      <w:sz w:val="23"/>
    </w:rPr>
  </w:style>
  <w:style w:type="paragraph" w:customStyle="1" w:styleId="Normal-Dokumentinfo">
    <w:name w:val="Normal - Dokument info"/>
    <w:basedOn w:val="Normal"/>
    <w:semiHidden/>
    <w:rsid w:val="00456317"/>
    <w:rPr>
      <w:b/>
    </w:rPr>
  </w:style>
  <w:style w:type="paragraph" w:customStyle="1" w:styleId="Template-Informationsoverskrift">
    <w:name w:val="Template - Informations overskrift"/>
    <w:basedOn w:val="Template"/>
    <w:next w:val="Normal"/>
    <w:semiHidden/>
    <w:rsid w:val="00522D69"/>
    <w:rPr>
      <w:b/>
    </w:rPr>
  </w:style>
  <w:style w:type="paragraph" w:customStyle="1" w:styleId="Template-Informationstekst">
    <w:name w:val="Template - Informations tekst"/>
    <w:basedOn w:val="Template"/>
    <w:semiHidden/>
    <w:rsid w:val="00522D69"/>
  </w:style>
  <w:style w:type="paragraph" w:customStyle="1" w:styleId="Template-Parentlogoname">
    <w:name w:val="Template - Parent logoname"/>
    <w:basedOn w:val="Template"/>
    <w:semiHidden/>
    <w:rsid w:val="001D44BE"/>
    <w:pPr>
      <w:spacing w:line="240" w:lineRule="atLeast"/>
    </w:pPr>
    <w:rPr>
      <w:caps/>
      <w:color w:val="03428E"/>
      <w:sz w:val="22"/>
    </w:rPr>
  </w:style>
  <w:style w:type="paragraph" w:customStyle="1" w:styleId="Template-Unitnamelogoname">
    <w:name w:val="Template - Unitname logoname"/>
    <w:basedOn w:val="Template-Parentlogoname"/>
    <w:semiHidden/>
    <w:rsid w:val="000824DA"/>
    <w:pPr>
      <w:spacing w:before="66" w:line="160" w:lineRule="atLeast"/>
      <w:contextualSpacing/>
    </w:pPr>
    <w:rPr>
      <w:sz w:val="14"/>
    </w:rPr>
  </w:style>
  <w:style w:type="paragraph" w:styleId="Markeringsbobletekst">
    <w:name w:val="Balloon Text"/>
    <w:basedOn w:val="Normal"/>
    <w:semiHidden/>
    <w:rsid w:val="00B7258F"/>
    <w:rPr>
      <w:rFonts w:ascii="Tahoma" w:hAnsi="Tahoma" w:cs="Tahoma"/>
      <w:sz w:val="16"/>
      <w:szCs w:val="16"/>
    </w:rPr>
  </w:style>
  <w:style w:type="character" w:styleId="Kommentarhenvisning">
    <w:name w:val="annotation reference"/>
    <w:semiHidden/>
    <w:rsid w:val="00B7258F"/>
    <w:rPr>
      <w:sz w:val="16"/>
      <w:szCs w:val="16"/>
    </w:rPr>
  </w:style>
  <w:style w:type="paragraph" w:styleId="Kommentartekst">
    <w:name w:val="annotation text"/>
    <w:basedOn w:val="Normal"/>
    <w:semiHidden/>
    <w:rsid w:val="00B7258F"/>
    <w:rPr>
      <w:sz w:val="20"/>
      <w:szCs w:val="20"/>
    </w:rPr>
  </w:style>
  <w:style w:type="paragraph" w:styleId="Kommentaremne">
    <w:name w:val="annotation subject"/>
    <w:basedOn w:val="Kommentartekst"/>
    <w:next w:val="Kommentartekst"/>
    <w:semiHidden/>
    <w:rsid w:val="00B7258F"/>
    <w:rPr>
      <w:b/>
      <w:bCs/>
    </w:rPr>
  </w:style>
  <w:style w:type="paragraph" w:styleId="Dokumentoversigt">
    <w:name w:val="Document Map"/>
    <w:basedOn w:val="Normal"/>
    <w:semiHidden/>
    <w:rsid w:val="00B7258F"/>
    <w:pPr>
      <w:shd w:val="clear" w:color="auto" w:fill="000080"/>
    </w:pPr>
    <w:rPr>
      <w:rFonts w:ascii="Tahoma" w:hAnsi="Tahoma" w:cs="Tahoma"/>
      <w:sz w:val="20"/>
      <w:szCs w:val="20"/>
    </w:rPr>
  </w:style>
  <w:style w:type="paragraph" w:styleId="Indeks1">
    <w:name w:val="index 1"/>
    <w:basedOn w:val="Normal"/>
    <w:next w:val="Normal"/>
    <w:autoRedefine/>
    <w:semiHidden/>
    <w:rsid w:val="00B7258F"/>
    <w:pPr>
      <w:ind w:left="210" w:hanging="210"/>
    </w:pPr>
  </w:style>
  <w:style w:type="paragraph" w:styleId="Indeks2">
    <w:name w:val="index 2"/>
    <w:basedOn w:val="Normal"/>
    <w:next w:val="Normal"/>
    <w:autoRedefine/>
    <w:semiHidden/>
    <w:rsid w:val="00B7258F"/>
    <w:pPr>
      <w:ind w:left="420" w:hanging="210"/>
    </w:pPr>
  </w:style>
  <w:style w:type="paragraph" w:styleId="Indeks3">
    <w:name w:val="index 3"/>
    <w:basedOn w:val="Normal"/>
    <w:next w:val="Normal"/>
    <w:autoRedefine/>
    <w:semiHidden/>
    <w:rsid w:val="00B7258F"/>
    <w:pPr>
      <w:ind w:left="630" w:hanging="210"/>
    </w:pPr>
  </w:style>
  <w:style w:type="paragraph" w:styleId="Indeks4">
    <w:name w:val="index 4"/>
    <w:basedOn w:val="Normal"/>
    <w:next w:val="Normal"/>
    <w:autoRedefine/>
    <w:semiHidden/>
    <w:rsid w:val="00B7258F"/>
    <w:pPr>
      <w:ind w:left="840" w:hanging="210"/>
    </w:pPr>
  </w:style>
  <w:style w:type="paragraph" w:styleId="Indeks5">
    <w:name w:val="index 5"/>
    <w:basedOn w:val="Normal"/>
    <w:next w:val="Normal"/>
    <w:autoRedefine/>
    <w:semiHidden/>
    <w:rsid w:val="00B7258F"/>
    <w:pPr>
      <w:ind w:left="1050" w:hanging="210"/>
    </w:pPr>
  </w:style>
  <w:style w:type="paragraph" w:styleId="Indeks6">
    <w:name w:val="index 6"/>
    <w:basedOn w:val="Normal"/>
    <w:next w:val="Normal"/>
    <w:autoRedefine/>
    <w:semiHidden/>
    <w:rsid w:val="00B7258F"/>
    <w:pPr>
      <w:ind w:left="1260" w:hanging="210"/>
    </w:pPr>
  </w:style>
  <w:style w:type="paragraph" w:styleId="Indeks7">
    <w:name w:val="index 7"/>
    <w:basedOn w:val="Normal"/>
    <w:next w:val="Normal"/>
    <w:autoRedefine/>
    <w:semiHidden/>
    <w:rsid w:val="00B7258F"/>
    <w:pPr>
      <w:ind w:left="1470" w:hanging="210"/>
    </w:pPr>
  </w:style>
  <w:style w:type="paragraph" w:styleId="Indeks8">
    <w:name w:val="index 8"/>
    <w:basedOn w:val="Normal"/>
    <w:next w:val="Normal"/>
    <w:autoRedefine/>
    <w:semiHidden/>
    <w:rsid w:val="00B7258F"/>
    <w:pPr>
      <w:ind w:left="1680" w:hanging="210"/>
    </w:pPr>
  </w:style>
  <w:style w:type="paragraph" w:styleId="Indeks9">
    <w:name w:val="index 9"/>
    <w:basedOn w:val="Normal"/>
    <w:next w:val="Normal"/>
    <w:autoRedefine/>
    <w:semiHidden/>
    <w:rsid w:val="00B7258F"/>
    <w:pPr>
      <w:ind w:left="1890" w:hanging="210"/>
    </w:pPr>
  </w:style>
  <w:style w:type="paragraph" w:styleId="Indeksoverskrift">
    <w:name w:val="index heading"/>
    <w:basedOn w:val="Normal"/>
    <w:next w:val="Indeks1"/>
    <w:semiHidden/>
    <w:rsid w:val="00B7258F"/>
    <w:rPr>
      <w:rFonts w:ascii="Arial" w:hAnsi="Arial" w:cs="Arial"/>
      <w:b/>
      <w:bCs/>
    </w:rPr>
  </w:style>
  <w:style w:type="paragraph" w:styleId="Makrotekst">
    <w:name w:val="macro"/>
    <w:semiHidden/>
    <w:rsid w:val="00B7258F"/>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B7258F"/>
    <w:pPr>
      <w:ind w:left="210" w:hanging="210"/>
    </w:pPr>
  </w:style>
  <w:style w:type="paragraph" w:styleId="Citatoverskrift">
    <w:name w:val="toa heading"/>
    <w:basedOn w:val="Normal"/>
    <w:next w:val="Normal"/>
    <w:semiHidden/>
    <w:rsid w:val="00B7258F"/>
    <w:pPr>
      <w:spacing w:before="120"/>
    </w:pPr>
    <w:rPr>
      <w:rFonts w:ascii="Arial" w:hAnsi="Arial" w:cs="Arial"/>
      <w:b/>
      <w:bCs/>
      <w:sz w:val="24"/>
    </w:rPr>
  </w:style>
  <w:style w:type="paragraph" w:styleId="Listeafsnit">
    <w:name w:val="List Paragraph"/>
    <w:basedOn w:val="Normal"/>
    <w:link w:val="ListeafsnitTegn"/>
    <w:uiPriority w:val="34"/>
    <w:qFormat/>
    <w:rsid w:val="008174E5"/>
    <w:pPr>
      <w:spacing w:after="200" w:line="276" w:lineRule="auto"/>
      <w:ind w:left="720"/>
      <w:contextualSpacing/>
    </w:pPr>
    <w:rPr>
      <w:rFonts w:ascii="Calibri" w:eastAsia="Calibri" w:hAnsi="Calibri"/>
      <w:sz w:val="22"/>
      <w:szCs w:val="22"/>
    </w:rPr>
  </w:style>
  <w:style w:type="paragraph" w:customStyle="1" w:styleId="stk2">
    <w:name w:val="stk2"/>
    <w:basedOn w:val="Normal"/>
    <w:rsid w:val="008174E5"/>
    <w:pPr>
      <w:spacing w:line="240" w:lineRule="auto"/>
      <w:ind w:firstLine="240"/>
    </w:pPr>
    <w:rPr>
      <w:rFonts w:ascii="Tahoma" w:hAnsi="Tahoma" w:cs="Tahoma"/>
      <w:color w:val="000000"/>
      <w:sz w:val="24"/>
      <w:lang w:eastAsia="da-DK"/>
    </w:rPr>
  </w:style>
  <w:style w:type="paragraph" w:customStyle="1" w:styleId="liste1">
    <w:name w:val="liste1"/>
    <w:basedOn w:val="Normal"/>
    <w:rsid w:val="008174E5"/>
    <w:pPr>
      <w:spacing w:line="240" w:lineRule="auto"/>
      <w:ind w:left="280"/>
    </w:pPr>
    <w:rPr>
      <w:rFonts w:ascii="Tahoma" w:hAnsi="Tahoma" w:cs="Tahoma"/>
      <w:color w:val="000000"/>
      <w:sz w:val="24"/>
      <w:lang w:eastAsia="da-DK"/>
    </w:rPr>
  </w:style>
  <w:style w:type="character" w:customStyle="1" w:styleId="stknr1">
    <w:name w:val="stknr1"/>
    <w:rsid w:val="008174E5"/>
    <w:rPr>
      <w:rFonts w:ascii="Tahoma" w:hAnsi="Tahoma" w:cs="Tahoma" w:hint="default"/>
      <w:i/>
      <w:iCs/>
      <w:color w:val="000000"/>
      <w:sz w:val="24"/>
      <w:szCs w:val="24"/>
      <w:shd w:val="clear" w:color="auto" w:fill="auto"/>
    </w:rPr>
  </w:style>
  <w:style w:type="character" w:customStyle="1" w:styleId="liste1nr1">
    <w:name w:val="liste1nr1"/>
    <w:rsid w:val="008174E5"/>
    <w:rPr>
      <w:rFonts w:ascii="Tahoma" w:hAnsi="Tahoma" w:cs="Tahoma" w:hint="default"/>
      <w:color w:val="000000"/>
      <w:sz w:val="24"/>
      <w:szCs w:val="24"/>
      <w:shd w:val="clear" w:color="auto" w:fill="auto"/>
    </w:rPr>
  </w:style>
  <w:style w:type="character" w:customStyle="1" w:styleId="ListeafsnitTegn">
    <w:name w:val="Listeafsnit Tegn"/>
    <w:link w:val="Listeafsnit"/>
    <w:uiPriority w:val="34"/>
    <w:locked/>
    <w:rsid w:val="003D661D"/>
    <w:rPr>
      <w:rFonts w:ascii="Calibri" w:eastAsia="Calibri" w:hAnsi="Calibri"/>
      <w:noProof/>
      <w:sz w:val="22"/>
      <w:szCs w:val="22"/>
      <w:lang w:eastAsia="en-US"/>
    </w:rPr>
  </w:style>
  <w:style w:type="character" w:customStyle="1" w:styleId="paragrafnr1">
    <w:name w:val="paragrafnr1"/>
    <w:rsid w:val="00A41556"/>
    <w:rPr>
      <w:rFonts w:ascii="Tahoma" w:hAnsi="Tahoma" w:cs="Tahoma" w:hint="default"/>
      <w:b/>
      <w:bCs/>
      <w:color w:val="000000"/>
      <w:sz w:val="24"/>
      <w:szCs w:val="24"/>
      <w:shd w:val="clear" w:color="auto" w:fill="auto"/>
    </w:rPr>
  </w:style>
  <w:style w:type="paragraph" w:customStyle="1" w:styleId="paragraf">
    <w:name w:val="paragraf"/>
    <w:basedOn w:val="Normal"/>
    <w:rsid w:val="008F493D"/>
    <w:pPr>
      <w:spacing w:before="200" w:line="240" w:lineRule="auto"/>
      <w:ind w:firstLine="240"/>
    </w:pPr>
    <w:rPr>
      <w:rFonts w:ascii="Tahoma" w:hAnsi="Tahoma" w:cs="Tahoma"/>
      <w:noProof w:val="0"/>
      <w:color w:val="000000"/>
      <w:sz w:val="24"/>
      <w:lang w:eastAsia="da-DK"/>
    </w:rPr>
  </w:style>
  <w:style w:type="paragraph" w:customStyle="1" w:styleId="paragrafgruppeoverskrift">
    <w:name w:val="paragrafgruppeoverskrift"/>
    <w:basedOn w:val="Normal"/>
    <w:rsid w:val="000D50EC"/>
    <w:pPr>
      <w:spacing w:before="300" w:after="100" w:line="240" w:lineRule="auto"/>
      <w:jc w:val="center"/>
    </w:pPr>
    <w:rPr>
      <w:rFonts w:ascii="Tahoma" w:eastAsia="Calibri" w:hAnsi="Tahoma" w:cs="Tahoma"/>
      <w:i/>
      <w:iCs/>
      <w:noProof w:val="0"/>
      <w:color w:val="000000"/>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59634">
      <w:bodyDiv w:val="1"/>
      <w:marLeft w:val="0"/>
      <w:marRight w:val="0"/>
      <w:marTop w:val="0"/>
      <w:marBottom w:val="0"/>
      <w:divBdr>
        <w:top w:val="none" w:sz="0" w:space="0" w:color="auto"/>
        <w:left w:val="none" w:sz="0" w:space="0" w:color="auto"/>
        <w:bottom w:val="none" w:sz="0" w:space="0" w:color="auto"/>
        <w:right w:val="none" w:sz="0" w:space="0" w:color="auto"/>
      </w:divBdr>
    </w:div>
    <w:div w:id="353114101">
      <w:bodyDiv w:val="1"/>
      <w:marLeft w:val="0"/>
      <w:marRight w:val="0"/>
      <w:marTop w:val="0"/>
      <w:marBottom w:val="0"/>
      <w:divBdr>
        <w:top w:val="none" w:sz="0" w:space="0" w:color="auto"/>
        <w:left w:val="none" w:sz="0" w:space="0" w:color="auto"/>
        <w:bottom w:val="none" w:sz="0" w:space="0" w:color="auto"/>
        <w:right w:val="none" w:sz="0" w:space="0" w:color="auto"/>
      </w:divBdr>
    </w:div>
    <w:div w:id="838666000">
      <w:bodyDiv w:val="1"/>
      <w:marLeft w:val="0"/>
      <w:marRight w:val="0"/>
      <w:marTop w:val="0"/>
      <w:marBottom w:val="0"/>
      <w:divBdr>
        <w:top w:val="none" w:sz="0" w:space="0" w:color="auto"/>
        <w:left w:val="none" w:sz="0" w:space="0" w:color="auto"/>
        <w:bottom w:val="none" w:sz="0" w:space="0" w:color="auto"/>
        <w:right w:val="none" w:sz="0" w:space="0" w:color="auto"/>
      </w:divBdr>
    </w:div>
    <w:div w:id="923956158">
      <w:bodyDiv w:val="1"/>
      <w:marLeft w:val="0"/>
      <w:marRight w:val="0"/>
      <w:marTop w:val="0"/>
      <w:marBottom w:val="0"/>
      <w:divBdr>
        <w:top w:val="none" w:sz="0" w:space="0" w:color="auto"/>
        <w:left w:val="none" w:sz="0" w:space="0" w:color="auto"/>
        <w:bottom w:val="none" w:sz="0" w:space="0" w:color="auto"/>
        <w:right w:val="none" w:sz="0" w:space="0" w:color="auto"/>
      </w:divBdr>
    </w:div>
    <w:div w:id="1413047889">
      <w:bodyDiv w:val="1"/>
      <w:marLeft w:val="0"/>
      <w:marRight w:val="0"/>
      <w:marTop w:val="0"/>
      <w:marBottom w:val="0"/>
      <w:divBdr>
        <w:top w:val="none" w:sz="0" w:space="0" w:color="auto"/>
        <w:left w:val="none" w:sz="0" w:space="0" w:color="auto"/>
        <w:bottom w:val="none" w:sz="0" w:space="0" w:color="auto"/>
        <w:right w:val="none" w:sz="0" w:space="0" w:color="auto"/>
      </w:divBdr>
    </w:div>
    <w:div w:id="1576746047">
      <w:bodyDiv w:val="1"/>
      <w:marLeft w:val="0"/>
      <w:marRight w:val="0"/>
      <w:marTop w:val="0"/>
      <w:marBottom w:val="0"/>
      <w:divBdr>
        <w:top w:val="none" w:sz="0" w:space="0" w:color="auto"/>
        <w:left w:val="none" w:sz="0" w:space="0" w:color="auto"/>
        <w:bottom w:val="none" w:sz="0" w:space="0" w:color="auto"/>
        <w:right w:val="none" w:sz="0" w:space="0" w:color="auto"/>
      </w:divBdr>
      <w:divsChild>
        <w:div w:id="1904676721">
          <w:marLeft w:val="180"/>
          <w:marRight w:val="180"/>
          <w:marTop w:val="0"/>
          <w:marBottom w:val="0"/>
          <w:divBdr>
            <w:top w:val="none" w:sz="0" w:space="0" w:color="auto"/>
            <w:left w:val="none" w:sz="0" w:space="0" w:color="auto"/>
            <w:bottom w:val="none" w:sz="0" w:space="0" w:color="auto"/>
            <w:right w:val="none" w:sz="0" w:space="0" w:color="auto"/>
          </w:divBdr>
          <w:divsChild>
            <w:div w:id="767891190">
              <w:marLeft w:val="2"/>
              <w:marRight w:val="0"/>
              <w:marTop w:val="0"/>
              <w:marBottom w:val="0"/>
              <w:divBdr>
                <w:top w:val="none" w:sz="0" w:space="0" w:color="auto"/>
                <w:left w:val="none" w:sz="0" w:space="0" w:color="auto"/>
                <w:bottom w:val="none" w:sz="0" w:space="0" w:color="auto"/>
                <w:right w:val="none" w:sz="0" w:space="0" w:color="auto"/>
              </w:divBdr>
            </w:div>
          </w:divsChild>
        </w:div>
      </w:divsChild>
    </w:div>
    <w:div w:id="1743410126">
      <w:bodyDiv w:val="1"/>
      <w:marLeft w:val="0"/>
      <w:marRight w:val="0"/>
      <w:marTop w:val="0"/>
      <w:marBottom w:val="0"/>
      <w:divBdr>
        <w:top w:val="none" w:sz="0" w:space="0" w:color="auto"/>
        <w:left w:val="none" w:sz="0" w:space="0" w:color="auto"/>
        <w:bottom w:val="none" w:sz="0" w:space="0" w:color="auto"/>
        <w:right w:val="none" w:sz="0" w:space="0" w:color="auto"/>
      </w:divBdr>
      <w:divsChild>
        <w:div w:id="917443481">
          <w:marLeft w:val="0"/>
          <w:marRight w:val="0"/>
          <w:marTop w:val="0"/>
          <w:marBottom w:val="300"/>
          <w:divBdr>
            <w:top w:val="none" w:sz="0" w:space="0" w:color="auto"/>
            <w:left w:val="none" w:sz="0" w:space="0" w:color="auto"/>
            <w:bottom w:val="none" w:sz="0" w:space="0" w:color="auto"/>
            <w:right w:val="none" w:sz="0" w:space="0" w:color="auto"/>
          </w:divBdr>
          <w:divsChild>
            <w:div w:id="629631528">
              <w:marLeft w:val="0"/>
              <w:marRight w:val="0"/>
              <w:marTop w:val="0"/>
              <w:marBottom w:val="0"/>
              <w:divBdr>
                <w:top w:val="none" w:sz="0" w:space="0" w:color="auto"/>
                <w:left w:val="single" w:sz="6" w:space="1" w:color="FFFFFF"/>
                <w:bottom w:val="none" w:sz="0" w:space="0" w:color="auto"/>
                <w:right w:val="single" w:sz="6" w:space="1" w:color="FFFFFF"/>
              </w:divBdr>
              <w:divsChild>
                <w:div w:id="24136540">
                  <w:marLeft w:val="0"/>
                  <w:marRight w:val="0"/>
                  <w:marTop w:val="0"/>
                  <w:marBottom w:val="0"/>
                  <w:divBdr>
                    <w:top w:val="none" w:sz="0" w:space="0" w:color="auto"/>
                    <w:left w:val="none" w:sz="0" w:space="0" w:color="auto"/>
                    <w:bottom w:val="none" w:sz="0" w:space="0" w:color="auto"/>
                    <w:right w:val="none" w:sz="0" w:space="0" w:color="auto"/>
                  </w:divBdr>
                  <w:divsChild>
                    <w:div w:id="2043237605">
                      <w:marLeft w:val="0"/>
                      <w:marRight w:val="0"/>
                      <w:marTop w:val="0"/>
                      <w:marBottom w:val="0"/>
                      <w:divBdr>
                        <w:top w:val="none" w:sz="0" w:space="0" w:color="auto"/>
                        <w:left w:val="none" w:sz="0" w:space="0" w:color="auto"/>
                        <w:bottom w:val="none" w:sz="0" w:space="0" w:color="auto"/>
                        <w:right w:val="none" w:sz="0" w:space="0" w:color="auto"/>
                      </w:divBdr>
                      <w:divsChild>
                        <w:div w:id="259484889">
                          <w:marLeft w:val="0"/>
                          <w:marRight w:val="0"/>
                          <w:marTop w:val="0"/>
                          <w:marBottom w:val="0"/>
                          <w:divBdr>
                            <w:top w:val="none" w:sz="0" w:space="0" w:color="auto"/>
                            <w:left w:val="none" w:sz="0" w:space="0" w:color="auto"/>
                            <w:bottom w:val="none" w:sz="0" w:space="0" w:color="auto"/>
                            <w:right w:val="none" w:sz="0" w:space="0" w:color="auto"/>
                          </w:divBdr>
                          <w:divsChild>
                            <w:div w:id="2053111878">
                              <w:marLeft w:val="0"/>
                              <w:marRight w:val="0"/>
                              <w:marTop w:val="0"/>
                              <w:marBottom w:val="0"/>
                              <w:divBdr>
                                <w:top w:val="none" w:sz="0" w:space="0" w:color="auto"/>
                                <w:left w:val="none" w:sz="0" w:space="0" w:color="auto"/>
                                <w:bottom w:val="none" w:sz="0" w:space="0" w:color="auto"/>
                                <w:right w:val="none" w:sz="0" w:space="0" w:color="auto"/>
                              </w:divBdr>
                              <w:divsChild>
                                <w:div w:id="2016103332">
                                  <w:marLeft w:val="0"/>
                                  <w:marRight w:val="0"/>
                                  <w:marTop w:val="0"/>
                                  <w:marBottom w:val="0"/>
                                  <w:divBdr>
                                    <w:top w:val="none" w:sz="0" w:space="0" w:color="auto"/>
                                    <w:left w:val="none" w:sz="0" w:space="0" w:color="auto"/>
                                    <w:bottom w:val="none" w:sz="0" w:space="0" w:color="auto"/>
                                    <w:right w:val="none" w:sz="0" w:space="0" w:color="auto"/>
                                  </w:divBdr>
                                  <w:divsChild>
                                    <w:div w:id="13690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5363">
      <w:bodyDiv w:val="1"/>
      <w:marLeft w:val="300"/>
      <w:marRight w:val="300"/>
      <w:marTop w:val="300"/>
      <w:marBottom w:val="300"/>
      <w:divBdr>
        <w:top w:val="none" w:sz="0" w:space="0" w:color="auto"/>
        <w:left w:val="none" w:sz="0" w:space="0" w:color="auto"/>
        <w:bottom w:val="none" w:sz="0" w:space="0" w:color="auto"/>
        <w:right w:val="none" w:sz="0" w:space="0" w:color="auto"/>
      </w:divBdr>
      <w:divsChild>
        <w:div w:id="209610869">
          <w:marLeft w:val="0"/>
          <w:marRight w:val="0"/>
          <w:marTop w:val="0"/>
          <w:marBottom w:val="0"/>
          <w:divBdr>
            <w:top w:val="none" w:sz="0" w:space="0" w:color="auto"/>
            <w:left w:val="none" w:sz="0" w:space="0" w:color="auto"/>
            <w:bottom w:val="none" w:sz="0" w:space="0" w:color="auto"/>
            <w:right w:val="none" w:sz="0" w:space="0" w:color="auto"/>
          </w:divBdr>
        </w:div>
      </w:divsChild>
    </w:div>
    <w:div w:id="195351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eh\AppData\Roaming\Microsoft\Skabeloner\Not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3BBAB-9CAC-4BFB-A450-B24B8605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0</TotalTime>
  <Pages>3</Pages>
  <Words>358</Words>
  <Characters>4055</Characters>
  <Application>Microsoft Office Word</Application>
  <DocSecurity>4</DocSecurity>
  <Lines>337</Lines>
  <Paragraphs>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SUN-ADM</dc:creator>
  <cp:lastModifiedBy>Kirstine Thalund Eriksen</cp:lastModifiedBy>
  <cp:revision>2</cp:revision>
  <cp:lastPrinted>2015-05-12T11:20:00Z</cp:lastPrinted>
  <dcterms:created xsi:type="dcterms:W3CDTF">2015-10-30T12:44:00Z</dcterms:created>
  <dcterms:modified xsi:type="dcterms:W3CDTF">2015-10-30T12:44:00Z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2000</vt:lpwstr>
  </property>
  <property fmtid="{D5CDD505-2E9C-101B-9397-08002B2CF9AE}" pid="5" name="LogoFarve">
    <vt:lpwstr>blue</vt:lpwstr>
  </property>
  <property fmtid="{D5CDD505-2E9C-101B-9397-08002B2CF9AE}" pid="6" name="SD_DocumentLanguage">
    <vt:lpwstr>da-DK</vt:lpwstr>
  </property>
</Properties>
</file>