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DE7D8" w14:textId="77777777" w:rsidR="00E03E8C" w:rsidRPr="00403387" w:rsidRDefault="00E03E8C">
      <w:pPr>
        <w:rPr>
          <w:sz w:val="24"/>
          <w:szCs w:val="24"/>
          <w:lang w:val="en-US"/>
        </w:rPr>
      </w:pPr>
      <w:r w:rsidRPr="00403387">
        <w:rPr>
          <w:b/>
          <w:sz w:val="24"/>
          <w:szCs w:val="24"/>
          <w:lang w:val="en-US"/>
        </w:rPr>
        <w:t>D</w:t>
      </w:r>
      <w:r w:rsidR="00C96DD5" w:rsidRPr="00403387">
        <w:rPr>
          <w:b/>
          <w:sz w:val="24"/>
          <w:szCs w:val="24"/>
          <w:lang w:val="en-US"/>
        </w:rPr>
        <w:t>ate</w:t>
      </w:r>
      <w:r w:rsidRPr="00403387">
        <w:rPr>
          <w:b/>
          <w:sz w:val="24"/>
          <w:szCs w:val="24"/>
          <w:lang w:val="en-US"/>
        </w:rPr>
        <w:t xml:space="preserve"> for </w:t>
      </w:r>
      <w:r w:rsidR="00AD0D1F" w:rsidRPr="00403387">
        <w:rPr>
          <w:b/>
          <w:sz w:val="24"/>
          <w:szCs w:val="24"/>
          <w:lang w:val="en-US"/>
        </w:rPr>
        <w:t xml:space="preserve">submission </w:t>
      </w:r>
      <w:r w:rsidR="00C96DD5" w:rsidRPr="00403387">
        <w:rPr>
          <w:b/>
          <w:sz w:val="24"/>
          <w:szCs w:val="24"/>
          <w:lang w:val="en-US"/>
        </w:rPr>
        <w:t xml:space="preserve">to </w:t>
      </w:r>
      <w:r w:rsidRPr="00403387">
        <w:rPr>
          <w:b/>
          <w:sz w:val="24"/>
          <w:szCs w:val="24"/>
          <w:lang w:val="en-US"/>
        </w:rPr>
        <w:t>Informationssikkerhed:</w:t>
      </w:r>
      <w:r w:rsidR="00947B6B" w:rsidRPr="00403387">
        <w:rPr>
          <w:sz w:val="24"/>
          <w:szCs w:val="24"/>
          <w:lang w:val="en-US"/>
        </w:rPr>
        <w:t xml:space="preserve"> ____/_____/_________</w:t>
      </w:r>
      <w:r w:rsidR="00FE4D44">
        <w:rPr>
          <w:sz w:val="24"/>
          <w:szCs w:val="24"/>
          <w:lang w:val="en-US"/>
        </w:rPr>
        <w:t>_</w:t>
      </w:r>
    </w:p>
    <w:p w14:paraId="213429D4" w14:textId="77777777" w:rsidR="009F7474" w:rsidRPr="00403387" w:rsidRDefault="009F7474">
      <w:pPr>
        <w:rPr>
          <w:lang w:val="en-US"/>
        </w:rPr>
      </w:pPr>
    </w:p>
    <w:p w14:paraId="6935741E" w14:textId="77777777" w:rsidR="009F7474" w:rsidRPr="001E49C8" w:rsidRDefault="00AD0D1F">
      <w:pPr>
        <w:rPr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C</w:t>
      </w:r>
      <w:r w:rsidR="00C96DD5" w:rsidRPr="001E49C8">
        <w:rPr>
          <w:b/>
          <w:sz w:val="24"/>
          <w:szCs w:val="24"/>
          <w:lang w:val="en-US"/>
        </w:rPr>
        <w:t xml:space="preserve">ompleted </w:t>
      </w:r>
      <w:r w:rsidR="001E49C8">
        <w:rPr>
          <w:b/>
          <w:sz w:val="24"/>
          <w:szCs w:val="24"/>
          <w:lang w:val="en-US"/>
        </w:rPr>
        <w:t>D</w:t>
      </w:r>
      <w:r w:rsidR="007719B8" w:rsidRPr="001E49C8">
        <w:rPr>
          <w:b/>
          <w:sz w:val="24"/>
          <w:szCs w:val="24"/>
          <w:lang w:val="en-US"/>
        </w:rPr>
        <w:t>ispensation</w:t>
      </w:r>
      <w:r w:rsidR="001E49C8" w:rsidRPr="001E49C8">
        <w:rPr>
          <w:b/>
          <w:sz w:val="24"/>
          <w:szCs w:val="24"/>
          <w:lang w:val="en-US"/>
        </w:rPr>
        <w:t xml:space="preserve"> Application</w:t>
      </w:r>
      <w:r w:rsidR="009F7474" w:rsidRPr="001E49C8">
        <w:rPr>
          <w:b/>
          <w:sz w:val="24"/>
          <w:szCs w:val="24"/>
          <w:lang w:val="en-US"/>
        </w:rPr>
        <w:t xml:space="preserve"> </w:t>
      </w:r>
      <w:r>
        <w:rPr>
          <w:b/>
          <w:sz w:val="24"/>
          <w:szCs w:val="24"/>
          <w:lang w:val="en-US"/>
        </w:rPr>
        <w:t xml:space="preserve">is sent </w:t>
      </w:r>
      <w:r w:rsidR="009F7474" w:rsidRPr="001E49C8">
        <w:rPr>
          <w:b/>
          <w:sz w:val="24"/>
          <w:szCs w:val="24"/>
          <w:lang w:val="en-US"/>
        </w:rPr>
        <w:t>t</w:t>
      </w:r>
      <w:r w:rsidR="001E49C8" w:rsidRPr="001E49C8">
        <w:rPr>
          <w:b/>
          <w:sz w:val="24"/>
          <w:szCs w:val="24"/>
          <w:lang w:val="en-US"/>
        </w:rPr>
        <w:t>o</w:t>
      </w:r>
      <w:r w:rsidR="009F7474" w:rsidRPr="001E49C8">
        <w:rPr>
          <w:b/>
          <w:sz w:val="24"/>
          <w:szCs w:val="24"/>
          <w:lang w:val="en-US"/>
        </w:rPr>
        <w:t>:</w:t>
      </w:r>
      <w:r w:rsidR="00403387">
        <w:rPr>
          <w:b/>
          <w:sz w:val="24"/>
          <w:szCs w:val="24"/>
          <w:lang w:val="en-US"/>
        </w:rPr>
        <w:t xml:space="preserve">  </w:t>
      </w:r>
      <w:hyperlink r:id="rId8" w:history="1">
        <w:r w:rsidR="009F7474" w:rsidRPr="00403387">
          <w:rPr>
            <w:rStyle w:val="Hyperlink"/>
            <w:sz w:val="24"/>
            <w:szCs w:val="24"/>
            <w:lang w:val="en-US"/>
          </w:rPr>
          <w:t>informationssikkerhed@au.dk</w:t>
        </w:r>
      </w:hyperlink>
      <w:r w:rsidR="009F7474" w:rsidRPr="001E49C8">
        <w:rPr>
          <w:sz w:val="24"/>
          <w:szCs w:val="24"/>
          <w:lang w:val="en-US"/>
        </w:rPr>
        <w:tab/>
      </w:r>
    </w:p>
    <w:p w14:paraId="42B49564" w14:textId="77777777" w:rsidR="00E03E8C" w:rsidRPr="001E49C8" w:rsidRDefault="00E03E8C">
      <w:pPr>
        <w:rPr>
          <w:lang w:val="en-US"/>
        </w:rPr>
      </w:pPr>
    </w:p>
    <w:p w14:paraId="24D3E5C9" w14:textId="77777777" w:rsidR="00F14508" w:rsidRPr="001E49C8" w:rsidRDefault="00F14508" w:rsidP="00B73481">
      <w:pPr>
        <w:spacing w:line="200" w:lineRule="exact"/>
        <w:rPr>
          <w:sz w:val="12"/>
          <w:lang w:val="en-US"/>
        </w:rPr>
      </w:pPr>
    </w:p>
    <w:tbl>
      <w:tblPr>
        <w:tblW w:w="9639" w:type="dxa"/>
        <w:tblInd w:w="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B73481" w:rsidRPr="00CA7D97" w14:paraId="0E016601" w14:textId="77777777" w:rsidTr="00B37531">
        <w:trPr>
          <w:trHeight w:val="227"/>
        </w:trPr>
        <w:tc>
          <w:tcPr>
            <w:tcW w:w="9639" w:type="dxa"/>
            <w:vAlign w:val="center"/>
          </w:tcPr>
          <w:p w14:paraId="70231C4B" w14:textId="77777777" w:rsidR="00B73481" w:rsidRPr="00E03E8C" w:rsidRDefault="001E49C8" w:rsidP="001E49C8">
            <w:pPr>
              <w:pStyle w:val="TabelOverskrift"/>
              <w:rPr>
                <w:sz w:val="22"/>
                <w:szCs w:val="22"/>
              </w:rPr>
            </w:pPr>
            <w:r w:rsidRPr="001E49C8">
              <w:rPr>
                <w:sz w:val="24"/>
                <w:szCs w:val="24"/>
                <w:lang w:val="en-US"/>
              </w:rPr>
              <w:t>Dispensation Application concerning</w:t>
            </w:r>
            <w:r w:rsidR="00E03E8C" w:rsidRPr="00E03E8C">
              <w:rPr>
                <w:sz w:val="22"/>
                <w:szCs w:val="22"/>
              </w:rPr>
              <w:t>:</w:t>
            </w:r>
          </w:p>
        </w:tc>
      </w:tr>
      <w:tr w:rsidR="00B73481" w:rsidRPr="00332446" w14:paraId="5AEF2369" w14:textId="77777777" w:rsidTr="00ED3A58">
        <w:trPr>
          <w:trHeight w:val="227"/>
        </w:trPr>
        <w:tc>
          <w:tcPr>
            <w:tcW w:w="9639" w:type="dxa"/>
            <w:tcMar>
              <w:top w:w="102" w:type="dxa"/>
              <w:bottom w:w="119" w:type="dxa"/>
            </w:tcMar>
          </w:tcPr>
          <w:p w14:paraId="66B2F879" w14:textId="77777777" w:rsidR="00E03E8C" w:rsidRPr="00325590" w:rsidRDefault="00325590" w:rsidP="00325590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i/>
                <w:sz w:val="22"/>
                <w:szCs w:val="22"/>
                <w:lang w:val="en-US"/>
              </w:rPr>
            </w:pPr>
            <w:r w:rsidRPr="00325590">
              <w:rPr>
                <w:rFonts w:cs="Courier New"/>
                <w:i/>
                <w:color w:val="202124"/>
                <w:sz w:val="22"/>
                <w:szCs w:val="22"/>
                <w:highlight w:val="yellow"/>
                <w:lang w:val="en"/>
              </w:rPr>
              <w:t>Indicate here which system, service or solution it relates to.</w:t>
            </w:r>
          </w:p>
          <w:p w14:paraId="7AF31810" w14:textId="77777777" w:rsidR="00947B6B" w:rsidRPr="00325590" w:rsidRDefault="00947B6B" w:rsidP="00947B6B">
            <w:pPr>
              <w:rPr>
                <w:b/>
                <w:sz w:val="22"/>
                <w:szCs w:val="22"/>
                <w:lang w:val="en-US"/>
              </w:rPr>
            </w:pPr>
          </w:p>
        </w:tc>
      </w:tr>
      <w:tr w:rsidR="00B73481" w:rsidRPr="00CA7D97" w14:paraId="3554EA2B" w14:textId="77777777" w:rsidTr="00B37531">
        <w:trPr>
          <w:trHeight w:val="227"/>
        </w:trPr>
        <w:tc>
          <w:tcPr>
            <w:tcW w:w="9639" w:type="dxa"/>
            <w:vAlign w:val="center"/>
          </w:tcPr>
          <w:p w14:paraId="232E47E4" w14:textId="77777777" w:rsidR="0047382A" w:rsidRPr="00325590" w:rsidRDefault="0047382A" w:rsidP="001F3A26">
            <w:pPr>
              <w:pStyle w:val="TabelOverskrift"/>
              <w:rPr>
                <w:sz w:val="22"/>
                <w:szCs w:val="22"/>
                <w:lang w:val="en-US"/>
              </w:rPr>
            </w:pPr>
          </w:p>
          <w:p w14:paraId="4188BA03" w14:textId="77777777" w:rsidR="00B73481" w:rsidRPr="00E03E8C" w:rsidRDefault="0047382A" w:rsidP="001F3A26">
            <w:pPr>
              <w:pStyle w:val="TabelOverskrift"/>
              <w:rPr>
                <w:sz w:val="22"/>
                <w:szCs w:val="22"/>
              </w:rPr>
            </w:pPr>
            <w:r w:rsidRPr="00E03E8C"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pplicant</w:t>
            </w:r>
            <w:r w:rsidRPr="00E03E8C">
              <w:rPr>
                <w:sz w:val="22"/>
                <w:szCs w:val="22"/>
              </w:rPr>
              <w:t>:</w:t>
            </w:r>
          </w:p>
        </w:tc>
      </w:tr>
      <w:tr w:rsidR="00B73481" w:rsidRPr="00CA7D97" w14:paraId="705A130C" w14:textId="77777777" w:rsidTr="00ED3A58">
        <w:trPr>
          <w:trHeight w:val="227"/>
        </w:trPr>
        <w:tc>
          <w:tcPr>
            <w:tcW w:w="9639" w:type="dxa"/>
            <w:tcMar>
              <w:top w:w="102" w:type="dxa"/>
              <w:bottom w:w="119" w:type="dxa"/>
            </w:tcMar>
          </w:tcPr>
          <w:p w14:paraId="15A84EBD" w14:textId="77777777" w:rsidR="0047382A" w:rsidRPr="00231D2C" w:rsidRDefault="0047382A" w:rsidP="0047382A">
            <w:r w:rsidRPr="00231D2C">
              <w:t>Na</w:t>
            </w:r>
            <w:r>
              <w:t>me</w:t>
            </w:r>
            <w:r w:rsidRPr="00231D2C">
              <w:t>:</w:t>
            </w:r>
          </w:p>
          <w:p w14:paraId="74E15756" w14:textId="77777777" w:rsidR="0047382A" w:rsidRPr="00231D2C" w:rsidRDefault="0047382A" w:rsidP="0047382A">
            <w:r w:rsidRPr="00231D2C">
              <w:t>AUID:</w:t>
            </w:r>
          </w:p>
          <w:p w14:paraId="03E084AB" w14:textId="77777777" w:rsidR="0047382A" w:rsidRDefault="0047382A" w:rsidP="0047382A">
            <w:r>
              <w:t>Department</w:t>
            </w:r>
            <w:r w:rsidR="002571EB">
              <w:t xml:space="preserve"> </w:t>
            </w:r>
            <w:r>
              <w:t>unit:</w:t>
            </w:r>
          </w:p>
          <w:p w14:paraId="574E4280" w14:textId="77777777" w:rsidR="00947B6B" w:rsidRPr="00CA7D97" w:rsidRDefault="00947B6B" w:rsidP="00E03E8C"/>
        </w:tc>
      </w:tr>
      <w:tr w:rsidR="00B73481" w:rsidRPr="0047382A" w14:paraId="3AF4FC63" w14:textId="77777777" w:rsidTr="00B37531">
        <w:trPr>
          <w:trHeight w:val="227"/>
        </w:trPr>
        <w:tc>
          <w:tcPr>
            <w:tcW w:w="9639" w:type="dxa"/>
            <w:vAlign w:val="center"/>
          </w:tcPr>
          <w:p w14:paraId="4A999870" w14:textId="77777777" w:rsidR="0047382A" w:rsidRDefault="0047382A" w:rsidP="001F3A26">
            <w:pPr>
              <w:pStyle w:val="TabelOverskrift"/>
              <w:rPr>
                <w:rFonts w:cs="Courier New"/>
                <w:color w:val="202124"/>
                <w:sz w:val="22"/>
                <w:szCs w:val="22"/>
                <w:lang w:val="en"/>
              </w:rPr>
            </w:pPr>
          </w:p>
          <w:p w14:paraId="0179DBE1" w14:textId="77777777" w:rsidR="00B73481" w:rsidRPr="0047382A" w:rsidRDefault="0047382A" w:rsidP="001F3A26">
            <w:pPr>
              <w:pStyle w:val="TabelOverskrift"/>
              <w:rPr>
                <w:lang w:val="en-US"/>
              </w:rPr>
            </w:pPr>
            <w:r w:rsidRPr="0047382A">
              <w:rPr>
                <w:rFonts w:cs="Courier New"/>
                <w:color w:val="202124"/>
                <w:sz w:val="22"/>
                <w:szCs w:val="22"/>
                <w:lang w:val="en"/>
              </w:rPr>
              <w:t>Justification for applying for a dispensation</w:t>
            </w:r>
            <w:r w:rsidRPr="0047382A">
              <w:rPr>
                <w:sz w:val="22"/>
                <w:szCs w:val="22"/>
                <w:lang w:val="en-US"/>
              </w:rPr>
              <w:t>:</w:t>
            </w:r>
          </w:p>
        </w:tc>
      </w:tr>
      <w:tr w:rsidR="00B73481" w:rsidRPr="00332446" w14:paraId="3319A38E" w14:textId="77777777" w:rsidTr="00ED3A58">
        <w:trPr>
          <w:trHeight w:val="227"/>
        </w:trPr>
        <w:tc>
          <w:tcPr>
            <w:tcW w:w="9639" w:type="dxa"/>
            <w:tcMar>
              <w:top w:w="102" w:type="dxa"/>
              <w:bottom w:w="119" w:type="dxa"/>
            </w:tcMar>
          </w:tcPr>
          <w:p w14:paraId="63833DE7" w14:textId="77777777" w:rsidR="00325590" w:rsidRPr="000B5B40" w:rsidRDefault="00325590" w:rsidP="00325590">
            <w:pPr>
              <w:rPr>
                <w:i/>
                <w:sz w:val="22"/>
                <w:szCs w:val="22"/>
                <w:highlight w:val="yellow"/>
                <w:lang w:val="en"/>
              </w:rPr>
            </w:pPr>
            <w:r w:rsidRPr="000B5B40">
              <w:rPr>
                <w:i/>
                <w:sz w:val="22"/>
                <w:szCs w:val="22"/>
                <w:highlight w:val="yellow"/>
                <w:lang w:val="en"/>
              </w:rPr>
              <w:t>Thorough description of what a dispensation is sought for.</w:t>
            </w:r>
          </w:p>
          <w:p w14:paraId="3CEAA75A" w14:textId="77777777" w:rsidR="00325590" w:rsidRPr="000B5B40" w:rsidRDefault="00325590" w:rsidP="00325590">
            <w:pPr>
              <w:rPr>
                <w:i/>
                <w:sz w:val="22"/>
                <w:szCs w:val="22"/>
                <w:highlight w:val="yellow"/>
                <w:lang w:val="en"/>
              </w:rPr>
            </w:pPr>
            <w:r w:rsidRPr="000B5B40">
              <w:rPr>
                <w:i/>
                <w:sz w:val="22"/>
                <w:szCs w:val="22"/>
                <w:highlight w:val="yellow"/>
                <w:lang w:val="en"/>
              </w:rPr>
              <w:t>Why and what is a dispensation sought for?</w:t>
            </w:r>
          </w:p>
          <w:p w14:paraId="1122F8C5" w14:textId="77777777" w:rsidR="00325590" w:rsidRPr="000B5B40" w:rsidRDefault="00325590" w:rsidP="00325590">
            <w:pPr>
              <w:rPr>
                <w:i/>
                <w:sz w:val="22"/>
                <w:szCs w:val="22"/>
                <w:highlight w:val="yellow"/>
                <w:lang w:val="en"/>
              </w:rPr>
            </w:pPr>
            <w:r w:rsidRPr="000B5B40">
              <w:rPr>
                <w:i/>
                <w:sz w:val="22"/>
                <w:szCs w:val="22"/>
                <w:highlight w:val="yellow"/>
                <w:lang w:val="en"/>
              </w:rPr>
              <w:t>What has been done about measures and the development of new solutions to avoid a dispensation?</w:t>
            </w:r>
          </w:p>
          <w:p w14:paraId="05AE6594" w14:textId="77777777" w:rsidR="00325590" w:rsidRPr="00C64906" w:rsidRDefault="00325590" w:rsidP="00325590">
            <w:pPr>
              <w:rPr>
                <w:i/>
                <w:lang w:val="en-US"/>
              </w:rPr>
            </w:pPr>
            <w:r w:rsidRPr="000B5B40">
              <w:rPr>
                <w:i/>
                <w:sz w:val="22"/>
                <w:szCs w:val="22"/>
                <w:highlight w:val="yellow"/>
                <w:lang w:val="en"/>
              </w:rPr>
              <w:t>Why have initiatives and new solutions not succeeded - is it technically or financially justified?</w:t>
            </w:r>
          </w:p>
          <w:p w14:paraId="0E7B813C" w14:textId="77777777" w:rsidR="00E03E8C" w:rsidRPr="00325590" w:rsidRDefault="00E03E8C" w:rsidP="008B4AE6">
            <w:pPr>
              <w:rPr>
                <w:lang w:val="en-US"/>
              </w:rPr>
            </w:pPr>
          </w:p>
        </w:tc>
      </w:tr>
      <w:tr w:rsidR="0047382A" w:rsidRPr="0047382A" w14:paraId="2D4668C9" w14:textId="77777777" w:rsidTr="009E5158">
        <w:trPr>
          <w:trHeight w:val="297"/>
        </w:trPr>
        <w:tc>
          <w:tcPr>
            <w:tcW w:w="9639" w:type="dxa"/>
            <w:vAlign w:val="center"/>
          </w:tcPr>
          <w:p w14:paraId="79A4405F" w14:textId="77777777" w:rsidR="0047382A" w:rsidRPr="0028272C" w:rsidRDefault="0047382A" w:rsidP="0047382A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sz w:val="22"/>
                <w:szCs w:val="22"/>
                <w:lang w:val="en-US"/>
              </w:rPr>
            </w:pPr>
            <w:r w:rsidRPr="0028272C">
              <w:rPr>
                <w:rFonts w:cs="Courier New"/>
                <w:b/>
                <w:color w:val="202124"/>
                <w:sz w:val="22"/>
                <w:szCs w:val="22"/>
                <w:lang w:val="en"/>
              </w:rPr>
              <w:t>Consequence for the business if no dispensation can be granted</w:t>
            </w:r>
            <w:r w:rsidRPr="0028272C">
              <w:rPr>
                <w:b/>
                <w:sz w:val="22"/>
                <w:szCs w:val="22"/>
                <w:lang w:val="en-US"/>
              </w:rPr>
              <w:t>:</w:t>
            </w:r>
          </w:p>
        </w:tc>
      </w:tr>
      <w:tr w:rsidR="0047382A" w:rsidRPr="00332446" w14:paraId="14B2ACA3" w14:textId="77777777" w:rsidTr="00ED3A58">
        <w:trPr>
          <w:trHeight w:val="227"/>
        </w:trPr>
        <w:tc>
          <w:tcPr>
            <w:tcW w:w="9639" w:type="dxa"/>
            <w:tcMar>
              <w:top w:w="102" w:type="dxa"/>
              <w:bottom w:w="119" w:type="dxa"/>
            </w:tcMar>
          </w:tcPr>
          <w:p w14:paraId="012EACA2" w14:textId="77777777" w:rsidR="00C64906" w:rsidRPr="00C64906" w:rsidRDefault="00C64906" w:rsidP="00C64906">
            <w:pPr>
              <w:rPr>
                <w:i/>
                <w:sz w:val="22"/>
                <w:szCs w:val="22"/>
                <w:highlight w:val="yellow"/>
                <w:lang w:val="en"/>
              </w:rPr>
            </w:pPr>
            <w:r w:rsidRPr="00C64906">
              <w:rPr>
                <w:i/>
                <w:sz w:val="22"/>
                <w:szCs w:val="22"/>
                <w:highlight w:val="yellow"/>
                <w:lang w:val="en"/>
              </w:rPr>
              <w:t>Are there users who cannot perform their daily functions?</w:t>
            </w:r>
          </w:p>
          <w:p w14:paraId="76A16C82" w14:textId="77777777" w:rsidR="00C64906" w:rsidRPr="00C64906" w:rsidRDefault="00C64906" w:rsidP="00C64906">
            <w:pPr>
              <w:rPr>
                <w:i/>
                <w:sz w:val="22"/>
                <w:szCs w:val="22"/>
                <w:highlight w:val="yellow"/>
                <w:lang w:val="en"/>
              </w:rPr>
            </w:pPr>
            <w:r w:rsidRPr="00C64906">
              <w:rPr>
                <w:i/>
                <w:sz w:val="22"/>
                <w:szCs w:val="22"/>
                <w:highlight w:val="yellow"/>
                <w:lang w:val="en"/>
              </w:rPr>
              <w:t>Can AU lose revenue - ie. economic considerations?</w:t>
            </w:r>
          </w:p>
          <w:p w14:paraId="29CCB722" w14:textId="77777777" w:rsidR="00C64906" w:rsidRPr="00C64906" w:rsidRDefault="00C64906" w:rsidP="00C64906">
            <w:pPr>
              <w:rPr>
                <w:i/>
                <w:sz w:val="22"/>
                <w:szCs w:val="22"/>
                <w:lang w:val="en-US"/>
              </w:rPr>
            </w:pPr>
            <w:r w:rsidRPr="00C64906">
              <w:rPr>
                <w:i/>
                <w:sz w:val="22"/>
                <w:szCs w:val="22"/>
                <w:highlight w:val="yellow"/>
                <w:lang w:val="en"/>
              </w:rPr>
              <w:t>Is personal information processed incorrectly in relation to the GDPR, so that it may give rise to a complaint from the Danish Data Protection Agency</w:t>
            </w:r>
            <w:r>
              <w:rPr>
                <w:i/>
                <w:sz w:val="22"/>
                <w:szCs w:val="22"/>
                <w:highlight w:val="yellow"/>
                <w:lang w:val="en"/>
              </w:rPr>
              <w:t xml:space="preserve"> </w:t>
            </w:r>
            <w:r w:rsidRPr="00C64906">
              <w:rPr>
                <w:i/>
                <w:sz w:val="22"/>
                <w:szCs w:val="22"/>
                <w:highlight w:val="yellow"/>
                <w:lang w:val="en"/>
              </w:rPr>
              <w:t>(Datatilsynet)</w:t>
            </w:r>
            <w:r>
              <w:rPr>
                <w:i/>
                <w:sz w:val="22"/>
                <w:szCs w:val="22"/>
                <w:lang w:val="en"/>
              </w:rPr>
              <w:t xml:space="preserve">? </w:t>
            </w:r>
          </w:p>
          <w:p w14:paraId="2D9A54C4" w14:textId="77777777" w:rsidR="0047382A" w:rsidRPr="00C64906" w:rsidRDefault="0047382A" w:rsidP="0047382A">
            <w:pPr>
              <w:rPr>
                <w:lang w:val="en-US"/>
              </w:rPr>
            </w:pPr>
          </w:p>
        </w:tc>
      </w:tr>
      <w:tr w:rsidR="0047382A" w:rsidRPr="0047382A" w14:paraId="77B48374" w14:textId="77777777" w:rsidTr="00335775">
        <w:trPr>
          <w:trHeight w:val="227"/>
        </w:trPr>
        <w:tc>
          <w:tcPr>
            <w:tcW w:w="9639" w:type="dxa"/>
          </w:tcPr>
          <w:p w14:paraId="25959CFE" w14:textId="77777777" w:rsidR="0047382A" w:rsidRPr="0047382A" w:rsidRDefault="0047382A" w:rsidP="0047382A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b/>
                <w:sz w:val="22"/>
                <w:szCs w:val="22"/>
                <w:lang w:val="en-US"/>
              </w:rPr>
            </w:pPr>
            <w:r w:rsidRPr="0047382A">
              <w:rPr>
                <w:rFonts w:cs="Courier New"/>
                <w:b/>
                <w:color w:val="202124"/>
                <w:sz w:val="22"/>
                <w:szCs w:val="22"/>
                <w:lang w:val="en"/>
              </w:rPr>
              <w:t>Technical vulnerabilities and risks of continuing with the current solution:</w:t>
            </w:r>
          </w:p>
        </w:tc>
      </w:tr>
      <w:tr w:rsidR="0047382A" w:rsidRPr="00C64906" w14:paraId="091D7663" w14:textId="77777777" w:rsidTr="00ED3A58">
        <w:trPr>
          <w:trHeight w:val="227"/>
        </w:trPr>
        <w:tc>
          <w:tcPr>
            <w:tcW w:w="9639" w:type="dxa"/>
            <w:tcMar>
              <w:top w:w="102" w:type="dxa"/>
              <w:bottom w:w="119" w:type="dxa"/>
            </w:tcMar>
            <w:vAlign w:val="center"/>
          </w:tcPr>
          <w:p w14:paraId="6323E868" w14:textId="77777777" w:rsidR="00C64906" w:rsidRPr="00C64906" w:rsidRDefault="00C64906" w:rsidP="00C64906">
            <w:pPr>
              <w:rPr>
                <w:i/>
                <w:sz w:val="22"/>
                <w:szCs w:val="22"/>
                <w:highlight w:val="yellow"/>
                <w:lang w:val="en"/>
              </w:rPr>
            </w:pPr>
            <w:r w:rsidRPr="00C64906">
              <w:rPr>
                <w:i/>
                <w:sz w:val="22"/>
                <w:szCs w:val="22"/>
                <w:highlight w:val="yellow"/>
                <w:lang w:val="en"/>
              </w:rPr>
              <w:t>Can the system not be patched up to the appropriate secure level?</w:t>
            </w:r>
          </w:p>
          <w:p w14:paraId="7397D3F1" w14:textId="77777777" w:rsidR="00C64906" w:rsidRPr="00C64906" w:rsidRDefault="00C64906" w:rsidP="00C64906">
            <w:pPr>
              <w:rPr>
                <w:i/>
                <w:sz w:val="22"/>
                <w:szCs w:val="22"/>
                <w:highlight w:val="yellow"/>
                <w:lang w:val="en-US"/>
              </w:rPr>
            </w:pPr>
            <w:r w:rsidRPr="00C64906">
              <w:rPr>
                <w:i/>
                <w:sz w:val="22"/>
                <w:szCs w:val="22"/>
                <w:highlight w:val="yellow"/>
                <w:lang w:val="en"/>
              </w:rPr>
              <w:t>Could there be access rights issues?</w:t>
            </w:r>
          </w:p>
          <w:p w14:paraId="22AAAF8D" w14:textId="77777777" w:rsidR="0047382A" w:rsidRPr="00C64906" w:rsidRDefault="0047382A" w:rsidP="00C64906">
            <w:pPr>
              <w:rPr>
                <w:i/>
                <w:sz w:val="22"/>
                <w:szCs w:val="22"/>
                <w:highlight w:val="yellow"/>
                <w:lang w:val="en-US"/>
              </w:rPr>
            </w:pPr>
            <w:r w:rsidRPr="00C64906">
              <w:rPr>
                <w:i/>
                <w:sz w:val="22"/>
                <w:szCs w:val="22"/>
                <w:highlight w:val="yellow"/>
                <w:lang w:val="en-US"/>
              </w:rPr>
              <w:t xml:space="preserve"> </w:t>
            </w:r>
          </w:p>
        </w:tc>
      </w:tr>
      <w:tr w:rsidR="0047382A" w:rsidRPr="00CA7D97" w14:paraId="7EF031FC" w14:textId="77777777" w:rsidTr="00B37531">
        <w:trPr>
          <w:trHeight w:val="227"/>
        </w:trPr>
        <w:tc>
          <w:tcPr>
            <w:tcW w:w="9639" w:type="dxa"/>
            <w:vAlign w:val="center"/>
          </w:tcPr>
          <w:p w14:paraId="4A53765A" w14:textId="77777777" w:rsidR="0047382A" w:rsidRPr="00CA7D97" w:rsidRDefault="0047382A" w:rsidP="009E5158">
            <w:pPr>
              <w:pStyle w:val="TabelOverskrift"/>
            </w:pPr>
            <w:r>
              <w:t>Involve</w:t>
            </w:r>
            <w:r w:rsidR="009E5158">
              <w:t>ment</w:t>
            </w:r>
            <w:r>
              <w:t>:</w:t>
            </w:r>
          </w:p>
        </w:tc>
      </w:tr>
      <w:tr w:rsidR="0047382A" w:rsidRPr="00C64906" w14:paraId="42B1A362" w14:textId="77777777" w:rsidTr="00ED3A58">
        <w:trPr>
          <w:trHeight w:val="227"/>
        </w:trPr>
        <w:tc>
          <w:tcPr>
            <w:tcW w:w="9639" w:type="dxa"/>
            <w:tcMar>
              <w:top w:w="102" w:type="dxa"/>
              <w:bottom w:w="119" w:type="dxa"/>
            </w:tcMar>
          </w:tcPr>
          <w:p w14:paraId="5FBA81D6" w14:textId="77777777" w:rsidR="00C64906" w:rsidRPr="00C64906" w:rsidRDefault="00C64906" w:rsidP="00C64906">
            <w:pPr>
              <w:rPr>
                <w:i/>
                <w:sz w:val="22"/>
                <w:szCs w:val="22"/>
                <w:lang w:val="en-US"/>
              </w:rPr>
            </w:pPr>
            <w:r w:rsidRPr="00C64906">
              <w:rPr>
                <w:i/>
                <w:sz w:val="22"/>
                <w:szCs w:val="22"/>
                <w:highlight w:val="yellow"/>
                <w:lang w:val="en"/>
              </w:rPr>
              <w:t>Who is involved in the dispensation application in addition to the applicant (e</w:t>
            </w:r>
            <w:r>
              <w:rPr>
                <w:i/>
                <w:sz w:val="22"/>
                <w:szCs w:val="22"/>
                <w:highlight w:val="yellow"/>
                <w:lang w:val="en"/>
              </w:rPr>
              <w:t>.</w:t>
            </w:r>
            <w:r w:rsidRPr="00C64906">
              <w:rPr>
                <w:i/>
                <w:sz w:val="22"/>
                <w:szCs w:val="22"/>
                <w:highlight w:val="yellow"/>
                <w:lang w:val="en"/>
              </w:rPr>
              <w:t>g</w:t>
            </w:r>
            <w:r>
              <w:rPr>
                <w:i/>
                <w:sz w:val="22"/>
                <w:szCs w:val="22"/>
                <w:highlight w:val="yellow"/>
                <w:lang w:val="en"/>
              </w:rPr>
              <w:t>.</w:t>
            </w:r>
            <w:r w:rsidRPr="00C64906">
              <w:rPr>
                <w:i/>
                <w:sz w:val="22"/>
                <w:szCs w:val="22"/>
                <w:highlight w:val="yellow"/>
                <w:lang w:val="en"/>
              </w:rPr>
              <w:t xml:space="preserve"> steering group, system owner, manager?</w:t>
            </w:r>
          </w:p>
          <w:p w14:paraId="1113E129" w14:textId="77777777" w:rsidR="0047382A" w:rsidRPr="00C64906" w:rsidRDefault="0047382A" w:rsidP="0047382A">
            <w:pPr>
              <w:rPr>
                <w:lang w:val="en-US"/>
              </w:rPr>
            </w:pPr>
          </w:p>
        </w:tc>
      </w:tr>
      <w:tr w:rsidR="0047382A" w:rsidRPr="009E5158" w14:paraId="28DA5105" w14:textId="77777777" w:rsidTr="00B37531">
        <w:trPr>
          <w:trHeight w:val="227"/>
        </w:trPr>
        <w:tc>
          <w:tcPr>
            <w:tcW w:w="9639" w:type="dxa"/>
          </w:tcPr>
          <w:p w14:paraId="33D5B700" w14:textId="77777777" w:rsidR="009E5158" w:rsidRPr="009E5158" w:rsidRDefault="009E5158" w:rsidP="009E5158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lang w:val="en-US"/>
              </w:rPr>
            </w:pPr>
            <w:r w:rsidRPr="009E5158">
              <w:rPr>
                <w:rFonts w:cs="Courier New"/>
                <w:b/>
                <w:color w:val="202124"/>
                <w:sz w:val="22"/>
                <w:szCs w:val="22"/>
                <w:lang w:val="en"/>
              </w:rPr>
              <w:t>Time and plan for termination of the exemption:</w:t>
            </w:r>
          </w:p>
        </w:tc>
      </w:tr>
      <w:tr w:rsidR="0047382A" w:rsidRPr="00CA7D97" w14:paraId="10339577" w14:textId="77777777" w:rsidTr="00ED3A58">
        <w:trPr>
          <w:trHeight w:val="227"/>
        </w:trPr>
        <w:tc>
          <w:tcPr>
            <w:tcW w:w="9639" w:type="dxa"/>
            <w:tcMar>
              <w:top w:w="102" w:type="dxa"/>
              <w:bottom w:w="119" w:type="dxa"/>
            </w:tcMar>
          </w:tcPr>
          <w:p w14:paraId="5A62F45F" w14:textId="77777777" w:rsidR="00C64906" w:rsidRPr="00C64906" w:rsidRDefault="00C64906" w:rsidP="00C64906">
            <w:pPr>
              <w:rPr>
                <w:i/>
                <w:lang w:val="en-US"/>
              </w:rPr>
            </w:pPr>
            <w:r w:rsidRPr="00C64906">
              <w:rPr>
                <w:i/>
                <w:highlight w:val="yellow"/>
                <w:lang w:val="en"/>
              </w:rPr>
              <w:t>From when and to when does the dispensation want to apply?</w:t>
            </w:r>
          </w:p>
          <w:p w14:paraId="2145CC43" w14:textId="77777777" w:rsidR="0047382A" w:rsidRPr="00C64906" w:rsidRDefault="0047382A" w:rsidP="0047382A">
            <w:pPr>
              <w:rPr>
                <w:lang w:val="en-US"/>
              </w:rPr>
            </w:pPr>
            <w:r w:rsidRPr="00C64906">
              <w:rPr>
                <w:lang w:val="en-US"/>
              </w:rPr>
              <w:t>Start dat</w:t>
            </w:r>
            <w:r w:rsidR="00C64906">
              <w:rPr>
                <w:lang w:val="en-US"/>
              </w:rPr>
              <w:t>e</w:t>
            </w:r>
            <w:r w:rsidRPr="00C64906">
              <w:rPr>
                <w:lang w:val="en-US"/>
              </w:rPr>
              <w:t>:</w:t>
            </w:r>
          </w:p>
          <w:p w14:paraId="0DB9E176" w14:textId="77777777" w:rsidR="0047382A" w:rsidRPr="00293F3F" w:rsidRDefault="00C64906" w:rsidP="0047382A">
            <w:r>
              <w:rPr>
                <w:lang w:val="en-US"/>
              </w:rPr>
              <w:t>End date</w:t>
            </w:r>
            <w:r w:rsidR="0047382A" w:rsidRPr="00293F3F">
              <w:t>:</w:t>
            </w:r>
          </w:p>
          <w:p w14:paraId="2F0B2B68" w14:textId="77777777" w:rsidR="0047382A" w:rsidRPr="00293F3F" w:rsidRDefault="0047382A" w:rsidP="0047382A"/>
          <w:p w14:paraId="5A8D0FD1" w14:textId="77777777" w:rsidR="0047382A" w:rsidRPr="009E5158" w:rsidRDefault="009E5158" w:rsidP="009E5158">
            <w:pPr>
              <w:rPr>
                <w:b/>
                <w:sz w:val="22"/>
                <w:szCs w:val="22"/>
                <w:lang w:val="en-US"/>
              </w:rPr>
            </w:pPr>
            <w:r w:rsidRPr="009E5158">
              <w:rPr>
                <w:b/>
                <w:sz w:val="22"/>
                <w:szCs w:val="22"/>
                <w:lang w:val="en"/>
              </w:rPr>
              <w:t>As the dispensation is not indefinite, there must be a plan to have a solution ready by the end date of the dispensation</w:t>
            </w:r>
            <w:r w:rsidR="0047382A" w:rsidRPr="009E5158">
              <w:rPr>
                <w:b/>
                <w:sz w:val="22"/>
                <w:szCs w:val="22"/>
                <w:lang w:val="en-US"/>
              </w:rPr>
              <w:t>:</w:t>
            </w:r>
          </w:p>
          <w:p w14:paraId="70A4B95D" w14:textId="77777777" w:rsidR="00617967" w:rsidRPr="00617967" w:rsidRDefault="00617967" w:rsidP="00617967">
            <w:pPr>
              <w:rPr>
                <w:i/>
                <w:sz w:val="22"/>
                <w:szCs w:val="22"/>
                <w:lang w:val="en-US"/>
              </w:rPr>
            </w:pPr>
            <w:r w:rsidRPr="00617967">
              <w:rPr>
                <w:i/>
                <w:highlight w:val="yellow"/>
                <w:lang w:val="en"/>
              </w:rPr>
              <w:t>What is the plan for the dispensation to expire at the end date?</w:t>
            </w:r>
          </w:p>
          <w:p w14:paraId="7A6808F6" w14:textId="77777777" w:rsidR="0047382A" w:rsidRPr="00617967" w:rsidRDefault="0047382A" w:rsidP="0047382A">
            <w:pPr>
              <w:rPr>
                <w:i/>
                <w:lang w:val="en-US"/>
              </w:rPr>
            </w:pPr>
          </w:p>
          <w:p w14:paraId="042CC007" w14:textId="77777777" w:rsidR="00C50E9A" w:rsidRPr="00C50E9A" w:rsidRDefault="00C50E9A" w:rsidP="00C50E9A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rFonts w:cs="Courier New"/>
                <w:b/>
                <w:color w:val="202124"/>
                <w:sz w:val="22"/>
                <w:szCs w:val="22"/>
                <w:lang w:val="en-US"/>
              </w:rPr>
            </w:pPr>
            <w:r w:rsidRPr="00C50E9A">
              <w:rPr>
                <w:rFonts w:cs="Courier New"/>
                <w:b/>
                <w:color w:val="202124"/>
                <w:sz w:val="22"/>
                <w:szCs w:val="22"/>
                <w:lang w:val="en"/>
              </w:rPr>
              <w:t>Briefly outline the main activities in the solution below:</w:t>
            </w:r>
          </w:p>
          <w:p w14:paraId="43CF8D5B" w14:textId="77777777" w:rsidR="0047382A" w:rsidRPr="00C1618E" w:rsidRDefault="0047382A" w:rsidP="0047382A">
            <w:pPr>
              <w:pStyle w:val="Listeafsnit"/>
              <w:numPr>
                <w:ilvl w:val="0"/>
                <w:numId w:val="40"/>
              </w:numPr>
            </w:pPr>
            <w:r>
              <w:rPr>
                <w:highlight w:val="yellow"/>
              </w:rPr>
              <w:t>a</w:t>
            </w:r>
            <w:r w:rsidR="00C50E9A">
              <w:rPr>
                <w:highlight w:val="yellow"/>
              </w:rPr>
              <w:t>ctivity</w:t>
            </w:r>
          </w:p>
          <w:p w14:paraId="0C6EBA79" w14:textId="77777777" w:rsidR="0047382A" w:rsidRPr="00C1618E" w:rsidRDefault="0047382A" w:rsidP="0047382A">
            <w:pPr>
              <w:pStyle w:val="Listeafsnit"/>
              <w:numPr>
                <w:ilvl w:val="0"/>
                <w:numId w:val="40"/>
              </w:numPr>
            </w:pPr>
            <w:r>
              <w:rPr>
                <w:highlight w:val="yellow"/>
              </w:rPr>
              <w:t>a</w:t>
            </w:r>
            <w:r w:rsidR="00C50E9A">
              <w:rPr>
                <w:highlight w:val="yellow"/>
              </w:rPr>
              <w:t>ctivity</w:t>
            </w:r>
          </w:p>
          <w:p w14:paraId="0EF46257" w14:textId="77777777" w:rsidR="0047382A" w:rsidRDefault="00C50E9A" w:rsidP="0047382A">
            <w:pPr>
              <w:pStyle w:val="Listeafsnit"/>
              <w:numPr>
                <w:ilvl w:val="0"/>
                <w:numId w:val="40"/>
              </w:numPr>
            </w:pPr>
            <w:r>
              <w:rPr>
                <w:highlight w:val="yellow"/>
              </w:rPr>
              <w:t>etc</w:t>
            </w:r>
            <w:r w:rsidR="0047382A">
              <w:rPr>
                <w:highlight w:val="yellow"/>
              </w:rPr>
              <w:t>.</w:t>
            </w:r>
          </w:p>
          <w:p w14:paraId="506D67CA" w14:textId="77777777" w:rsidR="0047382A" w:rsidRPr="00CA7D97" w:rsidRDefault="0047382A" w:rsidP="0047382A"/>
        </w:tc>
      </w:tr>
      <w:tr w:rsidR="0047382A" w:rsidRPr="00CA7D97" w14:paraId="76213439" w14:textId="77777777" w:rsidTr="00B37531">
        <w:trPr>
          <w:trHeight w:val="227"/>
        </w:trPr>
        <w:tc>
          <w:tcPr>
            <w:tcW w:w="9639" w:type="dxa"/>
            <w:vAlign w:val="center"/>
          </w:tcPr>
          <w:p w14:paraId="25F9AAFB" w14:textId="77777777" w:rsidR="0047382A" w:rsidRPr="00CA7D97" w:rsidRDefault="00C50E9A" w:rsidP="0047382A">
            <w:pPr>
              <w:pStyle w:val="TabelOverskrift"/>
            </w:pPr>
            <w:r>
              <w:lastRenderedPageBreak/>
              <w:t>Appendix</w:t>
            </w:r>
            <w:r w:rsidR="0047382A">
              <w:t>:</w:t>
            </w:r>
          </w:p>
        </w:tc>
      </w:tr>
      <w:tr w:rsidR="0047382A" w:rsidRPr="00617967" w14:paraId="0E43BB8F" w14:textId="77777777" w:rsidTr="00ED3A58">
        <w:trPr>
          <w:trHeight w:val="227"/>
        </w:trPr>
        <w:tc>
          <w:tcPr>
            <w:tcW w:w="9639" w:type="dxa"/>
            <w:tcMar>
              <w:top w:w="102" w:type="dxa"/>
              <w:bottom w:w="119" w:type="dxa"/>
            </w:tcMar>
          </w:tcPr>
          <w:p w14:paraId="72DD7520" w14:textId="77777777" w:rsidR="00617967" w:rsidRPr="00617967" w:rsidRDefault="00617967" w:rsidP="00617967">
            <w:pPr>
              <w:rPr>
                <w:i/>
                <w:sz w:val="22"/>
                <w:szCs w:val="22"/>
                <w:lang w:val="en-US"/>
              </w:rPr>
            </w:pPr>
            <w:r w:rsidRPr="00617967">
              <w:rPr>
                <w:i/>
                <w:highlight w:val="yellow"/>
                <w:lang w:val="en"/>
              </w:rPr>
              <w:t>Listing and short description of any annex to the application</w:t>
            </w:r>
          </w:p>
          <w:p w14:paraId="34E347BC" w14:textId="77777777" w:rsidR="0047382A" w:rsidRPr="00617967" w:rsidRDefault="0047382A" w:rsidP="0047382A">
            <w:pPr>
              <w:rPr>
                <w:lang w:val="en-US"/>
              </w:rPr>
            </w:pPr>
          </w:p>
        </w:tc>
      </w:tr>
    </w:tbl>
    <w:p w14:paraId="577F22A2" w14:textId="77777777" w:rsidR="001473A5" w:rsidRPr="00617967" w:rsidRDefault="001473A5" w:rsidP="00B37531">
      <w:pPr>
        <w:spacing w:line="240" w:lineRule="auto"/>
        <w:rPr>
          <w:sz w:val="22"/>
          <w:szCs w:val="22"/>
          <w:lang w:val="en-US"/>
        </w:rPr>
      </w:pPr>
    </w:p>
    <w:p w14:paraId="436077D8" w14:textId="77777777" w:rsidR="001473A5" w:rsidRPr="00617967" w:rsidRDefault="001473A5" w:rsidP="00B37531">
      <w:pPr>
        <w:spacing w:line="240" w:lineRule="auto"/>
        <w:rPr>
          <w:sz w:val="22"/>
          <w:szCs w:val="22"/>
          <w:lang w:val="en-US"/>
        </w:rPr>
      </w:pPr>
    </w:p>
    <w:p w14:paraId="66E26EE3" w14:textId="77777777" w:rsidR="001473A5" w:rsidRPr="00617967" w:rsidRDefault="001473A5" w:rsidP="00B37531">
      <w:pPr>
        <w:spacing w:line="240" w:lineRule="auto"/>
        <w:rPr>
          <w:sz w:val="22"/>
          <w:szCs w:val="22"/>
          <w:lang w:val="en-US"/>
        </w:rPr>
      </w:pPr>
    </w:p>
    <w:p w14:paraId="17C4D701" w14:textId="77777777" w:rsidR="00F34215" w:rsidRPr="00617967" w:rsidRDefault="00F34215" w:rsidP="00B37531">
      <w:pPr>
        <w:spacing w:line="240" w:lineRule="auto"/>
        <w:rPr>
          <w:sz w:val="24"/>
          <w:szCs w:val="24"/>
          <w:lang w:val="en-US"/>
        </w:rPr>
      </w:pPr>
    </w:p>
    <w:p w14:paraId="75790159" w14:textId="77777777" w:rsidR="00F34215" w:rsidRPr="00617967" w:rsidRDefault="00F34215" w:rsidP="00B37531">
      <w:pPr>
        <w:spacing w:line="240" w:lineRule="auto"/>
        <w:rPr>
          <w:sz w:val="24"/>
          <w:szCs w:val="24"/>
          <w:lang w:val="en-US"/>
        </w:rPr>
      </w:pPr>
    </w:p>
    <w:p w14:paraId="3E35B82E" w14:textId="77777777" w:rsidR="00F34215" w:rsidRPr="00617967" w:rsidRDefault="00F34215" w:rsidP="00B37531">
      <w:pPr>
        <w:spacing w:line="240" w:lineRule="auto"/>
        <w:rPr>
          <w:sz w:val="24"/>
          <w:szCs w:val="24"/>
          <w:lang w:val="en-US"/>
        </w:rPr>
      </w:pPr>
    </w:p>
    <w:p w14:paraId="2DE79880" w14:textId="77777777" w:rsidR="00F34215" w:rsidRPr="00617967" w:rsidRDefault="00F34215" w:rsidP="00B37531">
      <w:pPr>
        <w:spacing w:line="240" w:lineRule="auto"/>
        <w:rPr>
          <w:sz w:val="24"/>
          <w:szCs w:val="24"/>
          <w:lang w:val="en-US"/>
        </w:rPr>
      </w:pPr>
    </w:p>
    <w:p w14:paraId="28D22D89" w14:textId="77777777" w:rsidR="009F7474" w:rsidRPr="00C50E9A" w:rsidRDefault="00C50E9A" w:rsidP="00C50E9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sz w:val="24"/>
          <w:szCs w:val="24"/>
          <w:lang w:val="en-US"/>
        </w:rPr>
      </w:pPr>
      <w:r w:rsidRPr="00C50E9A">
        <w:rPr>
          <w:rFonts w:cs="Courier New"/>
          <w:b/>
          <w:color w:val="202124"/>
          <w:sz w:val="22"/>
          <w:szCs w:val="22"/>
          <w:lang w:val="en"/>
        </w:rPr>
        <w:t>To be completed by Information</w:t>
      </w:r>
      <w:r>
        <w:rPr>
          <w:rFonts w:cs="Courier New"/>
          <w:b/>
          <w:color w:val="202124"/>
          <w:sz w:val="22"/>
          <w:szCs w:val="22"/>
          <w:lang w:val="en"/>
        </w:rPr>
        <w:t>ssikkerhed,</w:t>
      </w:r>
      <w:r w:rsidRPr="00C50E9A">
        <w:rPr>
          <w:rFonts w:cs="Courier New"/>
          <w:b/>
          <w:color w:val="202124"/>
          <w:sz w:val="22"/>
          <w:szCs w:val="22"/>
          <w:lang w:val="en"/>
        </w:rPr>
        <w:t xml:space="preserve"> when the dispensation has been processed</w:t>
      </w:r>
      <w:r w:rsidR="009F7474" w:rsidRPr="00C50E9A">
        <w:rPr>
          <w:sz w:val="24"/>
          <w:szCs w:val="24"/>
          <w:lang w:val="en-US"/>
        </w:rPr>
        <w:t>:</w:t>
      </w:r>
    </w:p>
    <w:p w14:paraId="22299BBE" w14:textId="77777777" w:rsidR="009F7474" w:rsidRPr="00C50E9A" w:rsidRDefault="009F7474" w:rsidP="00B37531">
      <w:pPr>
        <w:spacing w:line="240" w:lineRule="auto"/>
        <w:rPr>
          <w:sz w:val="22"/>
          <w:szCs w:val="22"/>
          <w:lang w:val="en-US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943"/>
        <w:gridCol w:w="6663"/>
      </w:tblGrid>
      <w:tr w:rsidR="009F7474" w14:paraId="651FD007" w14:textId="77777777" w:rsidTr="009F7474">
        <w:tc>
          <w:tcPr>
            <w:tcW w:w="2943" w:type="dxa"/>
          </w:tcPr>
          <w:p w14:paraId="314879A1" w14:textId="77777777" w:rsidR="009F7474" w:rsidRPr="009F7474" w:rsidRDefault="00C50E9A" w:rsidP="00B37531">
            <w:pPr>
              <w:spacing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Date of treatment</w:t>
            </w:r>
            <w:r w:rsidR="009F7474" w:rsidRPr="009F7474">
              <w:rPr>
                <w:b/>
                <w:sz w:val="22"/>
                <w:szCs w:val="22"/>
              </w:rPr>
              <w:t>:</w:t>
            </w:r>
          </w:p>
          <w:p w14:paraId="446ED268" w14:textId="77777777" w:rsidR="009F7474" w:rsidRP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</w:p>
        </w:tc>
        <w:tc>
          <w:tcPr>
            <w:tcW w:w="6663" w:type="dxa"/>
          </w:tcPr>
          <w:p w14:paraId="6A8AAD1B" w14:textId="77777777" w:rsidR="009F7474" w:rsidRDefault="009F7474" w:rsidP="00B37531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9F7474" w14:paraId="2E76EBD4" w14:textId="77777777" w:rsidTr="009F7474">
        <w:tc>
          <w:tcPr>
            <w:tcW w:w="2943" w:type="dxa"/>
          </w:tcPr>
          <w:p w14:paraId="107C99FA" w14:textId="77777777" w:rsid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Cherwell </w:t>
            </w:r>
            <w:r w:rsidR="00C50E9A">
              <w:rPr>
                <w:b/>
                <w:sz w:val="22"/>
                <w:szCs w:val="22"/>
              </w:rPr>
              <w:t>case number:</w:t>
            </w:r>
          </w:p>
          <w:p w14:paraId="172BC1D9" w14:textId="77777777" w:rsidR="009F7474" w:rsidRP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</w:p>
        </w:tc>
        <w:tc>
          <w:tcPr>
            <w:tcW w:w="6663" w:type="dxa"/>
          </w:tcPr>
          <w:p w14:paraId="04B853E3" w14:textId="77777777" w:rsidR="009F7474" w:rsidRDefault="009F7474" w:rsidP="00B37531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9F7474" w14:paraId="45C3FBEB" w14:textId="77777777" w:rsidTr="009F7474">
        <w:tc>
          <w:tcPr>
            <w:tcW w:w="2943" w:type="dxa"/>
            <w:shd w:val="clear" w:color="auto" w:fill="92D050"/>
          </w:tcPr>
          <w:p w14:paraId="2341FEFB" w14:textId="77777777" w:rsidR="009F7474" w:rsidRP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</w:p>
        </w:tc>
        <w:tc>
          <w:tcPr>
            <w:tcW w:w="6663" w:type="dxa"/>
            <w:shd w:val="clear" w:color="auto" w:fill="92D050"/>
          </w:tcPr>
          <w:p w14:paraId="35DFAA4B" w14:textId="77777777" w:rsidR="009F7474" w:rsidRDefault="00C50E9A" w:rsidP="009F7474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Reaso</w:t>
            </w:r>
            <w:r w:rsidR="009F7474" w:rsidRPr="009F7474">
              <w:rPr>
                <w:b/>
                <w:sz w:val="28"/>
                <w:szCs w:val="28"/>
              </w:rPr>
              <w:t>n</w:t>
            </w:r>
            <w:r>
              <w:rPr>
                <w:b/>
                <w:sz w:val="28"/>
                <w:szCs w:val="28"/>
              </w:rPr>
              <w:t>s</w:t>
            </w:r>
          </w:p>
          <w:p w14:paraId="6094C12E" w14:textId="77777777" w:rsidR="009F7474" w:rsidRPr="009F7474" w:rsidRDefault="009F7474" w:rsidP="009F7474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9F7474" w:rsidRPr="00617967" w14:paraId="3D9B4BBE" w14:textId="77777777" w:rsidTr="009F7474">
        <w:tc>
          <w:tcPr>
            <w:tcW w:w="2943" w:type="dxa"/>
          </w:tcPr>
          <w:p w14:paraId="0AA44A08" w14:textId="77777777" w:rsid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</w:t>
            </w:r>
            <w:r w:rsidRPr="009F7474">
              <w:rPr>
                <w:b/>
                <w:sz w:val="22"/>
                <w:szCs w:val="22"/>
              </w:rPr>
              <w:t xml:space="preserve">ispensation </w:t>
            </w:r>
            <w:r w:rsidR="00C50E9A">
              <w:rPr>
                <w:b/>
                <w:sz w:val="22"/>
                <w:szCs w:val="22"/>
              </w:rPr>
              <w:t>approved</w:t>
            </w:r>
            <w:r w:rsidRPr="009F7474">
              <w:rPr>
                <w:b/>
                <w:sz w:val="22"/>
                <w:szCs w:val="22"/>
              </w:rPr>
              <w:t>:</w:t>
            </w:r>
          </w:p>
          <w:p w14:paraId="5BB8B859" w14:textId="77777777" w:rsid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</w:p>
          <w:p w14:paraId="588504F3" w14:textId="77777777" w:rsidR="009F7474" w:rsidRP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</w:p>
          <w:p w14:paraId="021BB739" w14:textId="77777777" w:rsidR="009F7474" w:rsidRP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</w:p>
        </w:tc>
        <w:tc>
          <w:tcPr>
            <w:tcW w:w="6663" w:type="dxa"/>
          </w:tcPr>
          <w:p w14:paraId="7C50AA1E" w14:textId="77777777" w:rsidR="009F7474" w:rsidRPr="00617967" w:rsidRDefault="00617967" w:rsidP="00617967">
            <w:pPr>
              <w:rPr>
                <w:i/>
                <w:sz w:val="22"/>
                <w:szCs w:val="22"/>
                <w:lang w:val="en-US"/>
              </w:rPr>
            </w:pPr>
            <w:r w:rsidRPr="00617967">
              <w:rPr>
                <w:i/>
                <w:highlight w:val="yellow"/>
                <w:lang w:val="en"/>
              </w:rPr>
              <w:t>Insert a copy of the email to the applicant with an explanation and possibly reservation</w:t>
            </w:r>
            <w:r w:rsidR="009F7474" w:rsidRPr="00617967">
              <w:rPr>
                <w:i/>
                <w:sz w:val="22"/>
                <w:szCs w:val="22"/>
                <w:highlight w:val="yellow"/>
                <w:lang w:val="en-US"/>
              </w:rPr>
              <w:t>.</w:t>
            </w:r>
          </w:p>
        </w:tc>
      </w:tr>
      <w:tr w:rsidR="009F7474" w:rsidRPr="00617967" w14:paraId="4457E50A" w14:textId="77777777" w:rsidTr="009F7474">
        <w:tc>
          <w:tcPr>
            <w:tcW w:w="2943" w:type="dxa"/>
          </w:tcPr>
          <w:p w14:paraId="09B598C2" w14:textId="77777777" w:rsid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</w:t>
            </w:r>
            <w:r w:rsidRPr="009F7474">
              <w:rPr>
                <w:b/>
                <w:sz w:val="22"/>
                <w:szCs w:val="22"/>
              </w:rPr>
              <w:t xml:space="preserve">ispensation </w:t>
            </w:r>
            <w:r w:rsidR="00C50E9A">
              <w:rPr>
                <w:b/>
                <w:sz w:val="22"/>
                <w:szCs w:val="22"/>
              </w:rPr>
              <w:t>rejected</w:t>
            </w:r>
            <w:r w:rsidRPr="009F7474">
              <w:rPr>
                <w:b/>
                <w:sz w:val="22"/>
                <w:szCs w:val="22"/>
              </w:rPr>
              <w:t>:</w:t>
            </w:r>
          </w:p>
          <w:p w14:paraId="16B21110" w14:textId="77777777" w:rsid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</w:p>
          <w:p w14:paraId="48454A56" w14:textId="77777777" w:rsid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</w:p>
          <w:p w14:paraId="25418F93" w14:textId="77777777" w:rsidR="009F7474" w:rsidRP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</w:p>
        </w:tc>
        <w:tc>
          <w:tcPr>
            <w:tcW w:w="6663" w:type="dxa"/>
          </w:tcPr>
          <w:p w14:paraId="5F2DB512" w14:textId="77777777" w:rsidR="00617967" w:rsidRPr="00617967" w:rsidRDefault="00617967" w:rsidP="00617967">
            <w:pPr>
              <w:rPr>
                <w:i/>
                <w:sz w:val="22"/>
                <w:szCs w:val="22"/>
                <w:lang w:val="en-US"/>
              </w:rPr>
            </w:pPr>
            <w:r w:rsidRPr="00617967">
              <w:rPr>
                <w:i/>
                <w:highlight w:val="yellow"/>
                <w:lang w:val="en"/>
              </w:rPr>
              <w:t>Insert a copy of the email to the applicant with an explanation and justification.</w:t>
            </w:r>
          </w:p>
          <w:p w14:paraId="778855FE" w14:textId="77777777" w:rsidR="009F7474" w:rsidRPr="00617967" w:rsidRDefault="009F7474" w:rsidP="009F7474">
            <w:pPr>
              <w:spacing w:line="240" w:lineRule="auto"/>
              <w:rPr>
                <w:sz w:val="22"/>
                <w:szCs w:val="22"/>
                <w:lang w:val="en-US"/>
              </w:rPr>
            </w:pPr>
          </w:p>
        </w:tc>
      </w:tr>
    </w:tbl>
    <w:p w14:paraId="7AFA7C88" w14:textId="77777777" w:rsidR="009F7474" w:rsidRPr="00617967" w:rsidRDefault="009F7474" w:rsidP="00B37531">
      <w:pPr>
        <w:spacing w:line="240" w:lineRule="auto"/>
        <w:rPr>
          <w:sz w:val="22"/>
          <w:szCs w:val="22"/>
          <w:lang w:val="en-US"/>
        </w:rPr>
      </w:pPr>
    </w:p>
    <w:sectPr w:rsidR="009F7474" w:rsidRPr="00617967" w:rsidSect="00B37531">
      <w:headerReference w:type="default" r:id="rId9"/>
      <w:footerReference w:type="default" r:id="rId10"/>
      <w:headerReference w:type="first" r:id="rId11"/>
      <w:endnotePr>
        <w:numFmt w:val="decimal"/>
      </w:endnotePr>
      <w:pgSz w:w="11907" w:h="16840" w:code="9"/>
      <w:pgMar w:top="2472" w:right="567" w:bottom="567" w:left="1134" w:header="567" w:footer="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C19D1" w14:textId="77777777" w:rsidR="00C575DB" w:rsidRDefault="00C575DB">
      <w:r>
        <w:separator/>
      </w:r>
    </w:p>
  </w:endnote>
  <w:endnote w:type="continuationSeparator" w:id="0">
    <w:p w14:paraId="2D56410F" w14:textId="77777777" w:rsidR="00C575DB" w:rsidRDefault="00C57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B6336721-C605-425F-A2C9-0115B5F7C11C}"/>
    <w:embedBold r:id="rId2" w:fontKey="{DB7EF01E-3646-49A8-B3F4-B6E7224B836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CA11DF1-7C35-475C-BF35-0F18649ADF86}"/>
    <w:embedBold r:id="rId4" w:fontKey="{6FD74650-C49F-4C8E-A04E-3A291525907A}"/>
    <w:embedItalic r:id="rId5" w:fontKey="{B2204F53-F2A6-4A3F-8824-DE2793C52203}"/>
    <w:embedBoldItalic r:id="rId6" w:fontKey="{72E9217B-43DE-4587-BCBA-EF18E1AD9BD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7" w:fontKey="{6353162A-8B1E-4369-8ED9-B9FD779EDEE1}"/>
    <w:embedBold r:id="rId8" w:fontKey="{6970C12C-794D-49F9-9891-5033B6DF029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9" w:fontKey="{5279057B-D9E6-4727-8E71-37D20341326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4BA1534F-6D8F-4C86-830F-4AA6AA0036F8}"/>
  </w:font>
  <w:font w:name="AU Passata Light">
    <w:panose1 w:val="020B0303030902030804"/>
    <w:charset w:val="00"/>
    <w:family w:val="swiss"/>
    <w:pitch w:val="variable"/>
    <w:sig w:usb0="A00000AF" w:usb1="5000204A" w:usb2="00000000" w:usb3="00000000" w:csb0="0000009B" w:csb1="00000000"/>
    <w:embedRegular r:id="rId11" w:fontKey="{F41588E5-2A32-4F85-83FD-1951F41260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CA25C" w14:textId="25AE1171" w:rsidR="00BC6E27" w:rsidRDefault="009F7474">
    <w:pPr>
      <w:pStyle w:val="Sidefod"/>
    </w:pPr>
    <w:r>
      <w:t>V</w:t>
    </w:r>
    <w:r w:rsidR="0088389E">
      <w:t>ersion</w:t>
    </w:r>
    <w:r>
      <w:t xml:space="preserve"> </w:t>
    </w:r>
    <w:r w:rsidR="00293F3F">
      <w:t>0</w:t>
    </w:r>
    <w:r>
      <w:t>1.0</w:t>
    </w:r>
    <w:r w:rsidR="00293F3F">
      <w:t>6</w:t>
    </w:r>
    <w:r>
      <w:t>.2021</w:t>
    </w:r>
    <w:r>
      <w:tab/>
      <w:t xml:space="preserve">                                                                     Informationssikkerhed</w:t>
    </w:r>
    <w:r w:rsidR="00036650">
      <w:tab/>
    </w:r>
    <w:r w:rsidR="00036650">
      <w:tab/>
    </w:r>
    <w:r w:rsidR="00036650">
      <w:tab/>
    </w:r>
    <w:r w:rsidR="00036650" w:rsidRPr="00336DC5">
      <w:rPr>
        <w:vanish/>
      </w:rPr>
      <w:fldChar w:fldCharType="begin"/>
    </w:r>
    <w:r w:rsidR="00036650" w:rsidRPr="00336DC5">
      <w:rPr>
        <w:vanish/>
      </w:rPr>
      <w:instrText>page</w:instrText>
    </w:r>
    <w:r w:rsidR="00036650" w:rsidRPr="00336DC5">
      <w:rPr>
        <w:vanish/>
      </w:rPr>
      <w:fldChar w:fldCharType="separate"/>
    </w:r>
    <w:r w:rsidR="00524089">
      <w:rPr>
        <w:noProof/>
        <w:vanish/>
      </w:rPr>
      <w:t>2</w:t>
    </w:r>
    <w:r w:rsidR="00036650" w:rsidRPr="00336DC5">
      <w:rPr>
        <w:vanish/>
      </w:rPr>
      <w:fldChar w:fldCharType="end"/>
    </w:r>
    <w:r w:rsidR="00036650" w:rsidRPr="00336DC5">
      <w:rPr>
        <w:vanish/>
      </w:rPr>
      <w:t>/</w:t>
    </w:r>
    <w:r w:rsidR="00036650" w:rsidRPr="00336DC5">
      <w:rPr>
        <w:vanish/>
      </w:rPr>
      <w:fldChar w:fldCharType="begin"/>
    </w:r>
    <w:r w:rsidR="00036650" w:rsidRPr="00336DC5">
      <w:rPr>
        <w:vanish/>
      </w:rPr>
      <w:instrText>numpages</w:instrText>
    </w:r>
    <w:r w:rsidR="00036650" w:rsidRPr="00336DC5">
      <w:rPr>
        <w:vanish/>
      </w:rPr>
      <w:fldChar w:fldCharType="separate"/>
    </w:r>
    <w:r w:rsidR="00524089">
      <w:rPr>
        <w:noProof/>
        <w:vanish/>
      </w:rPr>
      <w:t>2</w:t>
    </w:r>
    <w:r w:rsidR="00036650" w:rsidRPr="00336DC5">
      <w:rPr>
        <w:vanish/>
      </w:rPr>
      <w:fldChar w:fldCharType="end"/>
    </w:r>
    <w:r w:rsidR="00036650" w:rsidRPr="00336DC5">
      <w:rPr>
        <w:vanish/>
      </w:rPr>
      <w:t>/</w:t>
    </w:r>
    <w:r w:rsidR="00036650" w:rsidRPr="00336DC5">
      <w:rPr>
        <w:vanish/>
      </w:rPr>
      <w:fldChar w:fldCharType="begin"/>
    </w:r>
    <w:r w:rsidR="00036650" w:rsidRPr="00336DC5">
      <w:rPr>
        <w:vanish/>
      </w:rPr>
      <w:instrText>sectionpages</w:instrText>
    </w:r>
    <w:r w:rsidR="00036650" w:rsidRPr="00336DC5">
      <w:rPr>
        <w:vanish/>
      </w:rPr>
      <w:fldChar w:fldCharType="separate"/>
    </w:r>
    <w:r w:rsidR="00332446">
      <w:rPr>
        <w:noProof/>
        <w:vanish/>
      </w:rPr>
      <w:t>2</w:t>
    </w:r>
    <w:r w:rsidR="00036650" w:rsidRPr="00336DC5">
      <w:rPr>
        <w:vanish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300D43" w14:textId="77777777" w:rsidR="00C575DB" w:rsidRDefault="00C575DB">
      <w:r>
        <w:separator/>
      </w:r>
    </w:p>
  </w:footnote>
  <w:footnote w:type="continuationSeparator" w:id="0">
    <w:p w14:paraId="3595D625" w14:textId="77777777" w:rsidR="00C575DB" w:rsidRDefault="00C575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73C64" w14:textId="77777777" w:rsidR="0051086B" w:rsidRDefault="00E03E8C" w:rsidP="0051086B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5B6275B" wp14:editId="4810A400">
              <wp:simplePos x="0" y="0"/>
              <wp:positionH relativeFrom="margin">
                <wp:posOffset>4026081</wp:posOffset>
              </wp:positionH>
              <wp:positionV relativeFrom="page">
                <wp:posOffset>359229</wp:posOffset>
              </wp:positionV>
              <wp:extent cx="2459990" cy="755650"/>
              <wp:effectExtent l="0" t="0" r="0" b="6350"/>
              <wp:wrapNone/>
              <wp:docPr id="7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9990" cy="755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EE1E75" w14:textId="77777777" w:rsidR="007F02DB" w:rsidRPr="007719B8" w:rsidRDefault="00E03E8C" w:rsidP="007F02DB">
                          <w:pPr>
                            <w:pStyle w:val="DokumentNavn"/>
                            <w:rPr>
                              <w:sz w:val="28"/>
                              <w:szCs w:val="28"/>
                            </w:rPr>
                          </w:pPr>
                          <w:r w:rsidRPr="007719B8">
                            <w:rPr>
                              <w:sz w:val="28"/>
                              <w:szCs w:val="28"/>
                            </w:rPr>
                            <w:t>Dispens</w:t>
                          </w:r>
                          <w:r w:rsidR="001E49C8">
                            <w:rPr>
                              <w:sz w:val="28"/>
                              <w:szCs w:val="28"/>
                            </w:rPr>
                            <w:t>at</w:t>
                          </w:r>
                          <w:r w:rsidR="00C96DD5">
                            <w:rPr>
                              <w:sz w:val="28"/>
                              <w:szCs w:val="28"/>
                            </w:rPr>
                            <w:t>ion Application</w:t>
                          </w:r>
                        </w:p>
                        <w:p w14:paraId="25132C06" w14:textId="77777777" w:rsidR="007F02DB" w:rsidRPr="008B4AE6" w:rsidRDefault="007F02DB" w:rsidP="007F02DB">
                          <w:pPr>
                            <w:pStyle w:val="Template"/>
                            <w:rPr>
                              <w:rStyle w:val="Sidetal"/>
                              <w:noProof w:val="0"/>
                            </w:rPr>
                          </w:pPr>
                          <w:r w:rsidRPr="008B4AE6">
                            <w:br/>
                            <w:t xml:space="preserve">Side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Pr="008B4AE6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524089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Pr="008B4AE6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Pr="008B4AE6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524089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  <w:p w14:paraId="6B8C9A86" w14:textId="77777777" w:rsidR="007F02DB" w:rsidRPr="008B4AE6" w:rsidRDefault="007F02DB" w:rsidP="007F02D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02A987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26" type="#_x0000_t202" style="position:absolute;margin-left:317pt;margin-top:28.3pt;width:193.7pt;height:59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" stroked="f">
              <v:textbox inset="0,0,0,0">
                <w:txbxContent>
                  <w:p w:rsidR="007F02DB" w:rsidRPr="007719B8" w:rsidRDefault="00E03E8C" w:rsidP="007F02DB">
                    <w:pPr>
                      <w:pStyle w:val="DokumentNavn"/>
                      <w:rPr>
                        <w:sz w:val="28"/>
                        <w:szCs w:val="28"/>
                      </w:rPr>
                    </w:pPr>
                    <w:r w:rsidRPr="007719B8">
                      <w:rPr>
                        <w:sz w:val="28"/>
                        <w:szCs w:val="28"/>
                      </w:rPr>
                      <w:t>Dispens</w:t>
                    </w:r>
                    <w:r w:rsidR="001E49C8">
                      <w:rPr>
                        <w:sz w:val="28"/>
                        <w:szCs w:val="28"/>
                      </w:rPr>
                      <w:t>at</w:t>
                    </w:r>
                    <w:r w:rsidR="00C96DD5">
                      <w:rPr>
                        <w:sz w:val="28"/>
                        <w:szCs w:val="28"/>
                      </w:rPr>
                      <w:t>ion Application</w:t>
                    </w:r>
                  </w:p>
                  <w:p w:rsidR="007F02DB" w:rsidRPr="008B4AE6" w:rsidRDefault="007F02DB" w:rsidP="007F02DB">
                    <w:pPr>
                      <w:pStyle w:val="Template"/>
                      <w:rPr>
                        <w:rStyle w:val="Sidetal"/>
                        <w:noProof w:val="0"/>
                      </w:rPr>
                    </w:pPr>
                    <w:r w:rsidRPr="008B4AE6">
                      <w:br/>
                      <w:t xml:space="preserve">Side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 w:rsidRPr="008B4AE6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524089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 w:rsidRPr="008B4AE6"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 w:rsidRPr="008B4AE6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524089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  <w:p w:rsidR="007F02DB" w:rsidRPr="008B4AE6" w:rsidRDefault="007F02DB" w:rsidP="007F02DB"/>
                </w:txbxContent>
              </v:textbox>
              <w10:wrap anchorx="margin" anchory="page"/>
            </v:shape>
          </w:pict>
        </mc:Fallback>
      </mc:AlternateContent>
    </w:r>
    <w:r w:rsidR="00F01CAF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1707AF4" wp14:editId="1329AC26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4428000" cy="739140"/>
              <wp:effectExtent l="0" t="0" r="10795" b="381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800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BF8C1" w14:textId="77777777" w:rsidR="00F01CAF" w:rsidRPr="006803D7" w:rsidRDefault="00F01CAF" w:rsidP="00F01CA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0" w:name="OFF_Logo1AComputed_2"/>
                          <w:bookmarkStart w:id="1" w:name="OFF_Logo1AComputed_2_HIF"/>
                          <w:bookmarkEnd w:id="0"/>
                        </w:p>
                        <w:p w14:paraId="54B2A4EE" w14:textId="77777777" w:rsidR="00F01CAF" w:rsidRPr="006803D7" w:rsidRDefault="00F01CAF" w:rsidP="00F01CA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" w:name="OFF_Logo2AComputed_2"/>
                          <w:bookmarkStart w:id="3" w:name="OFF_Logo2AComputed_2_HIF"/>
                          <w:bookmarkEnd w:id="1"/>
                          <w:bookmarkEnd w:id="2"/>
                          <w:bookmarkEnd w:id="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E65261" id="LogoNavnForsideHide" o:spid="_x0000_s1027" type="#_x0000_t202" style="position:absolute;margin-left:115.65pt;margin-top:28.6pt;width:348.65pt;height:58.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" filled="f" stroked="f">
              <v:textbox inset="0,0,0,0">
                <w:txbxContent>
                  <w:p w:rsidR="00F01CAF" w:rsidRPr="006803D7" w:rsidRDefault="00F01CAF" w:rsidP="00F01CA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5" w:name="OFF_Logo1AComputed_2"/>
                    <w:bookmarkStart w:id="6" w:name="OFF_Logo1AComputed_2_HIF"/>
                    <w:bookmarkEnd w:id="5"/>
                  </w:p>
                  <w:p w:rsidR="00F01CAF" w:rsidRPr="006803D7" w:rsidRDefault="00F01CAF" w:rsidP="00F01CA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7" w:name="OFF_Logo2AComputed_2"/>
                    <w:bookmarkStart w:id="8" w:name="OFF_Logo2AComputed_2_HIF"/>
                    <w:bookmarkEnd w:id="6"/>
                    <w:bookmarkEnd w:id="7"/>
                    <w:bookmarkEnd w:id="8"/>
                  </w:p>
                </w:txbxContent>
              </v:textbox>
              <w10:wrap anchorx="page" anchory="page"/>
            </v:shape>
          </w:pict>
        </mc:Fallback>
      </mc:AlternateContent>
    </w:r>
    <w:r w:rsidR="00605DF4">
      <w:rPr>
        <w:noProof/>
      </w:rPr>
      <mc:AlternateContent>
        <mc:Choice Requires="wpc">
          <w:drawing>
            <wp:anchor distT="0" distB="0" distL="114300" distR="114300" simplePos="0" relativeHeight="251659264" behindDoc="0" locked="0" layoutInCell="1" allowOverlap="1" wp14:anchorId="40BDE88C" wp14:editId="508F2C48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F5297D"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2084B367" w14:textId="77777777" w:rsidR="00307E90" w:rsidRDefault="00F01CA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FA2B5CD" wp14:editId="402545AD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1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DD45A8" w14:textId="77777777" w:rsidR="00F01CAF" w:rsidRPr="006803D7" w:rsidRDefault="00F01CAF" w:rsidP="00F01CA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4" w:name="OFF_Logo3AComputed_2"/>
                          <w:bookmarkStart w:id="5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4"/>
                          <w:bookmarkEnd w:id="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D64981" id="_x0000_s1028" type="#_x0000_t202" style="position:absolute;margin-left:0;margin-top:63.95pt;width:425.2pt;height:27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" filled="f" stroked="f">
              <v:textbox inset="0,0,0,0">
                <w:txbxContent>
                  <w:p w:rsidR="00F01CAF" w:rsidRPr="006803D7" w:rsidRDefault="00F01CAF" w:rsidP="00F01CA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1" w:name="OFF_Logo3AComputed_2"/>
                    <w:bookmarkStart w:id="12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1"/>
                    <w:bookmarkEnd w:id="12"/>
                  </w:p>
                </w:txbxContent>
              </v:textbox>
              <w10:wrap anchorx="margin" anchory="margin"/>
            </v:shape>
          </w:pict>
        </mc:Fallback>
      </mc:AlternateContent>
    </w:r>
    <w:r w:rsidR="00C405E8">
      <w:rPr>
        <w:noProof/>
      </w:rPr>
      <w:drawing>
        <wp:anchor distT="0" distB="0" distL="114300" distR="114300" simplePos="0" relativeHeight="251653120" behindDoc="1" locked="0" layoutInCell="1" allowOverlap="1" wp14:anchorId="70EECD45" wp14:editId="1445BE97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2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9CFE0" w14:textId="77777777" w:rsidR="0051086B" w:rsidRDefault="00215DFD" w:rsidP="0051086B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2AD5755" wp14:editId="5EFC45B9">
              <wp:simplePos x="0" y="0"/>
              <wp:positionH relativeFrom="margin">
                <wp:align>right</wp:align>
              </wp:positionH>
              <wp:positionV relativeFrom="page">
                <wp:posOffset>363855</wp:posOffset>
              </wp:positionV>
              <wp:extent cx="1260000" cy="756000"/>
              <wp:effectExtent l="0" t="0" r="0" b="6350"/>
              <wp:wrapNone/>
              <wp:docPr id="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756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7973AD" w14:textId="77777777" w:rsidR="00215DFD" w:rsidRPr="00215DFD" w:rsidRDefault="00215DFD" w:rsidP="00215DFD">
                          <w:pPr>
                            <w:pStyle w:val="DokumentNavn"/>
                          </w:pPr>
                          <w:r w:rsidRPr="00215DFD">
                            <w:t>Sagsfremstilling</w:t>
                          </w:r>
                        </w:p>
                        <w:p w14:paraId="2E57AA16" w14:textId="77777777" w:rsidR="00C56B57" w:rsidRPr="00720D25" w:rsidRDefault="00C56B57" w:rsidP="00F130DC">
                          <w:pPr>
                            <w:pStyle w:val="Template"/>
                            <w:rPr>
                              <w:rStyle w:val="Sidetal"/>
                              <w:noProof w:val="0"/>
                            </w:rPr>
                          </w:pPr>
                          <w:bookmarkStart w:id="6" w:name="LAN_Date"/>
                          <w:r>
                            <w:t>Dato</w:t>
                          </w:r>
                          <w:bookmarkEnd w:id="6"/>
                          <w:r w:rsidRPr="00720D25">
                            <w:t xml:space="preserve">: </w:t>
                          </w:r>
                          <w:bookmarkStart w:id="7" w:name="Date_DateCustomA"/>
                          <w:r>
                            <w:t>11. februar 2021</w:t>
                          </w:r>
                          <w:bookmarkEnd w:id="7"/>
                          <w:r w:rsidRPr="00720D25">
                            <w:br/>
                          </w:r>
                          <w:bookmarkStart w:id="8" w:name="LAN_Page_2"/>
                          <w:r>
                            <w:t>Side</w:t>
                          </w:r>
                          <w:bookmarkEnd w:id="8"/>
                          <w:r w:rsidRPr="00720D25"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Pr="00720D25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7F02DB" w:rsidRPr="00720D25">
                            <w:rPr>
                              <w:rStyle w:val="Sidetal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Pr="00720D25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Pr="00720D25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720D25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  <w:p w14:paraId="7424D998" w14:textId="77777777" w:rsidR="00C56B57" w:rsidRPr="00720D25" w:rsidRDefault="00C56B57" w:rsidP="00C56B5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FD13A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8pt;margin-top:28.65pt;width:99.2pt;height:59.5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" stroked="f">
              <v:textbox inset="0,0,0,0">
                <w:txbxContent>
                  <w:p w:rsidR="00215DFD" w:rsidRPr="00215DFD" w:rsidRDefault="00215DFD" w:rsidP="00215DFD">
                    <w:pPr>
                      <w:pStyle w:val="DokumentNavn"/>
                    </w:pPr>
                    <w:r w:rsidRPr="00215DFD">
                      <w:t>Sagsfremstilling</w:t>
                    </w:r>
                  </w:p>
                  <w:p w:rsidR="00C56B57" w:rsidRPr="00720D25" w:rsidRDefault="00C56B57" w:rsidP="00F130DC">
                    <w:pPr>
                      <w:pStyle w:val="Template"/>
                      <w:rPr>
                        <w:rStyle w:val="Sidetal"/>
                        <w:noProof w:val="0"/>
                      </w:rPr>
                    </w:pPr>
                    <w:bookmarkStart w:id="16" w:name="LAN_Date"/>
                    <w:r>
                      <w:t>Dato</w:t>
                    </w:r>
                    <w:bookmarkEnd w:id="16"/>
                    <w:r w:rsidRPr="00720D25">
                      <w:t xml:space="preserve">: </w:t>
                    </w:r>
                    <w:bookmarkStart w:id="17" w:name="Date_DateCustomA"/>
                    <w:r>
                      <w:t>11. februar 2021</w:t>
                    </w:r>
                    <w:bookmarkEnd w:id="17"/>
                    <w:r w:rsidRPr="00720D25">
                      <w:br/>
                    </w:r>
                    <w:bookmarkStart w:id="18" w:name="LAN_Page_2"/>
                    <w:r>
                      <w:t>Side</w:t>
                    </w:r>
                    <w:bookmarkEnd w:id="18"/>
                    <w:r w:rsidRPr="00720D25"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 w:rsidRPr="00720D25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7F02DB" w:rsidRPr="00720D25">
                      <w:rPr>
                        <w:rStyle w:val="Sidetal"/>
                      </w:rPr>
                      <w:t>1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 w:rsidRPr="00720D25"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 w:rsidRPr="00720D25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720D25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  <w:p w:rsidR="00C56B57" w:rsidRPr="00720D25" w:rsidRDefault="00C56B57" w:rsidP="00C56B57"/>
                </w:txbxContent>
              </v:textbox>
              <w10:wrap anchorx="margin" anchory="page"/>
            </v:shape>
          </w:pict>
        </mc:Fallback>
      </mc:AlternateContent>
    </w:r>
    <w:r w:rsidR="00F01CAF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F0BAEFD" wp14:editId="4E44DF26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4428000" cy="739140"/>
              <wp:effectExtent l="0" t="0" r="10795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800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9F3CE4" w14:textId="77777777" w:rsidR="00F01CAF" w:rsidRDefault="00F01CAF" w:rsidP="00F01CA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9" w:name="OFF_Logo1AComputed"/>
                          <w:bookmarkStart w:id="10" w:name="OFF_Logo1AComputed_HIF"/>
                          <w:bookmarkEnd w:id="9"/>
                        </w:p>
                        <w:p w14:paraId="0DEFA43D" w14:textId="77777777" w:rsidR="00F01CAF" w:rsidRPr="006803D7" w:rsidRDefault="00F01CAF" w:rsidP="00F01CA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1" w:name="OFF_Logo2AComputed"/>
                          <w:bookmarkStart w:id="12" w:name="OFF_Logo2AComputed_HIF"/>
                          <w:bookmarkEnd w:id="10"/>
                          <w:bookmarkEnd w:id="11"/>
                          <w:bookmarkEnd w:id="1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B02419" id="_x0000_s1030" type="#_x0000_t202" style="position:absolute;margin-left:115.65pt;margin-top:28.6pt;width:348.65pt;height:58.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" filled="f" stroked="f">
              <v:textbox inset="0,0,0,0">
                <w:txbxContent>
                  <w:p w:rsidR="00F01CAF" w:rsidRDefault="00F01CAF" w:rsidP="00F01CA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23" w:name="OFF_Logo1AComputed"/>
                    <w:bookmarkStart w:id="24" w:name="OFF_Logo1AComputed_HIF"/>
                    <w:bookmarkEnd w:id="23"/>
                  </w:p>
                  <w:p w:rsidR="00F01CAF" w:rsidRPr="006803D7" w:rsidRDefault="00F01CAF" w:rsidP="00F01CA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25" w:name="OFF_Logo2AComputed"/>
                    <w:bookmarkStart w:id="26" w:name="OFF_Logo2AComputed_HIF"/>
                    <w:bookmarkEnd w:id="24"/>
                    <w:bookmarkEnd w:id="25"/>
                    <w:bookmarkEnd w:id="26"/>
                  </w:p>
                </w:txbxContent>
              </v:textbox>
              <w10:wrap anchorx="page" anchory="page"/>
            </v:shape>
          </w:pict>
        </mc:Fallback>
      </mc:AlternateContent>
    </w:r>
    <w:r w:rsidR="0051086B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3319A55" wp14:editId="60FA8D70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704850" b="361950"/>
              <wp:wrapNone/>
              <wp:docPr id="24" name="Gruppe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29690" cy="664845"/>
                        <a:chOff x="0" y="0"/>
                        <a:chExt cx="1329690" cy="664845"/>
                      </a:xfrm>
                    </wpg:grpSpPr>
                    <wps:wsp>
                      <wps:cNvPr id="30" name="Rektangel 30"/>
                      <wps:cNvSpPr/>
                      <wps:spPr>
                        <a:xfrm>
                          <a:off x="720090" y="360045"/>
                          <a:ext cx="6096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  <wps:wsp>
                      <wps:cNvPr id="31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27400C" id="Gruppe 24" o:spid="_x0000_s1026" style="position:absolute;margin-left:56.7pt;margin-top:28.35pt;width:48pt;height:24pt;z-index:251660288;mso-position-horizontal-relative:page;mso-position-vertical-relative:page" coordsize="13296,6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">
              <v:rect id="Rektangel 30" o:spid="_x0000_s1027" style="position:absolute;left:7200;top:3600;width:609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" filled="f" stroked="f"/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15F89EAB" w14:textId="77777777" w:rsidR="00CE4FED" w:rsidRDefault="00F01CA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710E45F" wp14:editId="2E15CC7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0" b="0"/>
              <wp:wrapNone/>
              <wp:docPr id="6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A758F8" w14:textId="77777777" w:rsidR="00F01CAF" w:rsidRPr="006803D7" w:rsidRDefault="00F01CAF" w:rsidP="00F01CA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3" w:name="OFF_Logo3AComputed"/>
                          <w:bookmarkStart w:id="14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13"/>
                          <w:bookmarkEnd w:id="1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33C922" id="_x0000_s1031" type="#_x0000_t202" style="position:absolute;margin-left:0;margin-top:63.8pt;width:425.2pt;height:27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wagEMroC&#10;AAC5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F01CAF" w:rsidRPr="006803D7" w:rsidRDefault="00F01CAF" w:rsidP="00F01CA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29" w:name="OFF_Logo3AComputed"/>
                    <w:bookmarkStart w:id="30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29"/>
                    <w:bookmarkEnd w:id="30"/>
                  </w:p>
                </w:txbxContent>
              </v:textbox>
              <w10:wrap anchorx="margin" anchory="margin"/>
            </v:shape>
          </w:pict>
        </mc:Fallback>
      </mc:AlternateContent>
    </w:r>
  </w:p>
  <w:p w14:paraId="7DEBB4DF" w14:textId="77777777" w:rsidR="00CE4FED" w:rsidRDefault="00CE4FED">
    <w:pPr>
      <w:pStyle w:val="Sidehoved"/>
    </w:pPr>
  </w:p>
  <w:p w14:paraId="5686DC66" w14:textId="77777777" w:rsidR="00CE4FED" w:rsidRDefault="00CE4FED">
    <w:pPr>
      <w:pStyle w:val="Sidehoved"/>
    </w:pPr>
  </w:p>
  <w:p w14:paraId="0EC22BF8" w14:textId="77777777" w:rsidR="00CE4FED" w:rsidRDefault="00CE4FED">
    <w:pPr>
      <w:pStyle w:val="Sidehoved"/>
    </w:pPr>
  </w:p>
  <w:p w14:paraId="4A1D86AF" w14:textId="77777777" w:rsidR="00CE4FED" w:rsidRDefault="00CE4FED">
    <w:pPr>
      <w:pStyle w:val="Sidehoved"/>
    </w:pPr>
  </w:p>
  <w:p w14:paraId="69C4CD40" w14:textId="77777777" w:rsidR="00CE4FED" w:rsidRDefault="00CE4FED">
    <w:pPr>
      <w:pStyle w:val="Sidehoved"/>
    </w:pPr>
  </w:p>
  <w:p w14:paraId="3E02FCBF" w14:textId="77777777" w:rsidR="00CE4FED" w:rsidRDefault="00CE4FED">
    <w:pPr>
      <w:pStyle w:val="Sidehoved"/>
    </w:pPr>
  </w:p>
  <w:p w14:paraId="13A705D4" w14:textId="77777777" w:rsidR="00307E90" w:rsidRDefault="00C405E8">
    <w:pPr>
      <w:pStyle w:val="Sidehoved"/>
    </w:pPr>
    <w:r>
      <w:rPr>
        <w:noProof/>
      </w:rPr>
      <w:drawing>
        <wp:anchor distT="0" distB="0" distL="114300" distR="114300" simplePos="0" relativeHeight="251654144" behindDoc="1" locked="0" layoutInCell="1" allowOverlap="1" wp14:anchorId="155163F9" wp14:editId="6E74F529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4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744A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FAC78C8"/>
    <w:multiLevelType w:val="multilevel"/>
    <w:tmpl w:val="DD107192"/>
    <w:lvl w:ilvl="0">
      <w:start w:val="1"/>
      <w:numFmt w:val="decimalZero"/>
      <w:lvlText w:val="%1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2" w15:restartNumberingAfterBreak="0">
    <w:nsid w:val="12393E8F"/>
    <w:multiLevelType w:val="multilevel"/>
    <w:tmpl w:val="790C224A"/>
    <w:lvl w:ilvl="0">
      <w:start w:val="1"/>
      <w:numFmt w:val="decimalZero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3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20A80F75"/>
    <w:multiLevelType w:val="multilevel"/>
    <w:tmpl w:val="3DAA12BE"/>
    <w:name w:val="HeadingNumbering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5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6" w15:restartNumberingAfterBreak="0">
    <w:nsid w:val="2CAC735D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2CAD2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330B6B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0" w15:restartNumberingAfterBreak="0">
    <w:nsid w:val="36D07681"/>
    <w:multiLevelType w:val="multilevel"/>
    <w:tmpl w:val="177C74E6"/>
    <w:lvl w:ilvl="0">
      <w:start w:val="1"/>
      <w:numFmt w:val="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1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2" w15:restartNumberingAfterBreak="0">
    <w:nsid w:val="3B49235C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3DF65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5" w15:restartNumberingAfterBreak="0">
    <w:nsid w:val="4AFE3A0F"/>
    <w:multiLevelType w:val="hybridMultilevel"/>
    <w:tmpl w:val="2F66BD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885E00"/>
    <w:multiLevelType w:val="hybridMultilevel"/>
    <w:tmpl w:val="4894D94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883DD6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628A1FE2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63CA10E7"/>
    <w:multiLevelType w:val="hybridMultilevel"/>
    <w:tmpl w:val="3766AE1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A6138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67516E98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33" w15:restartNumberingAfterBreak="0">
    <w:nsid w:val="6DF35FA9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4" w15:restartNumberingAfterBreak="0">
    <w:nsid w:val="6EFA3F5F"/>
    <w:multiLevelType w:val="multilevel"/>
    <w:tmpl w:val="0406001D"/>
    <w:name w:val="HeadingNumbering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 w15:restartNumberingAfterBreak="0">
    <w:nsid w:val="706D5B19"/>
    <w:multiLevelType w:val="multilevel"/>
    <w:tmpl w:val="49B2948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36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7" w15:restartNumberingAfterBreak="0">
    <w:nsid w:val="79853509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24"/>
  </w:num>
  <w:num w:numId="2">
    <w:abstractNumId w:val="13"/>
  </w:num>
  <w:num w:numId="3">
    <w:abstractNumId w:val="2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32"/>
  </w:num>
  <w:num w:numId="15">
    <w:abstractNumId w:val="36"/>
  </w:num>
  <w:num w:numId="16">
    <w:abstractNumId w:val="14"/>
  </w:num>
  <w:num w:numId="17">
    <w:abstractNumId w:val="10"/>
  </w:num>
  <w:num w:numId="18">
    <w:abstractNumId w:val="22"/>
  </w:num>
  <w:num w:numId="19">
    <w:abstractNumId w:val="34"/>
  </w:num>
  <w:num w:numId="20">
    <w:abstractNumId w:val="11"/>
  </w:num>
  <w:num w:numId="21">
    <w:abstractNumId w:val="17"/>
  </w:num>
  <w:num w:numId="22">
    <w:abstractNumId w:val="12"/>
  </w:num>
  <w:num w:numId="23">
    <w:abstractNumId w:val="35"/>
  </w:num>
  <w:num w:numId="24">
    <w:abstractNumId w:val="18"/>
  </w:num>
  <w:num w:numId="25">
    <w:abstractNumId w:val="30"/>
  </w:num>
  <w:num w:numId="26">
    <w:abstractNumId w:val="37"/>
  </w:num>
  <w:num w:numId="27">
    <w:abstractNumId w:val="27"/>
  </w:num>
  <w:num w:numId="28">
    <w:abstractNumId w:val="16"/>
  </w:num>
  <w:num w:numId="29">
    <w:abstractNumId w:val="23"/>
  </w:num>
  <w:num w:numId="30">
    <w:abstractNumId w:val="28"/>
  </w:num>
  <w:num w:numId="31">
    <w:abstractNumId w:val="31"/>
  </w:num>
  <w:num w:numId="32">
    <w:abstractNumId w:val="33"/>
  </w:num>
  <w:num w:numId="33">
    <w:abstractNumId w:val="20"/>
  </w:num>
  <w:num w:numId="34">
    <w:abstractNumId w:val="15"/>
  </w:num>
  <w:num w:numId="35">
    <w:abstractNumId w:val="19"/>
  </w:num>
  <w:num w:numId="36">
    <w:abstractNumId w:val="32"/>
  </w:num>
  <w:num w:numId="37">
    <w:abstractNumId w:val="36"/>
  </w:num>
  <w:num w:numId="38">
    <w:abstractNumId w:val="29"/>
  </w:num>
  <w:num w:numId="39">
    <w:abstractNumId w:val="25"/>
  </w:num>
  <w:num w:numId="40">
    <w:abstractNumId w:val="2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3B6C"/>
    <w:rsid w:val="00004AD4"/>
    <w:rsid w:val="0000503A"/>
    <w:rsid w:val="00006E21"/>
    <w:rsid w:val="0001776A"/>
    <w:rsid w:val="00034A55"/>
    <w:rsid w:val="00036650"/>
    <w:rsid w:val="00047AF0"/>
    <w:rsid w:val="00051A09"/>
    <w:rsid w:val="00052ED2"/>
    <w:rsid w:val="00065357"/>
    <w:rsid w:val="00065902"/>
    <w:rsid w:val="000827B1"/>
    <w:rsid w:val="00087773"/>
    <w:rsid w:val="00094D54"/>
    <w:rsid w:val="000B5B40"/>
    <w:rsid w:val="000C3429"/>
    <w:rsid w:val="000C5C29"/>
    <w:rsid w:val="0010283D"/>
    <w:rsid w:val="0011283F"/>
    <w:rsid w:val="001140A4"/>
    <w:rsid w:val="001473A5"/>
    <w:rsid w:val="00152EB0"/>
    <w:rsid w:val="00153477"/>
    <w:rsid w:val="00154F00"/>
    <w:rsid w:val="00163EFC"/>
    <w:rsid w:val="00171359"/>
    <w:rsid w:val="00174751"/>
    <w:rsid w:val="00175BE3"/>
    <w:rsid w:val="0018593B"/>
    <w:rsid w:val="001863B0"/>
    <w:rsid w:val="00192812"/>
    <w:rsid w:val="001A7352"/>
    <w:rsid w:val="001C027B"/>
    <w:rsid w:val="001C531C"/>
    <w:rsid w:val="001D1259"/>
    <w:rsid w:val="001E2CF5"/>
    <w:rsid w:val="001E49C8"/>
    <w:rsid w:val="001E5F4C"/>
    <w:rsid w:val="001F3A26"/>
    <w:rsid w:val="001F5D41"/>
    <w:rsid w:val="00205569"/>
    <w:rsid w:val="002137FC"/>
    <w:rsid w:val="00215DFD"/>
    <w:rsid w:val="002171DE"/>
    <w:rsid w:val="00227E7F"/>
    <w:rsid w:val="00230A33"/>
    <w:rsid w:val="002336CA"/>
    <w:rsid w:val="00244EEB"/>
    <w:rsid w:val="002571EB"/>
    <w:rsid w:val="0026120C"/>
    <w:rsid w:val="00264EE1"/>
    <w:rsid w:val="00283F13"/>
    <w:rsid w:val="00284CE2"/>
    <w:rsid w:val="00293F3F"/>
    <w:rsid w:val="002A0335"/>
    <w:rsid w:val="002A1C39"/>
    <w:rsid w:val="002A4418"/>
    <w:rsid w:val="002A7131"/>
    <w:rsid w:val="002B1765"/>
    <w:rsid w:val="002B2A06"/>
    <w:rsid w:val="002C5749"/>
    <w:rsid w:val="002E07F2"/>
    <w:rsid w:val="002E326D"/>
    <w:rsid w:val="00307472"/>
    <w:rsid w:val="00307E90"/>
    <w:rsid w:val="00315669"/>
    <w:rsid w:val="003240B2"/>
    <w:rsid w:val="00324759"/>
    <w:rsid w:val="00325590"/>
    <w:rsid w:val="00332446"/>
    <w:rsid w:val="003850BB"/>
    <w:rsid w:val="00385FF5"/>
    <w:rsid w:val="00394ADB"/>
    <w:rsid w:val="00395BF2"/>
    <w:rsid w:val="003960A8"/>
    <w:rsid w:val="003A022B"/>
    <w:rsid w:val="003B0624"/>
    <w:rsid w:val="003B7BF5"/>
    <w:rsid w:val="003E5945"/>
    <w:rsid w:val="003E6170"/>
    <w:rsid w:val="003F0201"/>
    <w:rsid w:val="003F33BA"/>
    <w:rsid w:val="00401F5A"/>
    <w:rsid w:val="00403387"/>
    <w:rsid w:val="004117F9"/>
    <w:rsid w:val="004143CC"/>
    <w:rsid w:val="00422124"/>
    <w:rsid w:val="00430307"/>
    <w:rsid w:val="00434376"/>
    <w:rsid w:val="00436B40"/>
    <w:rsid w:val="00436C7A"/>
    <w:rsid w:val="00443D5B"/>
    <w:rsid w:val="00443F7C"/>
    <w:rsid w:val="00456317"/>
    <w:rsid w:val="0047316E"/>
    <w:rsid w:val="0047382A"/>
    <w:rsid w:val="00483670"/>
    <w:rsid w:val="0048777D"/>
    <w:rsid w:val="0049608B"/>
    <w:rsid w:val="004A24AE"/>
    <w:rsid w:val="004A66E6"/>
    <w:rsid w:val="004C208C"/>
    <w:rsid w:val="004E2346"/>
    <w:rsid w:val="004F4341"/>
    <w:rsid w:val="00504494"/>
    <w:rsid w:val="0050605B"/>
    <w:rsid w:val="00507C61"/>
    <w:rsid w:val="0051086B"/>
    <w:rsid w:val="00523163"/>
    <w:rsid w:val="00524089"/>
    <w:rsid w:val="00524DD1"/>
    <w:rsid w:val="0053274B"/>
    <w:rsid w:val="00547ACA"/>
    <w:rsid w:val="00554EE2"/>
    <w:rsid w:val="005802EE"/>
    <w:rsid w:val="00583EAB"/>
    <w:rsid w:val="00585BE9"/>
    <w:rsid w:val="005A5218"/>
    <w:rsid w:val="005B1F7A"/>
    <w:rsid w:val="005C7911"/>
    <w:rsid w:val="005D09F9"/>
    <w:rsid w:val="005D3C7F"/>
    <w:rsid w:val="005E171A"/>
    <w:rsid w:val="005E6CB9"/>
    <w:rsid w:val="005F55D0"/>
    <w:rsid w:val="005F6693"/>
    <w:rsid w:val="00605DF4"/>
    <w:rsid w:val="00617967"/>
    <w:rsid w:val="00625E83"/>
    <w:rsid w:val="00641B24"/>
    <w:rsid w:val="00644058"/>
    <w:rsid w:val="00644D35"/>
    <w:rsid w:val="00645634"/>
    <w:rsid w:val="006623E7"/>
    <w:rsid w:val="00665CEC"/>
    <w:rsid w:val="006774CA"/>
    <w:rsid w:val="006910EE"/>
    <w:rsid w:val="0069111D"/>
    <w:rsid w:val="006A7D2A"/>
    <w:rsid w:val="006C0297"/>
    <w:rsid w:val="006C3A1B"/>
    <w:rsid w:val="006C725C"/>
    <w:rsid w:val="006D4112"/>
    <w:rsid w:val="006E2A21"/>
    <w:rsid w:val="006F3C30"/>
    <w:rsid w:val="006F7105"/>
    <w:rsid w:val="00714994"/>
    <w:rsid w:val="00720D25"/>
    <w:rsid w:val="00731229"/>
    <w:rsid w:val="00736658"/>
    <w:rsid w:val="00744F27"/>
    <w:rsid w:val="00757BDC"/>
    <w:rsid w:val="007719B8"/>
    <w:rsid w:val="00772EAE"/>
    <w:rsid w:val="007851EE"/>
    <w:rsid w:val="00790C37"/>
    <w:rsid w:val="00795523"/>
    <w:rsid w:val="007955B4"/>
    <w:rsid w:val="007B61B3"/>
    <w:rsid w:val="007C2985"/>
    <w:rsid w:val="007C496B"/>
    <w:rsid w:val="007C6958"/>
    <w:rsid w:val="007E062D"/>
    <w:rsid w:val="007E2DF3"/>
    <w:rsid w:val="007E7933"/>
    <w:rsid w:val="007F02DB"/>
    <w:rsid w:val="007F578B"/>
    <w:rsid w:val="00800D33"/>
    <w:rsid w:val="00804F62"/>
    <w:rsid w:val="0081090B"/>
    <w:rsid w:val="00821CE5"/>
    <w:rsid w:val="0082513C"/>
    <w:rsid w:val="00835D7A"/>
    <w:rsid w:val="00837107"/>
    <w:rsid w:val="00853F86"/>
    <w:rsid w:val="0085654F"/>
    <w:rsid w:val="00863559"/>
    <w:rsid w:val="00863DF2"/>
    <w:rsid w:val="00872678"/>
    <w:rsid w:val="0087322B"/>
    <w:rsid w:val="0088389E"/>
    <w:rsid w:val="0088493E"/>
    <w:rsid w:val="00896541"/>
    <w:rsid w:val="008B14BE"/>
    <w:rsid w:val="008B4AE6"/>
    <w:rsid w:val="008C171C"/>
    <w:rsid w:val="008E4ABC"/>
    <w:rsid w:val="008F2039"/>
    <w:rsid w:val="00901304"/>
    <w:rsid w:val="00917029"/>
    <w:rsid w:val="009300C0"/>
    <w:rsid w:val="00930E78"/>
    <w:rsid w:val="009313A7"/>
    <w:rsid w:val="00936BF0"/>
    <w:rsid w:val="00940637"/>
    <w:rsid w:val="00947B6B"/>
    <w:rsid w:val="00961B44"/>
    <w:rsid w:val="00966B26"/>
    <w:rsid w:val="00984F0F"/>
    <w:rsid w:val="009B22D2"/>
    <w:rsid w:val="009C107E"/>
    <w:rsid w:val="009C3A4A"/>
    <w:rsid w:val="009E5158"/>
    <w:rsid w:val="009E58A0"/>
    <w:rsid w:val="009F7474"/>
    <w:rsid w:val="00A11327"/>
    <w:rsid w:val="00A4137F"/>
    <w:rsid w:val="00A5643D"/>
    <w:rsid w:val="00A91CB9"/>
    <w:rsid w:val="00AA0EF9"/>
    <w:rsid w:val="00AB0A95"/>
    <w:rsid w:val="00AB2E5C"/>
    <w:rsid w:val="00AB4E1D"/>
    <w:rsid w:val="00AD0D1F"/>
    <w:rsid w:val="00AF2199"/>
    <w:rsid w:val="00AF2C82"/>
    <w:rsid w:val="00B03F98"/>
    <w:rsid w:val="00B12507"/>
    <w:rsid w:val="00B15221"/>
    <w:rsid w:val="00B22D3F"/>
    <w:rsid w:val="00B32B21"/>
    <w:rsid w:val="00B36C68"/>
    <w:rsid w:val="00B36E73"/>
    <w:rsid w:val="00B37531"/>
    <w:rsid w:val="00B45E46"/>
    <w:rsid w:val="00B47C60"/>
    <w:rsid w:val="00B52F16"/>
    <w:rsid w:val="00B577DF"/>
    <w:rsid w:val="00B647C9"/>
    <w:rsid w:val="00B67E0C"/>
    <w:rsid w:val="00B705E6"/>
    <w:rsid w:val="00B73481"/>
    <w:rsid w:val="00B8051B"/>
    <w:rsid w:val="00B8600C"/>
    <w:rsid w:val="00B94310"/>
    <w:rsid w:val="00B9794E"/>
    <w:rsid w:val="00BA56DF"/>
    <w:rsid w:val="00BA5703"/>
    <w:rsid w:val="00BA591D"/>
    <w:rsid w:val="00BA6EC1"/>
    <w:rsid w:val="00BC2D20"/>
    <w:rsid w:val="00BC6E27"/>
    <w:rsid w:val="00BE7F01"/>
    <w:rsid w:val="00BE7FBE"/>
    <w:rsid w:val="00BF37E1"/>
    <w:rsid w:val="00BF3805"/>
    <w:rsid w:val="00C05912"/>
    <w:rsid w:val="00C100A1"/>
    <w:rsid w:val="00C12268"/>
    <w:rsid w:val="00C1618E"/>
    <w:rsid w:val="00C168E6"/>
    <w:rsid w:val="00C405E8"/>
    <w:rsid w:val="00C501DB"/>
    <w:rsid w:val="00C50E9A"/>
    <w:rsid w:val="00C56B57"/>
    <w:rsid w:val="00C575DB"/>
    <w:rsid w:val="00C62763"/>
    <w:rsid w:val="00C64906"/>
    <w:rsid w:val="00C821D2"/>
    <w:rsid w:val="00C96CED"/>
    <w:rsid w:val="00C96DD5"/>
    <w:rsid w:val="00CA7D97"/>
    <w:rsid w:val="00CB2ECE"/>
    <w:rsid w:val="00CB30B2"/>
    <w:rsid w:val="00CB6EA8"/>
    <w:rsid w:val="00CC0DF6"/>
    <w:rsid w:val="00CC3E16"/>
    <w:rsid w:val="00CE4FED"/>
    <w:rsid w:val="00D0158B"/>
    <w:rsid w:val="00D117B0"/>
    <w:rsid w:val="00D22C35"/>
    <w:rsid w:val="00D2389C"/>
    <w:rsid w:val="00D25789"/>
    <w:rsid w:val="00D2629B"/>
    <w:rsid w:val="00D52FE1"/>
    <w:rsid w:val="00D70FDC"/>
    <w:rsid w:val="00D75ACE"/>
    <w:rsid w:val="00D87C08"/>
    <w:rsid w:val="00DA62D2"/>
    <w:rsid w:val="00DD17B6"/>
    <w:rsid w:val="00DD3176"/>
    <w:rsid w:val="00DE3C16"/>
    <w:rsid w:val="00DE51F3"/>
    <w:rsid w:val="00DE5DBB"/>
    <w:rsid w:val="00E03E8C"/>
    <w:rsid w:val="00E14F77"/>
    <w:rsid w:val="00E20A3D"/>
    <w:rsid w:val="00E27F63"/>
    <w:rsid w:val="00E65CA9"/>
    <w:rsid w:val="00E90B80"/>
    <w:rsid w:val="00E960F0"/>
    <w:rsid w:val="00EA1AB2"/>
    <w:rsid w:val="00EA6633"/>
    <w:rsid w:val="00EB3A1A"/>
    <w:rsid w:val="00EC0BB0"/>
    <w:rsid w:val="00EC2B0F"/>
    <w:rsid w:val="00EC3B4A"/>
    <w:rsid w:val="00ED3A58"/>
    <w:rsid w:val="00ED7978"/>
    <w:rsid w:val="00EE661F"/>
    <w:rsid w:val="00F01CAF"/>
    <w:rsid w:val="00F01F57"/>
    <w:rsid w:val="00F02B14"/>
    <w:rsid w:val="00F042DC"/>
    <w:rsid w:val="00F05149"/>
    <w:rsid w:val="00F0590E"/>
    <w:rsid w:val="00F130DC"/>
    <w:rsid w:val="00F14508"/>
    <w:rsid w:val="00F17B48"/>
    <w:rsid w:val="00F34215"/>
    <w:rsid w:val="00F4463E"/>
    <w:rsid w:val="00F45004"/>
    <w:rsid w:val="00F66BB6"/>
    <w:rsid w:val="00F670B4"/>
    <w:rsid w:val="00F754F3"/>
    <w:rsid w:val="00F76D16"/>
    <w:rsid w:val="00F80EC9"/>
    <w:rsid w:val="00F91A95"/>
    <w:rsid w:val="00FA31F3"/>
    <w:rsid w:val="00FE0DAB"/>
    <w:rsid w:val="00FE20B9"/>
    <w:rsid w:val="00FE33C2"/>
    <w:rsid w:val="00FE4D44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38F3D59"/>
  <w15:docId w15:val="{55C30EBD-2DEB-47A0-81CB-706DB4D6E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iPriority="99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Salutation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52FE1"/>
  </w:style>
  <w:style w:type="paragraph" w:styleId="Overskrift1">
    <w:name w:val="heading 1"/>
    <w:basedOn w:val="Normal"/>
    <w:next w:val="Normal"/>
    <w:uiPriority w:val="1"/>
    <w:qFormat/>
    <w:rsid w:val="0082513C"/>
    <w:pPr>
      <w:pBdr>
        <w:top w:val="single" w:sz="4" w:space="3" w:color="auto"/>
        <w:bottom w:val="single" w:sz="4" w:space="5" w:color="auto"/>
      </w:pBdr>
      <w:spacing w:after="200"/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872678"/>
    <w:pPr>
      <w:outlineLvl w:val="1"/>
    </w:pPr>
    <w:rPr>
      <w:rFonts w:cs="Arial"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872678"/>
    <w:pPr>
      <w:outlineLvl w:val="2"/>
    </w:pPr>
    <w:rPr>
      <w:rFonts w:cs="Arial"/>
      <w:bCs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790C3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790C37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790C37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790C37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790C37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790C37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7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7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7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7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link w:val="FormateretHTMLTegn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175BE3"/>
    <w:pPr>
      <w:numPr>
        <w:numId w:val="34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175BE3"/>
    <w:pPr>
      <w:numPr>
        <w:numId w:val="35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175BE3"/>
  </w:style>
  <w:style w:type="paragraph" w:styleId="Underskrift">
    <w:name w:val="Signature"/>
    <w:basedOn w:val="Normal"/>
    <w:uiPriority w:val="99"/>
    <w:semiHidden/>
    <w:rsid w:val="00175BE3"/>
    <w:pPr>
      <w:ind w:left="4252"/>
    </w:pPr>
  </w:style>
  <w:style w:type="character" w:styleId="Strk">
    <w:name w:val="Strong"/>
    <w:uiPriority w:val="99"/>
    <w:semiHidden/>
    <w:qFormat/>
    <w:rsid w:val="00175BE3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175BE3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175BE3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7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175BE3"/>
    <w:pPr>
      <w:numPr>
        <w:numId w:val="36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175BE3"/>
    <w:pPr>
      <w:numPr>
        <w:numId w:val="37"/>
      </w:numPr>
    </w:p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175BE3"/>
    <w:rPr>
      <w:b/>
    </w:rPr>
  </w:style>
  <w:style w:type="paragraph" w:customStyle="1" w:styleId="Template-Address">
    <w:name w:val="Template - Address"/>
    <w:basedOn w:val="Template"/>
    <w:uiPriority w:val="8"/>
    <w:semiHidden/>
    <w:rsid w:val="00175BE3"/>
  </w:style>
  <w:style w:type="paragraph" w:customStyle="1" w:styleId="Template-Date">
    <w:name w:val="Template - Date"/>
    <w:basedOn w:val="Template-Address"/>
    <w:uiPriority w:val="8"/>
    <w:semiHidden/>
    <w:rsid w:val="00175BE3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-Afdeling">
    <w:name w:val="Template - Afdeling"/>
    <w:basedOn w:val="Template"/>
    <w:uiPriority w:val="8"/>
    <w:semiHidden/>
    <w:rsid w:val="00175BE3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175BE3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175BE3"/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175BE3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175BE3"/>
  </w:style>
  <w:style w:type="paragraph" w:customStyle="1" w:styleId="Template-Parentlogoname">
    <w:name w:val="Template - Parent logoname"/>
    <w:basedOn w:val="Template"/>
    <w:uiPriority w:val="8"/>
    <w:semiHidden/>
    <w:rsid w:val="00175BE3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175BE3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customStyle="1" w:styleId="Normal-Dokumentoverskrift">
    <w:name w:val="Normal - Dokument overskrift"/>
    <w:basedOn w:val="Normal"/>
    <w:uiPriority w:val="8"/>
    <w:semiHidden/>
    <w:rsid w:val="00175BE3"/>
    <w:rPr>
      <w:b/>
    </w:rPr>
  </w:style>
  <w:style w:type="paragraph" w:customStyle="1" w:styleId="Dokumentheading">
    <w:name w:val="Dokument heading"/>
    <w:basedOn w:val="Normal"/>
    <w:uiPriority w:val="5"/>
    <w:semiHidden/>
    <w:rsid w:val="00175BE3"/>
    <w:rPr>
      <w:b/>
    </w:rPr>
  </w:style>
  <w:style w:type="paragraph" w:customStyle="1" w:styleId="Dokumentinfo">
    <w:name w:val="Dokument info"/>
    <w:basedOn w:val="Normal"/>
    <w:uiPriority w:val="5"/>
    <w:semiHidden/>
    <w:rsid w:val="00175BE3"/>
    <w:rPr>
      <w:b/>
    </w:rPr>
  </w:style>
  <w:style w:type="paragraph" w:customStyle="1" w:styleId="DokumentNavn">
    <w:name w:val="Dokument Navn"/>
    <w:basedOn w:val="Normal"/>
    <w:uiPriority w:val="5"/>
    <w:semiHidden/>
    <w:rsid w:val="00215DFD"/>
    <w:pPr>
      <w:spacing w:after="120"/>
    </w:pPr>
    <w:rPr>
      <w:rFonts w:ascii="AU Passata" w:hAnsi="AU Passata"/>
      <w:b/>
    </w:rPr>
  </w:style>
  <w:style w:type="character" w:styleId="Kraftigfremhvning">
    <w:name w:val="Intense Emphasis"/>
    <w:basedOn w:val="Standardskrifttypeiafsnit"/>
    <w:uiPriority w:val="99"/>
    <w:semiHidden/>
    <w:qFormat/>
    <w:rsid w:val="00175BE3"/>
    <w:rPr>
      <w:b/>
      <w:bCs/>
      <w:i/>
      <w:iCs/>
      <w:color w:val="auto"/>
      <w:lang w:val="da-DK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175BE3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175BE3"/>
    <w:rPr>
      <w:b/>
      <w:bCs/>
      <w:i/>
      <w:iCs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175BE3"/>
    <w:rPr>
      <w:b/>
      <w:bCs/>
      <w:smallCaps/>
      <w:color w:val="auto"/>
      <w:spacing w:val="5"/>
      <w:u w:val="single"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175BE3"/>
    <w:rPr>
      <w:smallCaps/>
      <w:color w:val="auto"/>
      <w:u w:val="single"/>
      <w:lang w:val="da-DK"/>
    </w:rPr>
  </w:style>
  <w:style w:type="paragraph" w:customStyle="1" w:styleId="TableColomnHeading">
    <w:name w:val="Table Colomn Heading"/>
    <w:basedOn w:val="Normal"/>
    <w:uiPriority w:val="5"/>
    <w:rsid w:val="00175BE3"/>
    <w:pPr>
      <w:spacing w:line="220" w:lineRule="atLeast"/>
    </w:pPr>
    <w:rPr>
      <w:color w:val="03428E"/>
      <w:sz w:val="18"/>
    </w:rPr>
  </w:style>
  <w:style w:type="paragraph" w:customStyle="1" w:styleId="TableHeading">
    <w:name w:val="Table Heading"/>
    <w:basedOn w:val="Normal"/>
    <w:uiPriority w:val="5"/>
    <w:rsid w:val="00175BE3"/>
    <w:pPr>
      <w:spacing w:line="260" w:lineRule="atLeast"/>
    </w:pPr>
    <w:rPr>
      <w:color w:val="03428E"/>
      <w:sz w:val="18"/>
    </w:rPr>
  </w:style>
  <w:style w:type="paragraph" w:customStyle="1" w:styleId="Tabletext">
    <w:name w:val="Table text"/>
    <w:basedOn w:val="Normal"/>
    <w:uiPriority w:val="5"/>
    <w:rsid w:val="00175BE3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5"/>
    <w:rsid w:val="00175BE3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175BE3"/>
    <w:rPr>
      <w:b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51086B"/>
    <w:rPr>
      <w:rFonts w:ascii="AU Passata" w:hAnsi="AU Passata"/>
      <w:color w:val="87888A"/>
      <w:spacing w:val="10"/>
      <w:sz w:val="14"/>
      <w:lang w:val="da-DK"/>
    </w:rPr>
  </w:style>
  <w:style w:type="paragraph" w:customStyle="1" w:styleId="TabelOverskrift">
    <w:name w:val="Tabel Overskrift"/>
    <w:basedOn w:val="Normal"/>
    <w:uiPriority w:val="5"/>
    <w:qFormat/>
    <w:rsid w:val="0010283D"/>
    <w:pPr>
      <w:spacing w:after="20" w:line="200" w:lineRule="atLeast"/>
    </w:pPr>
    <w:rPr>
      <w:b/>
      <w:spacing w:val="6"/>
    </w:rPr>
  </w:style>
  <w:style w:type="paragraph" w:styleId="Listeafsnit">
    <w:name w:val="List Paragraph"/>
    <w:basedOn w:val="Normal"/>
    <w:uiPriority w:val="99"/>
    <w:qFormat/>
    <w:rsid w:val="00E03E8C"/>
    <w:pPr>
      <w:ind w:left="720"/>
      <w:contextualSpacing/>
    </w:pPr>
    <w:rPr>
      <w:sz w:val="21"/>
      <w:szCs w:val="21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47382A"/>
    <w:rPr>
      <w:rFonts w:ascii="Courier New" w:hAnsi="Courier New" w:cs="Courier New"/>
    </w:rPr>
  </w:style>
  <w:style w:type="character" w:customStyle="1" w:styleId="y2iqfc">
    <w:name w:val="y2iqfc"/>
    <w:basedOn w:val="Standardskrifttypeiafsnit"/>
    <w:rsid w:val="004738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1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rmationssikkerhed@au.d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AU 2017">
      <a:majorFont>
        <a:latin typeface="AU Passata Light"/>
        <a:ea typeface=""/>
        <a:cs typeface=""/>
      </a:majorFont>
      <a:minorFont>
        <a:latin typeface="AU Passat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ACF60C-6518-40A0-A762-6BA80DB50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312</Words>
  <Characters>1904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Sagsfremstilling</vt:lpstr>
      <vt:lpstr>Sagsfremstilling</vt:lpstr>
    </vt:vector>
  </TitlesOfParts>
  <Company>Århus Universitet</Company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Sagsfremstilling</dc:title>
  <dc:creator>Steen Ilsø</dc:creator>
  <cp:lastModifiedBy>Jakob Rom Johansen</cp:lastModifiedBy>
  <cp:revision>2</cp:revision>
  <cp:lastPrinted>2008-10-22T12:54:00Z</cp:lastPrinted>
  <dcterms:created xsi:type="dcterms:W3CDTF">2022-09-22T08:24:00Z</dcterms:created>
  <dcterms:modified xsi:type="dcterms:W3CDTF">2022-09-22T08:24:00Z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1424</vt:lpwstr>
  </property>
  <property fmtid="{D5CDD505-2E9C-101B-9397-08002B2CF9AE}" pid="7" name="CustomerId">
    <vt:lpwstr>auoffice</vt:lpwstr>
  </property>
  <property fmtid="{D5CDD505-2E9C-101B-9397-08002B2CF9AE}" pid="8" name="TemplateId">
    <vt:lpwstr>636070978706752512</vt:lpwstr>
  </property>
  <property fmtid="{D5CDD505-2E9C-101B-9397-08002B2CF9AE}" pid="9" name="UserProfileId">
    <vt:lpwstr>636304326794368838</vt:lpwstr>
  </property>
</Properties>
</file>