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A51D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pPr w:leftFromText="141" w:rightFromText="141" w:tblpY="540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9"/>
        <w:gridCol w:w="75"/>
      </w:tblGrid>
      <w:tr w:rsidR="0029281D" w14:paraId="2BF936D1" w14:textId="77777777" w:rsidTr="005338DF">
        <w:trPr>
          <w:trHeight w:hRule="exact" w:val="1275"/>
        </w:trPr>
        <w:tc>
          <w:tcPr>
            <w:tcW w:w="9184" w:type="dxa"/>
            <w:gridSpan w:val="2"/>
            <w:shd w:val="clear" w:color="auto" w:fill="auto"/>
          </w:tcPr>
          <w:p w14:paraId="35DC0C5F" w14:textId="666D52A2" w:rsidR="00551FF5" w:rsidRDefault="00154DBE" w:rsidP="00B440CC">
            <w:pPr>
              <w:pStyle w:val="Dokumentinfo"/>
            </w:pPr>
            <w:bookmarkStart w:id="0" w:name="LAN_Receiver"/>
            <w:r>
              <w:rPr>
                <w:rFonts w:ascii="AU Passata" w:hAnsi="AU Passata"/>
              </w:rPr>
              <w:t>FORRETNINGSBEREDSKABSPLAN</w:t>
            </w:r>
            <w:bookmarkEnd w:id="0"/>
            <w:r w:rsidR="00677C12" w:rsidRPr="00154DBE">
              <w:rPr>
                <w:rFonts w:ascii="AU Passata" w:hAnsi="AU Passata"/>
              </w:rPr>
              <w:t>:</w:t>
            </w:r>
            <w:r w:rsidR="00677C12">
              <w:t xml:space="preserve"> </w:t>
            </w:r>
            <w:r w:rsidRPr="00154DBE">
              <w:rPr>
                <w:rFonts w:ascii="AU Passata Light" w:hAnsi="AU Passata Light"/>
                <w:b w:val="0"/>
              </w:rPr>
              <w:fldChar w:fldCharType="begin"/>
            </w:r>
            <w:r w:rsidRPr="00154DBE">
              <w:rPr>
                <w:rFonts w:ascii="AU Passata Light" w:hAnsi="AU Passata Light"/>
                <w:b w:val="0"/>
              </w:rPr>
              <w:instrText xml:space="preserve"> MACROBUTTON  AccenttegnKomma "[for enhed/afdeling/team]" </w:instrText>
            </w:r>
            <w:r w:rsidRPr="00154DBE">
              <w:rPr>
                <w:rFonts w:ascii="AU Passata Light" w:hAnsi="AU Passata Light"/>
                <w:b w:val="0"/>
              </w:rPr>
              <w:fldChar w:fldCharType="end"/>
            </w:r>
          </w:p>
          <w:p w14:paraId="256DCEAC" w14:textId="77777777" w:rsidR="00551FF5" w:rsidRDefault="00000000" w:rsidP="00B440CC">
            <w:pPr>
              <w:pStyle w:val="Dokumentinfo"/>
            </w:pPr>
          </w:p>
          <w:p w14:paraId="59454A4C" w14:textId="77777777" w:rsidR="005338DF" w:rsidRDefault="005338DF" w:rsidP="00B440CC">
            <w:pPr>
              <w:pStyle w:val="Dokumentinfo"/>
            </w:pPr>
          </w:p>
          <w:p w14:paraId="04FA0E44" w14:textId="77777777" w:rsidR="005338DF" w:rsidRDefault="005338DF" w:rsidP="00B440CC">
            <w:pPr>
              <w:pStyle w:val="Dokumentinfo"/>
            </w:pPr>
          </w:p>
          <w:p w14:paraId="55D37340" w14:textId="77777777" w:rsidR="005338DF" w:rsidRDefault="005338DF" w:rsidP="00B440CC">
            <w:pPr>
              <w:pStyle w:val="Dokumentinfo"/>
            </w:pPr>
          </w:p>
        </w:tc>
      </w:tr>
      <w:tr w:rsidR="00AF4391" w14:paraId="6A33522B" w14:textId="77777777" w:rsidTr="002D48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43"/>
        </w:trPr>
        <w:tc>
          <w:tcPr>
            <w:tcW w:w="9109" w:type="dxa"/>
            <w:shd w:val="clear" w:color="auto" w:fill="003E5C"/>
          </w:tcPr>
          <w:p w14:paraId="66692167" w14:textId="590F69AE" w:rsidR="00AF4391" w:rsidRPr="0055059F" w:rsidRDefault="00AF4391" w:rsidP="00B440CC">
            <w:pPr>
              <w:rPr>
                <w:rFonts w:ascii="AU Passata Light" w:hAnsi="AU Passata Light"/>
                <w:b/>
                <w:bCs/>
              </w:rPr>
            </w:pPr>
            <w:r w:rsidRPr="0055059F">
              <w:rPr>
                <w:rFonts w:ascii="AU Passata Light" w:hAnsi="AU Passata Light"/>
                <w:b/>
                <w:bCs/>
              </w:rPr>
              <w:t>1. OMFANG</w:t>
            </w:r>
          </w:p>
        </w:tc>
      </w:tr>
      <w:tr w:rsidR="00690CAA" w14:paraId="3E17DD40" w14:textId="77777777" w:rsidTr="00B44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681"/>
        </w:trPr>
        <w:tc>
          <w:tcPr>
            <w:tcW w:w="9109" w:type="dxa"/>
          </w:tcPr>
          <w:p w14:paraId="34541725" w14:textId="77777777" w:rsidR="00431FD1" w:rsidRDefault="00690CAA" w:rsidP="00B440CC">
            <w:pPr>
              <w:pStyle w:val="Listeafsnit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 w:rsidRPr="00431FD1">
              <w:rPr>
                <w:rFonts w:ascii="AU Passata Light" w:hAnsi="AU Passata Light"/>
                <w:color w:val="0A0A0A"/>
                <w:sz w:val="21"/>
                <w:szCs w:val="21"/>
              </w:rPr>
              <w:t>Hvor meget er ramt? Muligt at fortsætte i andet system?</w:t>
            </w:r>
          </w:p>
          <w:p w14:paraId="50CC063B" w14:textId="1530CD8A" w:rsidR="00690CAA" w:rsidRPr="00157BD9" w:rsidRDefault="00690CAA" w:rsidP="00B440CC">
            <w:pPr>
              <w:pStyle w:val="Listeafsnit"/>
              <w:numPr>
                <w:ilvl w:val="0"/>
                <w:numId w:val="19"/>
              </w:numPr>
              <w:spacing w:line="240" w:lineRule="auto"/>
              <w:ind w:left="714" w:hanging="357"/>
              <w:contextualSpacing w:val="0"/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 w:rsidRPr="00431FD1">
              <w:rPr>
                <w:rFonts w:ascii="AU Passata Light" w:hAnsi="AU Passata Light"/>
                <w:color w:val="0A0A0A"/>
                <w:sz w:val="21"/>
                <w:szCs w:val="21"/>
              </w:rPr>
              <w:t>Såfremt al it-understøttelse er utilgængelig, hvilke redskaber/værktøjer skal der benyttes?</w:t>
            </w:r>
          </w:p>
        </w:tc>
      </w:tr>
      <w:tr w:rsidR="009B3DDF" w14:paraId="6A6FA434" w14:textId="77777777" w:rsidTr="005338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43"/>
        </w:trPr>
        <w:tc>
          <w:tcPr>
            <w:tcW w:w="9109" w:type="dxa"/>
            <w:shd w:val="clear" w:color="auto" w:fill="003E5C"/>
          </w:tcPr>
          <w:p w14:paraId="35571FE7" w14:textId="0C3ABD85" w:rsidR="009B3DDF" w:rsidRPr="0055059F" w:rsidRDefault="00FC19A6" w:rsidP="00B440CC">
            <w:pPr>
              <w:rPr>
                <w:rFonts w:ascii="AU Passata Light" w:hAnsi="AU Passata Light"/>
                <w:b/>
                <w:bCs/>
              </w:rPr>
            </w:pPr>
            <w:r w:rsidRPr="0055059F">
              <w:rPr>
                <w:rFonts w:ascii="AU Passata Light" w:hAnsi="AU Passata Light"/>
                <w:b/>
                <w:bCs/>
              </w:rPr>
              <w:t>2. RENT PRAKTISK</w:t>
            </w:r>
          </w:p>
        </w:tc>
      </w:tr>
      <w:tr w:rsidR="005D430C" w14:paraId="27313AE5" w14:textId="77777777" w:rsidTr="00B44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1003"/>
        </w:trPr>
        <w:tc>
          <w:tcPr>
            <w:tcW w:w="9109" w:type="dxa"/>
          </w:tcPr>
          <w:p w14:paraId="0800C3AA" w14:textId="77777777" w:rsidR="00240123" w:rsidRDefault="005D430C" w:rsidP="00B440CC">
            <w:pPr>
              <w:rPr>
                <w:rFonts w:ascii="AU Passata Light" w:hAnsi="AU Passata Light"/>
                <w:b/>
                <w:bCs/>
              </w:rPr>
            </w:pPr>
            <w:r w:rsidRPr="0055059F">
              <w:rPr>
                <w:rFonts w:ascii="AU Passata Light" w:hAnsi="AU Passata Light"/>
                <w:b/>
                <w:bCs/>
              </w:rPr>
              <w:t>HVEM</w:t>
            </w:r>
          </w:p>
          <w:p w14:paraId="7D28B93F" w14:textId="77777777" w:rsidR="00897CB5" w:rsidRPr="00897CB5" w:rsidRDefault="005D430C" w:rsidP="00B440CC">
            <w:pPr>
              <w:pStyle w:val="Listeafsnit"/>
              <w:numPr>
                <w:ilvl w:val="0"/>
                <w:numId w:val="19"/>
              </w:numPr>
              <w:rPr>
                <w:rFonts w:ascii="AU Passata Light" w:hAnsi="AU Passata Light"/>
                <w:b/>
                <w:bCs/>
              </w:rPr>
            </w:pPr>
            <w:r w:rsidRPr="00431FD1">
              <w:rPr>
                <w:rFonts w:ascii="AU Passata Light" w:hAnsi="AU Passata Light"/>
                <w:color w:val="0A0A0A"/>
                <w:sz w:val="21"/>
                <w:szCs w:val="21"/>
              </w:rPr>
              <w:t>Hvem der træffer beslutning om at igangsætte/afslutte forretningsberedskab</w:t>
            </w:r>
            <w:r w:rsidR="00897CB5">
              <w:rPr>
                <w:rFonts w:ascii="AU Passata Light" w:hAnsi="AU Passata Light"/>
                <w:color w:val="0A0A0A"/>
                <w:sz w:val="21"/>
                <w:szCs w:val="21"/>
              </w:rPr>
              <w:t>?</w:t>
            </w:r>
          </w:p>
          <w:p w14:paraId="340C5ED7" w14:textId="0A5296DF" w:rsidR="005D430C" w:rsidRPr="00431FD1" w:rsidRDefault="005D430C" w:rsidP="00B440CC">
            <w:pPr>
              <w:pStyle w:val="Listeafsnit"/>
              <w:numPr>
                <w:ilvl w:val="0"/>
                <w:numId w:val="19"/>
              </w:numPr>
              <w:rPr>
                <w:rFonts w:ascii="AU Passata Light" w:hAnsi="AU Passata Light"/>
                <w:b/>
                <w:bCs/>
              </w:rPr>
            </w:pPr>
            <w:r w:rsidRPr="00431FD1">
              <w:rPr>
                <w:rFonts w:ascii="AU Passata Light" w:hAnsi="AU Passata Light"/>
                <w:color w:val="0A0A0A"/>
                <w:sz w:val="21"/>
                <w:szCs w:val="21"/>
              </w:rPr>
              <w:t>Hvem skal der kommunikeres til?</w:t>
            </w:r>
            <w:r w:rsidR="00897CB5">
              <w:rPr>
                <w:rFonts w:ascii="AU Passata Light" w:hAnsi="AU Passata Light"/>
                <w:color w:val="0A0A0A"/>
                <w:sz w:val="21"/>
                <w:szCs w:val="21"/>
              </w:rPr>
              <w:t xml:space="preserve"> Og hvordan?</w:t>
            </w:r>
          </w:p>
          <w:p w14:paraId="0C8D6390" w14:textId="0ED1ACA7" w:rsidR="005D430C" w:rsidRPr="0055059F" w:rsidRDefault="005D430C" w:rsidP="00B440CC">
            <w:pPr>
              <w:rPr>
                <w:rFonts w:ascii="AU Passata Light" w:hAnsi="AU Passata Light"/>
              </w:rPr>
            </w:pPr>
          </w:p>
        </w:tc>
      </w:tr>
      <w:tr w:rsidR="00432F1D" w14:paraId="04CD7FCB" w14:textId="77777777" w:rsidTr="00B44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1276"/>
        </w:trPr>
        <w:tc>
          <w:tcPr>
            <w:tcW w:w="9109" w:type="dxa"/>
          </w:tcPr>
          <w:p w14:paraId="0CDA4C01" w14:textId="77777777" w:rsidR="00240123" w:rsidRDefault="00432F1D" w:rsidP="00B440CC">
            <w:pPr>
              <w:spacing w:line="240" w:lineRule="auto"/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</w:pPr>
            <w:r w:rsidRPr="00432F1D"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  <w:t>HVORNÅR</w:t>
            </w:r>
          </w:p>
          <w:p w14:paraId="7BE46AC6" w14:textId="77777777" w:rsidR="00A36C5E" w:rsidRDefault="00432F1D" w:rsidP="00B440CC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 w:rsidRPr="00A36C5E">
              <w:rPr>
                <w:rFonts w:ascii="AU Passata Light" w:hAnsi="AU Passata Light"/>
                <w:color w:val="0A0A0A"/>
                <w:sz w:val="21"/>
                <w:szCs w:val="21"/>
              </w:rPr>
              <w:t>Hvor lang tid kan vi forvente, at IT er utilgængelig?</w:t>
            </w:r>
          </w:p>
          <w:p w14:paraId="57CD10D0" w14:textId="0A445E5A" w:rsidR="00432F1D" w:rsidRPr="00A36C5E" w:rsidRDefault="00432F1D" w:rsidP="00B440CC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 w:rsidRPr="00A36C5E">
              <w:rPr>
                <w:rFonts w:ascii="AU Passata Light" w:hAnsi="AU Passata Light"/>
                <w:color w:val="0A0A0A"/>
                <w:sz w:val="21"/>
                <w:szCs w:val="21"/>
              </w:rPr>
              <w:t>Hvor lang tid kan vi acceptere, at IT er utilgængelig, før vi aktiverer forretningsberedskabsplanen? (</w:t>
            </w:r>
            <w:r w:rsidRPr="00A36C5E">
              <w:rPr>
                <w:rStyle w:val="Fremhv"/>
                <w:rFonts w:ascii="AU Passata Light" w:hAnsi="AU Passata Light"/>
                <w:color w:val="0A0A0A"/>
                <w:sz w:val="21"/>
                <w:szCs w:val="21"/>
              </w:rPr>
              <w:t>acceptabel nedetid jævnfør </w:t>
            </w:r>
            <w:hyperlink r:id="rId8" w:history="1">
              <w:r w:rsidRPr="00A36C5E">
                <w:rPr>
                  <w:rStyle w:val="Hyperlink"/>
                  <w:rFonts w:ascii="AU Passata Light" w:hAnsi="AU Passata Light"/>
                  <w:i/>
                  <w:iCs/>
                  <w:color w:val="003E5C"/>
                  <w:szCs w:val="21"/>
                </w:rPr>
                <w:t>risikovurdering</w:t>
              </w:r>
            </w:hyperlink>
            <w:r w:rsidRPr="00A36C5E">
              <w:rPr>
                <w:rFonts w:ascii="AU Passata Light" w:hAnsi="AU Passata Light"/>
                <w:color w:val="0A0A0A"/>
                <w:sz w:val="21"/>
                <w:szCs w:val="21"/>
              </w:rPr>
              <w:t>)</w:t>
            </w:r>
          </w:p>
          <w:p w14:paraId="65F1B584" w14:textId="77777777" w:rsidR="00432F1D" w:rsidRDefault="00432F1D" w:rsidP="00B440CC"/>
        </w:tc>
      </w:tr>
      <w:tr w:rsidR="002D5BF8" w14:paraId="34131A35" w14:textId="77777777" w:rsidTr="00B44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43"/>
        </w:trPr>
        <w:tc>
          <w:tcPr>
            <w:tcW w:w="9109" w:type="dxa"/>
          </w:tcPr>
          <w:p w14:paraId="3924B17B" w14:textId="77777777" w:rsidR="002D5BF8" w:rsidRDefault="002D5BF8" w:rsidP="00B440CC">
            <w:pPr>
              <w:spacing w:line="240" w:lineRule="auto"/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</w:pPr>
            <w:r w:rsidRPr="00432F1D"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  <w:t>HV</w:t>
            </w:r>
            <w:r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  <w:t>AD</w:t>
            </w:r>
          </w:p>
          <w:p w14:paraId="33C54F08" w14:textId="77777777" w:rsidR="00E66AAF" w:rsidRDefault="002D5BF8" w:rsidP="00B440CC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 w:rsidRPr="00E66AAF">
              <w:rPr>
                <w:rFonts w:ascii="AU Passata Light" w:hAnsi="AU Passata Light"/>
                <w:color w:val="0A0A0A"/>
                <w:sz w:val="21"/>
                <w:szCs w:val="21"/>
              </w:rPr>
              <w:t>Hvad/hvilke opgaver skal prioriteres i sådanne situationer, og hvilke kan vente?</w:t>
            </w:r>
          </w:p>
          <w:p w14:paraId="27F5CCD8" w14:textId="2B396F24" w:rsidR="002D5BF8" w:rsidRPr="00E66AAF" w:rsidRDefault="002D5BF8" w:rsidP="00B440CC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 w:rsidRPr="00E66AAF">
              <w:rPr>
                <w:rFonts w:ascii="AU Passata Light" w:hAnsi="AU Passata Light"/>
                <w:color w:val="0A0A0A"/>
                <w:sz w:val="21"/>
                <w:szCs w:val="21"/>
              </w:rPr>
              <w:t>Hvad kan vi gøre for at være på forkant af en sådan situation? (</w:t>
            </w:r>
            <w:r w:rsidRPr="00E66AAF">
              <w:rPr>
                <w:rStyle w:val="Fremhv"/>
                <w:rFonts w:ascii="AU Passata Light" w:hAnsi="AU Passata Light"/>
                <w:color w:val="0A0A0A"/>
                <w:sz w:val="21"/>
                <w:szCs w:val="21"/>
              </w:rPr>
              <w:t>eks</w:t>
            </w:r>
            <w:r w:rsidR="006E5121">
              <w:rPr>
                <w:rStyle w:val="Fremhv"/>
                <w:rFonts w:ascii="AU Passata Light" w:hAnsi="AU Passata Light"/>
                <w:color w:val="0A0A0A"/>
                <w:sz w:val="21"/>
                <w:szCs w:val="21"/>
              </w:rPr>
              <w:t>.</w:t>
            </w:r>
            <w:r w:rsidRPr="00E66AAF">
              <w:rPr>
                <w:rStyle w:val="Fremhv"/>
                <w:rFonts w:ascii="AU Passata Light" w:hAnsi="AU Passata Light"/>
                <w:color w:val="0A0A0A"/>
                <w:sz w:val="21"/>
                <w:szCs w:val="21"/>
              </w:rPr>
              <w:t xml:space="preserve"> papirskabeloner til standard-opgaver</w:t>
            </w:r>
            <w:r w:rsidRPr="00E66AAF">
              <w:rPr>
                <w:rFonts w:ascii="AU Passata Light" w:hAnsi="AU Passata Light"/>
                <w:color w:val="0A0A0A"/>
                <w:sz w:val="21"/>
                <w:szCs w:val="21"/>
              </w:rPr>
              <w:t>)</w:t>
            </w:r>
          </w:p>
          <w:p w14:paraId="462928E8" w14:textId="77777777" w:rsidR="002D5BF8" w:rsidRDefault="002D5BF8" w:rsidP="00B440CC"/>
        </w:tc>
      </w:tr>
      <w:tr w:rsidR="006E5121" w14:paraId="19365F72" w14:textId="77777777" w:rsidTr="00B44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43"/>
        </w:trPr>
        <w:tc>
          <w:tcPr>
            <w:tcW w:w="9109" w:type="dxa"/>
          </w:tcPr>
          <w:p w14:paraId="58879B5B" w14:textId="77777777" w:rsidR="00514055" w:rsidRDefault="006E5121" w:rsidP="00B440CC">
            <w:pPr>
              <w:spacing w:line="240" w:lineRule="auto"/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</w:pPr>
            <w:r w:rsidRPr="00432F1D"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  <w:t>HV</w:t>
            </w:r>
            <w:r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  <w:t>OR</w:t>
            </w:r>
            <w:r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  <w:t>D</w:t>
            </w:r>
            <w:r>
              <w:rPr>
                <w:rStyle w:val="Strk"/>
                <w:rFonts w:ascii="AU Passata Light" w:hAnsi="AU Passata Light"/>
                <w:color w:val="0A0A0A"/>
                <w:sz w:val="21"/>
                <w:szCs w:val="21"/>
              </w:rPr>
              <w:t>AN</w:t>
            </w:r>
          </w:p>
          <w:p w14:paraId="0EE123E5" w14:textId="77777777" w:rsidR="00514055" w:rsidRPr="00514055" w:rsidRDefault="00514055" w:rsidP="00B440CC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AU Passata Light" w:hAnsi="AU Passata Light"/>
                <w:b/>
                <w:bCs/>
                <w:color w:val="0A0A0A"/>
                <w:sz w:val="21"/>
                <w:szCs w:val="21"/>
              </w:rPr>
            </w:pPr>
            <w:r w:rsidRPr="00514055">
              <w:rPr>
                <w:rFonts w:ascii="AU Passata Light" w:hAnsi="AU Passata Light"/>
                <w:color w:val="0A0A0A"/>
                <w:sz w:val="21"/>
                <w:szCs w:val="21"/>
              </w:rPr>
              <w:t>Hvordan gør vi rent praktisk, hvis/når IT er utilgængelig, og hvilke redskaber/værktøjer skal der benyttes? (</w:t>
            </w:r>
            <w:r w:rsidRPr="00514055">
              <w:rPr>
                <w:rStyle w:val="Fremhv"/>
                <w:rFonts w:ascii="AU Passata Light" w:hAnsi="AU Passata Light"/>
                <w:color w:val="0A0A0A"/>
                <w:sz w:val="21"/>
                <w:szCs w:val="21"/>
              </w:rPr>
              <w:t>eksempelvis papir og blyant, mobiltelefoner osv.</w:t>
            </w:r>
            <w:r w:rsidRPr="00514055">
              <w:rPr>
                <w:rFonts w:ascii="AU Passata Light" w:hAnsi="AU Passata Light"/>
                <w:color w:val="0A0A0A"/>
                <w:sz w:val="21"/>
                <w:szCs w:val="21"/>
              </w:rPr>
              <w:t>)</w:t>
            </w:r>
          </w:p>
          <w:p w14:paraId="2DDE368A" w14:textId="77777777" w:rsidR="00514055" w:rsidRPr="00514055" w:rsidRDefault="00514055" w:rsidP="00B440CC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AU Passata Light" w:hAnsi="AU Passata Light"/>
                <w:b/>
                <w:bCs/>
                <w:color w:val="0A0A0A"/>
                <w:sz w:val="21"/>
                <w:szCs w:val="21"/>
              </w:rPr>
            </w:pPr>
            <w:r w:rsidRPr="00514055">
              <w:rPr>
                <w:rFonts w:ascii="AU Passata Light" w:hAnsi="AU Passata Light"/>
                <w:color w:val="0A0A0A"/>
                <w:sz w:val="21"/>
                <w:szCs w:val="21"/>
              </w:rPr>
              <w:t>Hvem gør hvad?</w:t>
            </w:r>
          </w:p>
          <w:p w14:paraId="2D285708" w14:textId="0E1DF21F" w:rsidR="00514055" w:rsidRPr="00514055" w:rsidRDefault="00514055" w:rsidP="00B440CC">
            <w:pPr>
              <w:pStyle w:val="Listeafsnit"/>
              <w:numPr>
                <w:ilvl w:val="0"/>
                <w:numId w:val="19"/>
              </w:numPr>
              <w:spacing w:line="240" w:lineRule="auto"/>
              <w:rPr>
                <w:rFonts w:ascii="AU Passata Light" w:hAnsi="AU Passata Light"/>
                <w:b/>
                <w:bCs/>
                <w:color w:val="0A0A0A"/>
                <w:sz w:val="21"/>
                <w:szCs w:val="21"/>
              </w:rPr>
            </w:pPr>
            <w:r w:rsidRPr="00514055">
              <w:rPr>
                <w:rFonts w:ascii="AU Passata Light" w:hAnsi="AU Passata Light"/>
                <w:color w:val="0A0A0A"/>
                <w:sz w:val="21"/>
                <w:szCs w:val="21"/>
              </w:rPr>
              <w:t>Hvad gør vi, så hver enkel kender deres rolle og ansvar i forretningsberedskabsplanen, og kræver det eksempelvis periodevis træning?</w:t>
            </w:r>
          </w:p>
          <w:p w14:paraId="6223F9E3" w14:textId="77777777" w:rsidR="006E5121" w:rsidRDefault="006E5121" w:rsidP="00B440CC"/>
        </w:tc>
      </w:tr>
      <w:tr w:rsidR="00942E76" w14:paraId="0BC0BD06" w14:textId="77777777" w:rsidTr="005338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43"/>
        </w:trPr>
        <w:tc>
          <w:tcPr>
            <w:tcW w:w="9109" w:type="dxa"/>
            <w:shd w:val="clear" w:color="auto" w:fill="003E5C"/>
          </w:tcPr>
          <w:p w14:paraId="4BCCD2D3" w14:textId="6CCC9E73" w:rsidR="00942E76" w:rsidRDefault="00FC19A6" w:rsidP="00B440CC">
            <w:r>
              <w:rPr>
                <w:rFonts w:ascii="AU Passata Light" w:hAnsi="AU Passata Light"/>
                <w:b/>
                <w:bCs/>
              </w:rPr>
              <w:t>3. T</w:t>
            </w:r>
            <w:r w:rsidR="00CE65F9">
              <w:rPr>
                <w:rFonts w:ascii="AU Passata Light" w:hAnsi="AU Passata Light"/>
                <w:b/>
                <w:bCs/>
              </w:rPr>
              <w:t>ILBAGE TIL DAGLIG DRIFT</w:t>
            </w:r>
          </w:p>
        </w:tc>
      </w:tr>
      <w:tr w:rsidR="00CE65F9" w14:paraId="2F33465A" w14:textId="77777777" w:rsidTr="00B44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43"/>
        </w:trPr>
        <w:tc>
          <w:tcPr>
            <w:tcW w:w="9109" w:type="dxa"/>
          </w:tcPr>
          <w:p w14:paraId="1AF79201" w14:textId="2A17D30D" w:rsidR="006F0DCD" w:rsidRDefault="006F0DCD" w:rsidP="00B440CC">
            <w:pPr>
              <w:pStyle w:val="NormalWeb"/>
              <w:numPr>
                <w:ilvl w:val="0"/>
                <w:numId w:val="19"/>
              </w:numPr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>
              <w:rPr>
                <w:rFonts w:ascii="AU Passata Light" w:hAnsi="AU Passata Light"/>
                <w:color w:val="0A0A0A"/>
                <w:sz w:val="21"/>
                <w:szCs w:val="21"/>
              </w:rPr>
              <w:t xml:space="preserve">Hvordan </w:t>
            </w:r>
            <w:r w:rsidR="005C3ED3">
              <w:rPr>
                <w:rFonts w:ascii="AU Passata Light" w:hAnsi="AU Passata Light"/>
                <w:color w:val="0A0A0A"/>
                <w:sz w:val="21"/>
                <w:szCs w:val="21"/>
              </w:rPr>
              <w:t>går vi fra forretningsberedskab til daglige drift på en forsvarlig måde?</w:t>
            </w:r>
          </w:p>
          <w:p w14:paraId="7BFD360A" w14:textId="4AE383A4" w:rsidR="0011695E" w:rsidRDefault="0011695E" w:rsidP="00B440CC">
            <w:pPr>
              <w:pStyle w:val="NormalWeb"/>
              <w:numPr>
                <w:ilvl w:val="0"/>
                <w:numId w:val="19"/>
              </w:numPr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>
              <w:rPr>
                <w:rFonts w:ascii="AU Passata Light" w:hAnsi="AU Passata Light"/>
                <w:color w:val="0A0A0A"/>
                <w:sz w:val="21"/>
                <w:szCs w:val="21"/>
              </w:rPr>
              <w:t>Hvordan sikre vi, at ingen informationer går tabt?</w:t>
            </w:r>
          </w:p>
          <w:p w14:paraId="49F74C34" w14:textId="77777777" w:rsidR="00CE65F9" w:rsidRDefault="00CE65F9" w:rsidP="00B440CC">
            <w:pPr>
              <w:pStyle w:val="NormalWeb"/>
            </w:pPr>
          </w:p>
        </w:tc>
      </w:tr>
      <w:tr w:rsidR="0011695E" w14:paraId="2DD63CEE" w14:textId="77777777" w:rsidTr="005338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43"/>
        </w:trPr>
        <w:tc>
          <w:tcPr>
            <w:tcW w:w="9109" w:type="dxa"/>
            <w:shd w:val="clear" w:color="auto" w:fill="003E5C"/>
          </w:tcPr>
          <w:p w14:paraId="0619FB9C" w14:textId="0FC8BB09" w:rsidR="0011695E" w:rsidRDefault="0011695E" w:rsidP="00B440CC">
            <w:pPr>
              <w:pStyle w:val="NormalWeb"/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>
              <w:rPr>
                <w:rFonts w:ascii="AU Passata Light" w:hAnsi="AU Passata Light"/>
                <w:b/>
                <w:bCs/>
                <w:sz w:val="20"/>
                <w:szCs w:val="16"/>
              </w:rPr>
              <w:t>4</w:t>
            </w:r>
            <w:r w:rsidRPr="0011695E">
              <w:rPr>
                <w:rFonts w:ascii="AU Passata Light" w:hAnsi="AU Passata Light"/>
                <w:b/>
                <w:bCs/>
                <w:sz w:val="20"/>
                <w:szCs w:val="16"/>
              </w:rPr>
              <w:t xml:space="preserve">. </w:t>
            </w:r>
            <w:r w:rsidR="00E95FC2">
              <w:rPr>
                <w:rFonts w:ascii="AU Passata Light" w:hAnsi="AU Passata Light"/>
                <w:b/>
                <w:bCs/>
                <w:sz w:val="20"/>
                <w:szCs w:val="16"/>
              </w:rPr>
              <w:t>EVALUERING</w:t>
            </w:r>
          </w:p>
        </w:tc>
      </w:tr>
      <w:tr w:rsidR="00E95FC2" w14:paraId="0EA1D4CE" w14:textId="77777777" w:rsidTr="00B440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43"/>
        </w:trPr>
        <w:tc>
          <w:tcPr>
            <w:tcW w:w="9109" w:type="dxa"/>
          </w:tcPr>
          <w:p w14:paraId="4BC8263A" w14:textId="592BAE1F" w:rsidR="00E95FC2" w:rsidRDefault="0020444F" w:rsidP="00B440CC">
            <w:pPr>
              <w:pStyle w:val="NormalWeb"/>
              <w:numPr>
                <w:ilvl w:val="0"/>
                <w:numId w:val="19"/>
              </w:numPr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>
              <w:rPr>
                <w:rFonts w:ascii="AU Passata Light" w:hAnsi="AU Passata Light"/>
                <w:color w:val="0A0A0A"/>
                <w:sz w:val="21"/>
                <w:szCs w:val="21"/>
              </w:rPr>
              <w:t>Hvad fungerede godt/mindre godt, mens IT var utilgængelig?</w:t>
            </w:r>
          </w:p>
          <w:p w14:paraId="1EB3F05C" w14:textId="1A13C53A" w:rsidR="0020444F" w:rsidRDefault="0020444F" w:rsidP="00B440CC">
            <w:pPr>
              <w:pStyle w:val="NormalWeb"/>
              <w:numPr>
                <w:ilvl w:val="0"/>
                <w:numId w:val="19"/>
              </w:numPr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>
              <w:rPr>
                <w:rFonts w:ascii="AU Passata Light" w:hAnsi="AU Passata Light"/>
                <w:color w:val="0A0A0A"/>
                <w:sz w:val="21"/>
                <w:szCs w:val="21"/>
              </w:rPr>
              <w:t>Hvad kan gøres bedre? Og hvordan?</w:t>
            </w:r>
          </w:p>
          <w:p w14:paraId="500D38E8" w14:textId="7C7301CB" w:rsidR="00B440CC" w:rsidRDefault="00B440CC" w:rsidP="00B440CC">
            <w:pPr>
              <w:pStyle w:val="NormalWeb"/>
              <w:numPr>
                <w:ilvl w:val="0"/>
                <w:numId w:val="19"/>
              </w:numPr>
              <w:rPr>
                <w:rFonts w:ascii="AU Passata Light" w:hAnsi="AU Passata Light"/>
                <w:color w:val="0A0A0A"/>
                <w:sz w:val="21"/>
                <w:szCs w:val="21"/>
              </w:rPr>
            </w:pPr>
            <w:r>
              <w:rPr>
                <w:rFonts w:ascii="AU Passata Light" w:hAnsi="AU Passata Light"/>
                <w:color w:val="0A0A0A"/>
                <w:sz w:val="21"/>
                <w:szCs w:val="21"/>
              </w:rPr>
              <w:t>Hvornår</w:t>
            </w:r>
          </w:p>
          <w:p w14:paraId="1F11F2F1" w14:textId="2B3D804B" w:rsidR="00E95FC2" w:rsidRPr="00E95FC2" w:rsidRDefault="00E95FC2" w:rsidP="00036A36">
            <w:pPr>
              <w:pStyle w:val="NormalWeb"/>
              <w:rPr>
                <w:rFonts w:ascii="AU Passata Light" w:hAnsi="AU Passata Light"/>
                <w:sz w:val="20"/>
                <w:szCs w:val="16"/>
              </w:rPr>
            </w:pPr>
          </w:p>
        </w:tc>
      </w:tr>
    </w:tbl>
    <w:p w14:paraId="4BC5EDDB" w14:textId="77777777" w:rsidR="00154DBE" w:rsidRPr="0029281D" w:rsidRDefault="00154DBE" w:rsidP="00FC19A6"/>
    <w:sectPr w:rsidR="00154DBE" w:rsidRPr="0029281D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F008B" w14:textId="77777777" w:rsidR="00432203" w:rsidRDefault="00432203">
      <w:r>
        <w:separator/>
      </w:r>
    </w:p>
  </w:endnote>
  <w:endnote w:type="continuationSeparator" w:id="0">
    <w:p w14:paraId="35420B3B" w14:textId="77777777" w:rsidR="00432203" w:rsidRDefault="0043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18C093E-4910-4C8D-8B66-10791E609178}"/>
    <w:embedBold r:id="rId2" w:fontKey="{974D3336-A72D-49AD-A868-C7AC5DAEA776}"/>
    <w:embedItalic r:id="rId3" w:fontKey="{E159BB01-9E2E-48D9-8CFE-7CF4C3AC6D69}"/>
    <w:embedBoldItalic r:id="rId4" w:fontKey="{9EB052B1-6CB0-4BAB-A1F5-66F48F5FB1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5" w:fontKey="{895FDBD5-53EB-49E3-A288-0B7BC2D903CE}"/>
    <w:embedBold r:id="rId6" w:fontKey="{BC9EEAA0-11BC-45E4-8E5F-F579894A8A4E}"/>
    <w:embedItalic r:id="rId7" w:fontKey="{9622A5B2-1CB4-4E19-836D-196C7C3D3B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26361426-B9C9-48FF-A6D2-1CB9538531D9}"/>
    <w:embedBold r:id="rId9" w:fontKey="{1A0EABB5-530B-43DA-A06E-14F7F4E015AA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2EDD289-3784-45CE-951D-9D5F5BA31F4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3A1FCBDF-FB80-483B-B089-F7C6FEB1C6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49B2022-CFED-49B7-9BCE-C567F44D6D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FF94567A-ED87-4B22-B783-5D4C34299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F44B6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AF4391" w14:paraId="2D2B8A09" w14:textId="77777777" w:rsidTr="008F47F2">
      <w:tc>
        <w:tcPr>
          <w:tcW w:w="2409" w:type="dxa"/>
        </w:tcPr>
        <w:p w14:paraId="6B9BC7F7" w14:textId="77777777" w:rsidR="00B704CF" w:rsidRPr="009224E3" w:rsidRDefault="00B704CF" w:rsidP="00B704CF">
          <w:bookmarkStart w:id="69" w:name="IMG_Secondary"/>
          <w:r>
            <w:rPr>
              <w:noProof/>
            </w:rPr>
            <w:drawing>
              <wp:inline distT="0" distB="0" distL="0" distR="0" wp14:anchorId="6D994801" wp14:editId="2C6C4859">
                <wp:extent cx="648000" cy="648000"/>
                <wp:effectExtent l="0" t="0" r="0" b="0"/>
                <wp:docPr id="75107925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107925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9"/>
        </w:p>
      </w:tc>
      <w:tc>
        <w:tcPr>
          <w:tcW w:w="2341" w:type="dxa"/>
          <w:vAlign w:val="bottom"/>
        </w:tcPr>
        <w:p w14:paraId="5253445E" w14:textId="77777777" w:rsidR="00B704CF" w:rsidRPr="009224E3" w:rsidRDefault="00B704CF" w:rsidP="008F47F2">
          <w:pPr>
            <w:pStyle w:val="Template-Companyname"/>
          </w:pPr>
          <w:bookmarkStart w:id="70" w:name="OFF_UnitName"/>
          <w:bookmarkStart w:id="71" w:name="OFF_UnitName_HIF"/>
          <w:r>
            <w:t>Informationssikkerhed</w:t>
          </w:r>
          <w:bookmarkEnd w:id="70"/>
        </w:p>
        <w:p w14:paraId="5F72AAE1" w14:textId="77777777" w:rsidR="00B704CF" w:rsidRPr="009224E3" w:rsidRDefault="00B704CF" w:rsidP="008F47F2">
          <w:pPr>
            <w:pStyle w:val="Template-Address"/>
          </w:pPr>
          <w:bookmarkStart w:id="72" w:name="LAN_AU"/>
          <w:bookmarkEnd w:id="71"/>
          <w:r>
            <w:t>Aarhus Universitet</w:t>
          </w:r>
          <w:bookmarkEnd w:id="72"/>
        </w:p>
        <w:p w14:paraId="4D1266AF" w14:textId="77777777" w:rsidR="00B704CF" w:rsidRPr="009224E3" w:rsidRDefault="00B704CF" w:rsidP="008F47F2">
          <w:pPr>
            <w:pStyle w:val="Template-Address"/>
          </w:pPr>
          <w:bookmarkStart w:id="73" w:name="OFF_AddressComputed"/>
          <w:r>
            <w:t>Universitetsbyen 81</w:t>
          </w:r>
          <w:r>
            <w:br/>
            <w:t>8000 Aarhus C</w:t>
          </w:r>
          <w:bookmarkEnd w:id="73"/>
        </w:p>
      </w:tc>
      <w:tc>
        <w:tcPr>
          <w:tcW w:w="2591" w:type="dxa"/>
          <w:vAlign w:val="bottom"/>
        </w:tcPr>
        <w:p w14:paraId="55FA2575" w14:textId="77777777" w:rsidR="00B704CF" w:rsidRPr="009224E3" w:rsidRDefault="00B704CF" w:rsidP="008F47F2">
          <w:pPr>
            <w:pStyle w:val="Template-Address"/>
            <w:jc w:val="right"/>
          </w:pPr>
          <w:bookmarkStart w:id="74" w:name="LAN_Tel"/>
          <w:bookmarkStart w:id="75" w:name="OFF_Phone_HIF"/>
          <w:r>
            <w:t>Tlf.:</w:t>
          </w:r>
          <w:bookmarkEnd w:id="74"/>
          <w:r w:rsidRPr="009224E3">
            <w:t xml:space="preserve"> </w:t>
          </w:r>
          <w:bookmarkStart w:id="76" w:name="OFF_Phone"/>
          <w:r>
            <w:t>+45 8715 2946</w:t>
          </w:r>
          <w:bookmarkEnd w:id="76"/>
        </w:p>
        <w:p w14:paraId="787BEA31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7" w:name="LAN_Fax"/>
          <w:bookmarkStart w:id="78" w:name="OFF_Fax_HIF"/>
          <w:bookmarkEnd w:id="75"/>
          <w:r>
            <w:rPr>
              <w:vanish/>
            </w:rPr>
            <w:t>Fax:</w:t>
          </w:r>
          <w:bookmarkEnd w:id="77"/>
          <w:r w:rsidRPr="009224E3">
            <w:rPr>
              <w:vanish/>
            </w:rPr>
            <w:t xml:space="preserve"> </w:t>
          </w:r>
          <w:bookmarkStart w:id="79" w:name="OFF_Fax"/>
          <w:bookmarkEnd w:id="79"/>
        </w:p>
        <w:p w14:paraId="44D46132" w14:textId="77777777" w:rsidR="00B704CF" w:rsidRPr="00E261EA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0" w:name="OFF_Email_HIF"/>
          <w:bookmarkEnd w:id="78"/>
          <w:r w:rsidRPr="00E261EA">
            <w:rPr>
              <w:lang w:val="en-US"/>
            </w:rPr>
            <w:t xml:space="preserve">E-mail: </w:t>
          </w:r>
          <w:bookmarkStart w:id="81" w:name="OFF_Email"/>
          <w:r w:rsidRPr="00E261EA">
            <w:rPr>
              <w:lang w:val="en-US"/>
            </w:rPr>
            <w:t>it@au.dk</w:t>
          </w:r>
          <w:bookmarkEnd w:id="81"/>
        </w:p>
        <w:p w14:paraId="22A19DB2" w14:textId="77777777" w:rsidR="00B704CF" w:rsidRPr="00E261EA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2" w:name="OFF_wwwComputed_HIF"/>
          <w:bookmarkEnd w:id="80"/>
          <w:r w:rsidRPr="00E261EA">
            <w:rPr>
              <w:lang w:val="en-US"/>
            </w:rPr>
            <w:t xml:space="preserve">Web: </w:t>
          </w:r>
          <w:bookmarkStart w:id="83" w:name="OFF_wwwComputed"/>
          <w:r w:rsidRPr="00E261EA">
            <w:rPr>
              <w:lang w:val="en-US"/>
            </w:rPr>
            <w:t>www.au.dk</w:t>
          </w:r>
          <w:bookmarkEnd w:id="82"/>
          <w:bookmarkEnd w:id="83"/>
        </w:p>
      </w:tc>
    </w:tr>
  </w:tbl>
  <w:p w14:paraId="7A5B42F9" w14:textId="77777777" w:rsidR="00EC0BB0" w:rsidRPr="00E261EA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29DC4" w14:textId="77777777" w:rsidR="00432203" w:rsidRDefault="00432203">
      <w:r>
        <w:separator/>
      </w:r>
    </w:p>
  </w:footnote>
  <w:footnote w:type="continuationSeparator" w:id="0">
    <w:p w14:paraId="64072D28" w14:textId="77777777" w:rsidR="00432203" w:rsidRDefault="00432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DC8B2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C63F413" wp14:editId="5197774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04D15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2546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5F39F4CB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2546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3F413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1204D15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2546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5F39F4CB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2546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AC710A5" wp14:editId="01D6527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CD446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2546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2546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3B92178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26BF35" wp14:editId="6782002A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6F67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2546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2546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26BF35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04D6F674" w14:textId="77777777" w:rsidR="00CD66FF" w:rsidRPr="006803D7" w:rsidRDefault="00CD66FF" w:rsidP="00CD66FF">
                    <w:pPr>
                      <w:pStyle w:val="Template-Parentlogoname"/>
                      <w:rPr>
                        <w:color w:val="002546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2546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014D26AD" wp14:editId="07D15F0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637D236" wp14:editId="26881CDA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73795" w14:textId="77777777" w:rsidR="00D67AB8" w:rsidRDefault="00D67AB8" w:rsidP="00C22DE2">
                          <w:pPr>
                            <w:pStyle w:val="Emne"/>
                          </w:pPr>
                          <w:bookmarkStart w:id="13" w:name="CUS_DocumentName_1"/>
                          <w:r>
                            <w:t>Notat</w:t>
                          </w:r>
                          <w:bookmarkEnd w:id="13"/>
                        </w:p>
                        <w:p w14:paraId="167C4DB0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39BD0479" w14:textId="77777777" w:rsidR="00C22DE2" w:rsidRDefault="00C22DE2" w:rsidP="00D67AB8">
                          <w:pPr>
                            <w:pStyle w:val="Template-Afdeling"/>
                          </w:pPr>
                          <w:bookmarkStart w:id="14" w:name="USR_Name_2"/>
                          <w:r>
                            <w:t>Sinna Bitten Bygballe Jensen</w:t>
                          </w:r>
                          <w:bookmarkStart w:id="15" w:name="USR_Name_2_HIF"/>
                          <w:bookmarkEnd w:id="14"/>
                        </w:p>
                        <w:bookmarkEnd w:id="15"/>
                        <w:p w14:paraId="23615DE4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695BB5B0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6" w:name="LAN_Date_1"/>
                          <w:r>
                            <w:t>Dato</w:t>
                          </w:r>
                          <w:bookmarkEnd w:id="16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7" w:name="Date_DateCustomA_1"/>
                          <w:r>
                            <w:t>26. maj 2023</w:t>
                          </w:r>
                          <w:bookmarkEnd w:id="17"/>
                        </w:p>
                        <w:p w14:paraId="7E56142C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Sagsnr_1"/>
                          <w:bookmarkStart w:id="19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0" w:name="FLD_Sagsnummer_1"/>
                          <w:bookmarkEnd w:id="20"/>
                        </w:p>
                        <w:p w14:paraId="4750EA2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LAN_Ref_1"/>
                          <w:bookmarkStart w:id="22" w:name="FLD_Reference_1_HIF"/>
                          <w:bookmarkEnd w:id="19"/>
                          <w:r>
                            <w:rPr>
                              <w:vanish/>
                            </w:rPr>
                            <w:t>Ref</w:t>
                          </w:r>
                          <w:bookmarkEnd w:id="2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3" w:name="FLD_Reference_1"/>
                          <w:bookmarkEnd w:id="23"/>
                        </w:p>
                        <w:bookmarkEnd w:id="22"/>
                        <w:p w14:paraId="06329722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1B62A9" wp14:editId="2FA4B600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DCAE18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4" w:name="LAN_Page_1"/>
                          <w:r>
                            <w:t>Side</w:t>
                          </w:r>
                          <w:bookmarkEnd w:id="24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37D236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77D73795" w14:textId="77777777" w:rsidR="00D67AB8" w:rsidRDefault="00D67AB8" w:rsidP="00C22DE2">
                    <w:pPr>
                      <w:pStyle w:val="Emne"/>
                    </w:pPr>
                    <w:bookmarkStart w:id="25" w:name="CUS_DocumentName_1"/>
                    <w:r>
                      <w:t>Notat</w:t>
                    </w:r>
                    <w:bookmarkEnd w:id="25"/>
                  </w:p>
                  <w:p w14:paraId="167C4DB0" w14:textId="77777777" w:rsidR="00C22DE2" w:rsidRDefault="00C22DE2" w:rsidP="00C22DE2">
                    <w:pPr>
                      <w:pStyle w:val="Template"/>
                    </w:pPr>
                  </w:p>
                  <w:p w14:paraId="39BD0479" w14:textId="77777777" w:rsidR="00C22DE2" w:rsidRDefault="00C22DE2" w:rsidP="00D67AB8">
                    <w:pPr>
                      <w:pStyle w:val="Template-Afdeling"/>
                    </w:pPr>
                    <w:bookmarkStart w:id="26" w:name="USR_Name_2"/>
                    <w:r>
                      <w:t>Sinna Bitten Bygballe Jensen</w:t>
                    </w:r>
                    <w:bookmarkStart w:id="27" w:name="USR_Name_2_HIF"/>
                    <w:bookmarkEnd w:id="26"/>
                  </w:p>
                  <w:bookmarkEnd w:id="27"/>
                  <w:p w14:paraId="23615DE4" w14:textId="77777777" w:rsidR="00D67AB8" w:rsidRDefault="00D67AB8" w:rsidP="00D67AB8">
                    <w:pPr>
                      <w:pStyle w:val="Template"/>
                    </w:pPr>
                  </w:p>
                  <w:p w14:paraId="695BB5B0" w14:textId="77777777" w:rsidR="00D67AB8" w:rsidRPr="00307E90" w:rsidRDefault="00D67AB8" w:rsidP="00D67AB8">
                    <w:pPr>
                      <w:pStyle w:val="Template"/>
                    </w:pPr>
                    <w:bookmarkStart w:id="28" w:name="LAN_Date_1"/>
                    <w:r>
                      <w:t>Dato</w:t>
                    </w:r>
                    <w:bookmarkEnd w:id="28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9" w:name="Date_DateCustomA_1"/>
                    <w:r>
                      <w:t>26. maj 2023</w:t>
                    </w:r>
                    <w:bookmarkEnd w:id="29"/>
                  </w:p>
                  <w:p w14:paraId="7E56142C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Sagsnr_1"/>
                    <w:bookmarkStart w:id="31" w:name="FLD_Sagsnummer_1_HIF"/>
                    <w:r>
                      <w:rPr>
                        <w:vanish/>
                      </w:rPr>
                      <w:t>Sags nr</w:t>
                    </w:r>
                    <w:bookmarkEnd w:id="30"/>
                    <w:r>
                      <w:rPr>
                        <w:vanish/>
                      </w:rPr>
                      <w:t xml:space="preserve">.: </w:t>
                    </w:r>
                    <w:bookmarkStart w:id="32" w:name="FLD_Sagsnummer_1"/>
                    <w:bookmarkEnd w:id="32"/>
                  </w:p>
                  <w:p w14:paraId="4750EA2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Ref_1"/>
                    <w:bookmarkStart w:id="34" w:name="FLD_Reference_1_HIF"/>
                    <w:bookmarkEnd w:id="31"/>
                    <w:r>
                      <w:rPr>
                        <w:vanish/>
                      </w:rPr>
                      <w:t>Ref</w:t>
                    </w:r>
                    <w:bookmarkEnd w:id="33"/>
                    <w:r>
                      <w:rPr>
                        <w:vanish/>
                      </w:rPr>
                      <w:t xml:space="preserve">: </w:t>
                    </w:r>
                    <w:bookmarkStart w:id="35" w:name="FLD_Reference_1"/>
                    <w:bookmarkEnd w:id="35"/>
                  </w:p>
                  <w:bookmarkEnd w:id="34"/>
                  <w:p w14:paraId="06329722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21B62A9" wp14:editId="2FA4B600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DCAE18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6" w:name="LAN_Page_1"/>
                    <w:r>
                      <w:t>Side</w:t>
                    </w:r>
                    <w:bookmarkEnd w:id="36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2542F" w14:textId="74FA066C" w:rsidR="002F51EF" w:rsidRDefault="00F57586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F39452" wp14:editId="36D541A4">
              <wp:simplePos x="0" y="0"/>
              <wp:positionH relativeFrom="page">
                <wp:posOffset>5937250</wp:posOffset>
              </wp:positionH>
              <wp:positionV relativeFrom="topMargin">
                <wp:align>bottom</wp:align>
              </wp:positionV>
              <wp:extent cx="1259840" cy="1250950"/>
              <wp:effectExtent l="0" t="0" r="16510" b="6350"/>
              <wp:wrapSquare wrapText="bothSides"/>
              <wp:docPr id="2111920527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1250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77D14" w14:textId="5684C8AB" w:rsidR="00EE2A84" w:rsidRDefault="00E261EA" w:rsidP="008F47F2">
                          <w:pPr>
                            <w:pStyle w:val="Emne"/>
                          </w:pPr>
                          <w:r>
                            <w:t>Beredskab</w:t>
                          </w:r>
                        </w:p>
                        <w:p w14:paraId="1A4627F5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1077A49F" w14:textId="21A017EB" w:rsidR="00AF104F" w:rsidRDefault="00E261EA" w:rsidP="00EE2A84">
                          <w:pPr>
                            <w:pStyle w:val="Template-Afdeling"/>
                          </w:pPr>
                          <w:bookmarkStart w:id="37" w:name="USR_Name_HIF"/>
                          <w:r>
                            <w:t>Informationssikkerhed</w:t>
                          </w:r>
                        </w:p>
                        <w:bookmarkEnd w:id="37"/>
                        <w:p w14:paraId="58F312BB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00228384" w14:textId="416FB448" w:rsidR="00307E90" w:rsidRPr="00307E90" w:rsidRDefault="00BC6E27" w:rsidP="00307E90">
                          <w:pPr>
                            <w:pStyle w:val="Template"/>
                          </w:pPr>
                          <w:bookmarkStart w:id="38" w:name="LAN_Date"/>
                          <w:r>
                            <w:t>Dato</w:t>
                          </w:r>
                          <w:bookmarkEnd w:id="38"/>
                          <w:r>
                            <w:t xml:space="preserve">: </w:t>
                          </w:r>
                          <w:bookmarkStart w:id="39" w:name="Date_DateCustomA"/>
                          <w:r w:rsidR="00677C12">
                            <w:t>maj</w:t>
                          </w:r>
                          <w:r>
                            <w:t xml:space="preserve"> 2023</w:t>
                          </w:r>
                          <w:bookmarkEnd w:id="39"/>
                        </w:p>
                        <w:p w14:paraId="471C0637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0" w:name="LAN_Sagsnr"/>
                          <w:bookmarkStart w:id="41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2" w:name="FLD_Sagsnummer"/>
                          <w:bookmarkEnd w:id="42"/>
                        </w:p>
                        <w:p w14:paraId="19274CB8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3" w:name="LAN_Ref"/>
                          <w:bookmarkStart w:id="44" w:name="FLD_Reference_HIF"/>
                          <w:bookmarkEnd w:id="41"/>
                          <w:r>
                            <w:rPr>
                              <w:vanish/>
                            </w:rPr>
                            <w:t>Ref</w:t>
                          </w:r>
                          <w:bookmarkEnd w:id="4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5" w:name="FLD_Reference"/>
                          <w:bookmarkEnd w:id="45"/>
                        </w:p>
                        <w:bookmarkEnd w:id="44"/>
                        <w:p w14:paraId="13B6DD74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E6F836" wp14:editId="23CD2422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5A5DDD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6" w:name="LAN_Page"/>
                          <w:r>
                            <w:t>Side</w:t>
                          </w:r>
                          <w:bookmarkEnd w:id="46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3945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7.5pt;margin-top:0;width:99.2pt;height:98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" filled="f" stroked="f">
              <v:textbox inset="0,0,0,0">
                <w:txbxContent>
                  <w:p w14:paraId="00B77D14" w14:textId="5684C8AB" w:rsidR="00EE2A84" w:rsidRDefault="00E261EA" w:rsidP="008F47F2">
                    <w:pPr>
                      <w:pStyle w:val="Emne"/>
                    </w:pPr>
                    <w:r>
                      <w:t>Beredskab</w:t>
                    </w:r>
                  </w:p>
                  <w:p w14:paraId="1A4627F5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1077A49F" w14:textId="21A017EB" w:rsidR="00AF104F" w:rsidRDefault="00E261EA" w:rsidP="00EE2A84">
                    <w:pPr>
                      <w:pStyle w:val="Template-Afdeling"/>
                    </w:pPr>
                    <w:bookmarkStart w:id="47" w:name="USR_Name_HIF"/>
                    <w:r>
                      <w:t>Informationssikkerhed</w:t>
                    </w:r>
                  </w:p>
                  <w:bookmarkEnd w:id="47"/>
                  <w:p w14:paraId="58F312BB" w14:textId="77777777" w:rsidR="00EE2A84" w:rsidRDefault="00EE2A84" w:rsidP="00307E90">
                    <w:pPr>
                      <w:pStyle w:val="Template"/>
                    </w:pPr>
                  </w:p>
                  <w:p w14:paraId="00228384" w14:textId="416FB448" w:rsidR="00307E90" w:rsidRPr="00307E90" w:rsidRDefault="00BC6E27" w:rsidP="00307E90">
                    <w:pPr>
                      <w:pStyle w:val="Template"/>
                    </w:pPr>
                    <w:bookmarkStart w:id="48" w:name="LAN_Date"/>
                    <w:r>
                      <w:t>Dato</w:t>
                    </w:r>
                    <w:bookmarkEnd w:id="48"/>
                    <w:r>
                      <w:t xml:space="preserve">: </w:t>
                    </w:r>
                    <w:bookmarkStart w:id="49" w:name="Date_DateCustomA"/>
                    <w:r w:rsidR="00677C12">
                      <w:t>maj</w:t>
                    </w:r>
                    <w:r>
                      <w:t xml:space="preserve"> 2023</w:t>
                    </w:r>
                    <w:bookmarkEnd w:id="49"/>
                  </w:p>
                  <w:p w14:paraId="471C0637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0" w:name="LAN_Sagsnr"/>
                    <w:bookmarkStart w:id="51" w:name="FLD_Sagsnummer_HIF"/>
                    <w:r>
                      <w:rPr>
                        <w:vanish/>
                      </w:rPr>
                      <w:t>Sags nr</w:t>
                    </w:r>
                    <w:bookmarkEnd w:id="50"/>
                    <w:r>
                      <w:rPr>
                        <w:vanish/>
                      </w:rPr>
                      <w:t xml:space="preserve">.: </w:t>
                    </w:r>
                    <w:bookmarkStart w:id="52" w:name="FLD_Sagsnummer"/>
                    <w:bookmarkEnd w:id="52"/>
                  </w:p>
                  <w:p w14:paraId="19274CB8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3" w:name="LAN_Ref"/>
                    <w:bookmarkStart w:id="54" w:name="FLD_Reference_HIF"/>
                    <w:bookmarkEnd w:id="51"/>
                    <w:r>
                      <w:rPr>
                        <w:vanish/>
                      </w:rPr>
                      <w:t>Ref</w:t>
                    </w:r>
                    <w:bookmarkEnd w:id="53"/>
                    <w:r>
                      <w:rPr>
                        <w:vanish/>
                      </w:rPr>
                      <w:t xml:space="preserve">: </w:t>
                    </w:r>
                    <w:bookmarkStart w:id="55" w:name="FLD_Reference"/>
                    <w:bookmarkEnd w:id="55"/>
                  </w:p>
                  <w:bookmarkEnd w:id="54"/>
                  <w:p w14:paraId="13B6DD74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CE6F836" wp14:editId="23CD2422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95A5DDD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6" w:name="LAN_Page"/>
                    <w:r>
                      <w:t>Side</w:t>
                    </w:r>
                    <w:bookmarkEnd w:id="5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CD66F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EC78E01" wp14:editId="589FA46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182CB8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2546" w:themeColor="text2"/>
                            </w:rPr>
                          </w:pPr>
                          <w:bookmarkStart w:id="57" w:name="OFF_Logo1AComputed"/>
                          <w:bookmarkStart w:id="58" w:name="OFF_Logo1AComputed_HIF"/>
                          <w:bookmarkEnd w:id="57"/>
                        </w:p>
                        <w:p w14:paraId="3E78818F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2546" w:themeColor="text2"/>
                            </w:rPr>
                          </w:pPr>
                          <w:bookmarkStart w:id="59" w:name="OFF_Logo2AComputed"/>
                          <w:bookmarkStart w:id="60" w:name="OFF_Logo2AComputed_HIF"/>
                          <w:bookmarkEnd w:id="58"/>
                          <w:bookmarkEnd w:id="59"/>
                          <w:bookmarkEnd w:id="6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C78E01" id="_x0000_s1030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" filled="f" stroked="f">
              <v:textbox inset="0,0,0,0">
                <w:txbxContent>
                  <w:p w14:paraId="54182CB8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2546" w:themeColor="text2"/>
                      </w:rPr>
                    </w:pPr>
                    <w:bookmarkStart w:id="61" w:name="OFF_Logo1AComputed"/>
                    <w:bookmarkStart w:id="62" w:name="OFF_Logo1AComputed_HIF"/>
                    <w:bookmarkEnd w:id="61"/>
                  </w:p>
                  <w:p w14:paraId="3E78818F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2546" w:themeColor="text2"/>
                      </w:rPr>
                    </w:pPr>
                    <w:bookmarkStart w:id="63" w:name="OFF_Logo2AComputed"/>
                    <w:bookmarkStart w:id="64" w:name="OFF_Logo2AComputed_HIF"/>
                    <w:bookmarkEnd w:id="62"/>
                    <w:bookmarkEnd w:id="63"/>
                    <w:bookmarkEnd w:id="6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7F72D217" wp14:editId="72F2B1E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76237351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8DAE55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fV3AoAAGw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2546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2546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79468D6" w14:textId="246294FA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3A05E0F" wp14:editId="1A454FA0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A44FA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2546" w:themeColor="text2"/>
                            </w:rPr>
                          </w:pPr>
                          <w:bookmarkStart w:id="65" w:name="OFF_Logo3AComputed"/>
                          <w:bookmarkStart w:id="66" w:name="OFF_Logo3AComputed_HIF"/>
                          <w:r>
                            <w:rPr>
                              <w:color w:val="002546" w:themeColor="text2"/>
                            </w:rPr>
                            <w:t>Aarhus Universitet</w:t>
                          </w:r>
                          <w:bookmarkEnd w:id="65"/>
                          <w:bookmarkEnd w:id="6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A05E0F" id="_x0000_s1031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npGP&#10;q9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508A44FA" w14:textId="77777777" w:rsidR="00CD66FF" w:rsidRPr="006803D7" w:rsidRDefault="00CD66FF" w:rsidP="00CD66FF">
                    <w:pPr>
                      <w:pStyle w:val="Template-Parentlogoname"/>
                      <w:rPr>
                        <w:color w:val="002546" w:themeColor="text2"/>
                      </w:rPr>
                    </w:pPr>
                    <w:bookmarkStart w:id="67" w:name="OFF_Logo3AComputed"/>
                    <w:bookmarkStart w:id="68" w:name="OFF_Logo3AComputed_HIF"/>
                    <w:r>
                      <w:rPr>
                        <w:color w:val="002546" w:themeColor="text2"/>
                      </w:rPr>
                      <w:t>Aarhus Universitet</w:t>
                    </w:r>
                    <w:bookmarkEnd w:id="67"/>
                    <w:bookmarkEnd w:id="6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700C6F5C" wp14:editId="4BE3DCF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ECF31AB"/>
    <w:multiLevelType w:val="multilevel"/>
    <w:tmpl w:val="3222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2A73491A"/>
    <w:multiLevelType w:val="multilevel"/>
    <w:tmpl w:val="3B64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8" w15:restartNumberingAfterBreak="0">
    <w:nsid w:val="76CC4B54"/>
    <w:multiLevelType w:val="hybridMultilevel"/>
    <w:tmpl w:val="F0BA970A"/>
    <w:lvl w:ilvl="0" w:tplc="6EBEFEC2">
      <w:start w:val="1"/>
      <w:numFmt w:val="bullet"/>
      <w:lvlText w:val="-"/>
      <w:lvlJc w:val="left"/>
      <w:pPr>
        <w:ind w:left="720" w:hanging="360"/>
      </w:pPr>
      <w:rPr>
        <w:rFonts w:ascii="AU Passata Light" w:eastAsia="Times New Roman" w:hAnsi="AU Passata Light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787092">
    <w:abstractNumId w:val="10"/>
  </w:num>
  <w:num w:numId="2" w16cid:durableId="1115441905">
    <w:abstractNumId w:val="15"/>
  </w:num>
  <w:num w:numId="3" w16cid:durableId="2027437478">
    <w:abstractNumId w:val="8"/>
  </w:num>
  <w:num w:numId="4" w16cid:durableId="160314705">
    <w:abstractNumId w:val="14"/>
  </w:num>
  <w:num w:numId="5" w16cid:durableId="1222866812">
    <w:abstractNumId w:val="11"/>
  </w:num>
  <w:num w:numId="6" w16cid:durableId="1278099115">
    <w:abstractNumId w:val="7"/>
  </w:num>
  <w:num w:numId="7" w16cid:durableId="418447730">
    <w:abstractNumId w:val="6"/>
  </w:num>
  <w:num w:numId="8" w16cid:durableId="12147411">
    <w:abstractNumId w:val="5"/>
  </w:num>
  <w:num w:numId="9" w16cid:durableId="594745586">
    <w:abstractNumId w:val="4"/>
  </w:num>
  <w:num w:numId="10" w16cid:durableId="391119784">
    <w:abstractNumId w:val="13"/>
  </w:num>
  <w:num w:numId="11" w16cid:durableId="363021282">
    <w:abstractNumId w:val="3"/>
  </w:num>
  <w:num w:numId="12" w16cid:durableId="72775735">
    <w:abstractNumId w:val="2"/>
  </w:num>
  <w:num w:numId="13" w16cid:durableId="400300468">
    <w:abstractNumId w:val="1"/>
  </w:num>
  <w:num w:numId="14" w16cid:durableId="1155297504">
    <w:abstractNumId w:val="0"/>
  </w:num>
  <w:num w:numId="15" w16cid:durableId="452212453">
    <w:abstractNumId w:val="16"/>
  </w:num>
  <w:num w:numId="16" w16cid:durableId="453905847">
    <w:abstractNumId w:val="17"/>
  </w:num>
  <w:num w:numId="17" w16cid:durableId="1467090410">
    <w:abstractNumId w:val="12"/>
  </w:num>
  <w:num w:numId="18" w16cid:durableId="1989479286">
    <w:abstractNumId w:val="9"/>
  </w:num>
  <w:num w:numId="19" w16cid:durableId="11878658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39AD"/>
    <w:rsid w:val="0003149C"/>
    <w:rsid w:val="00034A55"/>
    <w:rsid w:val="00036650"/>
    <w:rsid w:val="00036A36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1695E"/>
    <w:rsid w:val="00153477"/>
    <w:rsid w:val="00154DBE"/>
    <w:rsid w:val="00154F00"/>
    <w:rsid w:val="00157BD9"/>
    <w:rsid w:val="00163EFC"/>
    <w:rsid w:val="00164CC1"/>
    <w:rsid w:val="00174751"/>
    <w:rsid w:val="0018593B"/>
    <w:rsid w:val="00192812"/>
    <w:rsid w:val="001A7352"/>
    <w:rsid w:val="001C027B"/>
    <w:rsid w:val="001D1259"/>
    <w:rsid w:val="0020444F"/>
    <w:rsid w:val="00205636"/>
    <w:rsid w:val="002137FC"/>
    <w:rsid w:val="002171DE"/>
    <w:rsid w:val="00227E7F"/>
    <w:rsid w:val="00230A33"/>
    <w:rsid w:val="0024012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D484A"/>
    <w:rsid w:val="002D5BF8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1FD1"/>
    <w:rsid w:val="00432203"/>
    <w:rsid w:val="00432F1D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4055"/>
    <w:rsid w:val="005162F5"/>
    <w:rsid w:val="00523163"/>
    <w:rsid w:val="00524DD1"/>
    <w:rsid w:val="005338DF"/>
    <w:rsid w:val="00547ACA"/>
    <w:rsid w:val="0055059F"/>
    <w:rsid w:val="00554EE2"/>
    <w:rsid w:val="0057046C"/>
    <w:rsid w:val="005802EE"/>
    <w:rsid w:val="00583EAB"/>
    <w:rsid w:val="00585BE9"/>
    <w:rsid w:val="00587BE6"/>
    <w:rsid w:val="005A5218"/>
    <w:rsid w:val="005C3ED3"/>
    <w:rsid w:val="005D09F9"/>
    <w:rsid w:val="005D3C7F"/>
    <w:rsid w:val="005D430C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77C12"/>
    <w:rsid w:val="00690CAA"/>
    <w:rsid w:val="006910EE"/>
    <w:rsid w:val="00694DA3"/>
    <w:rsid w:val="006C0297"/>
    <w:rsid w:val="006C3A1B"/>
    <w:rsid w:val="006C725C"/>
    <w:rsid w:val="006E2A21"/>
    <w:rsid w:val="006E5121"/>
    <w:rsid w:val="006F0DCD"/>
    <w:rsid w:val="006F3C30"/>
    <w:rsid w:val="006F7105"/>
    <w:rsid w:val="00702F7A"/>
    <w:rsid w:val="00717773"/>
    <w:rsid w:val="00726300"/>
    <w:rsid w:val="00730647"/>
    <w:rsid w:val="00731229"/>
    <w:rsid w:val="007330D5"/>
    <w:rsid w:val="00736658"/>
    <w:rsid w:val="00744F27"/>
    <w:rsid w:val="00757BDC"/>
    <w:rsid w:val="00762700"/>
    <w:rsid w:val="00772EAE"/>
    <w:rsid w:val="0078788A"/>
    <w:rsid w:val="00794E2B"/>
    <w:rsid w:val="00795523"/>
    <w:rsid w:val="007955B4"/>
    <w:rsid w:val="007A69F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97CB5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2E76"/>
    <w:rsid w:val="00943BEC"/>
    <w:rsid w:val="00961B44"/>
    <w:rsid w:val="00961BC5"/>
    <w:rsid w:val="009673E8"/>
    <w:rsid w:val="00984F0F"/>
    <w:rsid w:val="009859DF"/>
    <w:rsid w:val="00986482"/>
    <w:rsid w:val="009A0EC4"/>
    <w:rsid w:val="009B3DDF"/>
    <w:rsid w:val="009C107E"/>
    <w:rsid w:val="009C21B4"/>
    <w:rsid w:val="009C3A4A"/>
    <w:rsid w:val="009D15A7"/>
    <w:rsid w:val="009E58A0"/>
    <w:rsid w:val="009E5DF7"/>
    <w:rsid w:val="009E79B9"/>
    <w:rsid w:val="009E7AF4"/>
    <w:rsid w:val="009F4F0B"/>
    <w:rsid w:val="00A028ED"/>
    <w:rsid w:val="00A11327"/>
    <w:rsid w:val="00A201D8"/>
    <w:rsid w:val="00A32765"/>
    <w:rsid w:val="00A36C5E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AF4391"/>
    <w:rsid w:val="00B03F98"/>
    <w:rsid w:val="00B12507"/>
    <w:rsid w:val="00B15221"/>
    <w:rsid w:val="00B175E9"/>
    <w:rsid w:val="00B36C68"/>
    <w:rsid w:val="00B440CC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CE65F9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61EA"/>
    <w:rsid w:val="00E27F63"/>
    <w:rsid w:val="00E37157"/>
    <w:rsid w:val="00E620D0"/>
    <w:rsid w:val="00E65CA9"/>
    <w:rsid w:val="00E66AAF"/>
    <w:rsid w:val="00E90B80"/>
    <w:rsid w:val="00E95FC2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57586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C19A6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029BD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20"/>
    <w:qFormat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22"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4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99"/>
    <w:rsid w:val="00AF4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rbejdere.au.dk/informationssikkerhed/risikovurdering/udfyl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01 AU Blue">
      <a:dk1>
        <a:srgbClr val="000000"/>
      </a:dk1>
      <a:lt1>
        <a:srgbClr val="FFFFFF"/>
      </a:lt1>
      <a:dk2>
        <a:srgbClr val="002546"/>
      </a:dk2>
      <a:lt2>
        <a:srgbClr val="002546"/>
      </a:lt2>
      <a:accent1>
        <a:srgbClr val="0A144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C52D3-23C5-4381-97D0-D7D0EC92C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210</Words>
  <Characters>1281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Sinna Bygballe Jensen</dc:creator>
  <cp:lastModifiedBy>Sinna Bygballe Jensen</cp:lastModifiedBy>
  <cp:revision>36</cp:revision>
  <cp:lastPrinted>2008-10-22T12:54:00Z</cp:lastPrinted>
  <dcterms:created xsi:type="dcterms:W3CDTF">2023-05-26T19:23:00Z</dcterms:created>
  <dcterms:modified xsi:type="dcterms:W3CDTF">2023-05-26T20:10:00Z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1424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637187558051759799</vt:lpwstr>
  </property>
</Properties>
</file>