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73D85" w14:textId="77777777" w:rsidR="00DC3EDB" w:rsidRPr="00DC3EDB" w:rsidRDefault="00DC3EDB" w:rsidP="00DC3EDB">
      <w:pPr>
        <w:pStyle w:val="paragraph"/>
        <w:spacing w:before="0" w:beforeAutospacing="0" w:after="0" w:afterAutospacing="0"/>
        <w:jc w:val="center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b/>
          <w:bCs/>
          <w:sz w:val="28"/>
          <w:szCs w:val="28"/>
        </w:rPr>
        <w:t>FORTROLIGHEDSAFTALE</w:t>
      </w:r>
      <w:r w:rsidRPr="00DC3EDB">
        <w:rPr>
          <w:rStyle w:val="eop"/>
          <w:rFonts w:ascii="AU Passata" w:hAnsi="AU Passata" w:cs="Segoe UI"/>
          <w:sz w:val="28"/>
          <w:szCs w:val="28"/>
          <w:bdr w:val="none" w:sz="0" w:space="0" w:color="auto" w:frame="1"/>
          <w:shd w:val="clear" w:color="auto" w:fill="C6C6C6"/>
        </w:rPr>
        <w:t> </w:t>
      </w:r>
    </w:p>
    <w:p w14:paraId="6C6FD2E2" w14:textId="77777777" w:rsidR="00DC3EDB" w:rsidRPr="00DC3EDB" w:rsidRDefault="00DC3EDB" w:rsidP="00DC3EDB">
      <w:pPr>
        <w:pStyle w:val="paragraph"/>
        <w:spacing w:before="0" w:beforeAutospacing="0" w:after="0" w:afterAutospacing="0"/>
        <w:jc w:val="center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eop"/>
          <w:rFonts w:ascii="AU Passata" w:hAnsi="AU Passata" w:cs="Segoe UI"/>
          <w:sz w:val="28"/>
          <w:szCs w:val="28"/>
          <w:bdr w:val="none" w:sz="0" w:space="0" w:color="auto" w:frame="1"/>
          <w:shd w:val="clear" w:color="auto" w:fill="C6C6C6"/>
        </w:rPr>
        <w:t> </w:t>
      </w:r>
    </w:p>
    <w:p w14:paraId="18FA1174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Denne fortrolighedsaftale (”Aftale”) er indgået mellem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4C7C519A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58535F34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[</w:t>
      </w:r>
      <w:r w:rsidRPr="00DC3EDB">
        <w:rPr>
          <w:rStyle w:val="normaltextrun"/>
          <w:rFonts w:ascii="AU Passata" w:hAnsi="AU Passata" w:cs="Segoe UI"/>
          <w:sz w:val="22"/>
          <w:szCs w:val="22"/>
          <w:shd w:val="clear" w:color="auto" w:fill="FFFF00"/>
        </w:rPr>
        <w:t>NAVN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11783B10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CVR [</w:t>
      </w:r>
      <w:r w:rsidRPr="00DC3EDB">
        <w:rPr>
          <w:rStyle w:val="normaltextrun"/>
          <w:rFonts w:ascii="AU Passata" w:hAnsi="AU Passata" w:cs="Segoe UI"/>
          <w:sz w:val="22"/>
          <w:szCs w:val="22"/>
          <w:shd w:val="clear" w:color="auto" w:fill="FFFF00"/>
        </w:rPr>
        <w:t>INDSÆT CVR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4C7EA13D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[</w:t>
      </w:r>
      <w:r w:rsidRPr="00DC3EDB">
        <w:rPr>
          <w:rStyle w:val="normaltextrun"/>
          <w:rFonts w:ascii="AU Passata" w:hAnsi="AU Passata" w:cs="Segoe UI"/>
          <w:sz w:val="22"/>
          <w:szCs w:val="22"/>
          <w:shd w:val="clear" w:color="auto" w:fill="FFFF00"/>
        </w:rPr>
        <w:t>ADRESSE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30FC857E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[</w:t>
      </w:r>
      <w:r w:rsidRPr="00DC3EDB">
        <w:rPr>
          <w:rStyle w:val="normaltextrun"/>
          <w:rFonts w:ascii="AU Passata" w:hAnsi="AU Passata" w:cs="Segoe UI"/>
          <w:sz w:val="22"/>
          <w:szCs w:val="22"/>
          <w:shd w:val="clear" w:color="auto" w:fill="FFFF00"/>
        </w:rPr>
        <w:t>POSTNUMMER OG BY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6299EE90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[</w:t>
      </w:r>
      <w:r w:rsidRPr="00DC3EDB">
        <w:rPr>
          <w:rStyle w:val="normaltextrun"/>
          <w:rFonts w:ascii="AU Passata" w:hAnsi="AU Passata" w:cs="Segoe UI"/>
          <w:sz w:val="22"/>
          <w:szCs w:val="22"/>
          <w:shd w:val="clear" w:color="auto" w:fill="FFFF00"/>
        </w:rPr>
        <w:t>LAND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46620891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herefter ”Virksomheden”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39EF7EFD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33E7815C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og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535A6AE8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4EC420DE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Aarhus Universitet, 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552DD5A4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CVR 31119103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5A69CB1E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Nordre Ringgade 1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27A2363C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8000 Aarhus C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15076AB3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Danmark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3965D91E" w14:textId="13471C82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herefter ”AU”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69FDDCD1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der hver især er en ”Part” og sammen udgør ”Parterne”.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433BDC6A" w14:textId="77777777" w:rsidR="00DC3EDB" w:rsidRDefault="00DC3EDB" w:rsidP="00DC3E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U Passata" w:hAnsi="AU Passata" w:cs="Segoe UI"/>
          <w:b/>
          <w:bCs/>
          <w:sz w:val="22"/>
          <w:szCs w:val="22"/>
        </w:rPr>
      </w:pPr>
    </w:p>
    <w:p w14:paraId="4B0D222E" w14:textId="2A1D5B14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b/>
          <w:bCs/>
          <w:sz w:val="22"/>
          <w:szCs w:val="22"/>
        </w:rPr>
        <w:t>1. Formål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51E519E6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Formålet med denne aftale er at sikre, at al Fortrolig Information, som Virksomheden modtager fra AU i forbindelsen med [</w:t>
      </w:r>
      <w:r w:rsidRPr="00DC3EDB">
        <w:rPr>
          <w:rStyle w:val="normaltextrun"/>
          <w:rFonts w:ascii="AU Passata" w:hAnsi="AU Passata" w:cs="Segoe UI"/>
          <w:sz w:val="22"/>
          <w:szCs w:val="22"/>
          <w:shd w:val="clear" w:color="auto" w:fill="FFFF00"/>
        </w:rPr>
        <w:t>beskriv den opgave, som konsulenten/virksomheden skal udføre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], jf. [Skriv </w:t>
      </w:r>
      <w:r w:rsidRPr="00DC3EDB">
        <w:rPr>
          <w:rStyle w:val="normaltextrun"/>
          <w:rFonts w:ascii="AU Passata" w:hAnsi="AU Passata" w:cs="Segoe UI"/>
          <w:sz w:val="22"/>
          <w:szCs w:val="22"/>
          <w:shd w:val="clear" w:color="auto" w:fill="FFFF00"/>
        </w:rPr>
        <w:t>her, hvilken konsulentaftale, fortrolighedsaftalen knytter sig til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], holdes fortrolig og ikke videregives til tredjepart uden skriftligt samtykke fra AU.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5A763221" w14:textId="77777777" w:rsidR="00DC3EDB" w:rsidRDefault="00DC3EDB" w:rsidP="00DC3E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U Passata" w:hAnsi="AU Passata" w:cs="Segoe UI"/>
          <w:b/>
          <w:bCs/>
          <w:sz w:val="22"/>
          <w:szCs w:val="22"/>
        </w:rPr>
      </w:pPr>
    </w:p>
    <w:p w14:paraId="5D1F6891" w14:textId="6A83B9A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b/>
          <w:bCs/>
          <w:sz w:val="22"/>
          <w:szCs w:val="22"/>
        </w:rPr>
        <w:t>2. Definition af Fortrolig Information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18FB5E9E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Fortrolig Information omfatter, enhver form for information og data i auditivt, visuelt eller skriftlig form. Sådan Fortrolig Information kan være, men er ikke begrænset til: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7E698200" w14:textId="77777777" w:rsidR="00DC3EDB" w:rsidRPr="00DC3EDB" w:rsidRDefault="00DC3EDB" w:rsidP="00DC3EDB">
      <w:pPr>
        <w:pStyle w:val="paragraph"/>
        <w:numPr>
          <w:ilvl w:val="0"/>
          <w:numId w:val="17"/>
        </w:numPr>
        <w:spacing w:before="0" w:beforeAutospacing="0" w:after="0" w:afterAutospacing="0"/>
        <w:ind w:left="1080" w:firstLine="0"/>
        <w:textAlignment w:val="baseline"/>
        <w:rPr>
          <w:rFonts w:ascii="AU Passata" w:hAnsi="AU Passata" w:cs="Segoe UI"/>
          <w:sz w:val="22"/>
          <w:szCs w:val="22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Forretningshemmeligheder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30AD3974" w14:textId="77777777" w:rsidR="00DC3EDB" w:rsidRPr="00DC3EDB" w:rsidRDefault="00DC3EDB" w:rsidP="00DC3EDB">
      <w:pPr>
        <w:pStyle w:val="paragraph"/>
        <w:numPr>
          <w:ilvl w:val="0"/>
          <w:numId w:val="18"/>
        </w:numPr>
        <w:spacing w:before="0" w:beforeAutospacing="0" w:after="0" w:afterAutospacing="0"/>
        <w:ind w:left="1080" w:firstLine="0"/>
        <w:textAlignment w:val="baseline"/>
        <w:rPr>
          <w:rFonts w:ascii="AU Passata" w:hAnsi="AU Passata" w:cs="Segoe UI"/>
          <w:sz w:val="22"/>
          <w:szCs w:val="22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IT-systemer, koder, algoritmer, databaser, arkitektur, dokumentation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0081EFEF" w14:textId="77777777" w:rsidR="00DC3EDB" w:rsidRPr="00DC3EDB" w:rsidRDefault="00DC3EDB" w:rsidP="00DC3EDB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textAlignment w:val="baseline"/>
        <w:rPr>
          <w:rFonts w:ascii="AU Passata" w:hAnsi="AU Passata" w:cs="Segoe UI"/>
          <w:sz w:val="22"/>
          <w:szCs w:val="22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Personoplysninger, login-oplysninger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13DE60AB" w14:textId="77777777" w:rsidR="00DC3EDB" w:rsidRPr="00DC3EDB" w:rsidRDefault="00DC3EDB" w:rsidP="00DC3EDB">
      <w:pPr>
        <w:pStyle w:val="paragraph"/>
        <w:numPr>
          <w:ilvl w:val="0"/>
          <w:numId w:val="20"/>
        </w:numPr>
        <w:spacing w:before="0" w:beforeAutospacing="0" w:after="0" w:afterAutospacing="0"/>
        <w:ind w:left="1080" w:firstLine="0"/>
        <w:textAlignment w:val="baseline"/>
        <w:rPr>
          <w:rFonts w:ascii="AU Passata" w:hAnsi="AU Passata" w:cs="Segoe UI"/>
          <w:sz w:val="22"/>
          <w:szCs w:val="22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Strategier, planer, økonomiske oplysninger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552F467B" w14:textId="77777777" w:rsidR="00DC3EDB" w:rsidRPr="00DC3EDB" w:rsidRDefault="00DC3EDB" w:rsidP="00DC3EDB">
      <w:pPr>
        <w:pStyle w:val="paragraph"/>
        <w:numPr>
          <w:ilvl w:val="0"/>
          <w:numId w:val="21"/>
        </w:numPr>
        <w:spacing w:before="0" w:beforeAutospacing="0" w:after="0" w:afterAutospacing="0"/>
        <w:ind w:left="1080" w:firstLine="0"/>
        <w:textAlignment w:val="baseline"/>
        <w:rPr>
          <w:rFonts w:ascii="AU Passata" w:hAnsi="AU Passata" w:cs="Segoe UI"/>
          <w:sz w:val="22"/>
          <w:szCs w:val="22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Enhver information, der er mærket som fortrolig eller bør anses for fortrolig ud fra omstændighederne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2D7C6C2E" w14:textId="77777777" w:rsidR="00DC3EDB" w:rsidRDefault="00DC3EDB" w:rsidP="00DC3E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U Passata" w:hAnsi="AU Passata" w:cs="Segoe UI"/>
          <w:b/>
          <w:bCs/>
          <w:sz w:val="22"/>
          <w:szCs w:val="22"/>
        </w:rPr>
      </w:pPr>
    </w:p>
    <w:p w14:paraId="11AFB12B" w14:textId="036DFC80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b/>
          <w:bCs/>
          <w:sz w:val="22"/>
          <w:szCs w:val="22"/>
        </w:rPr>
        <w:t>3. Forpligtelser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1C2C7D90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Virksomheden forpligter sig til: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71D9C6F7" w14:textId="77777777" w:rsidR="00DC3EDB" w:rsidRPr="00DC3EDB" w:rsidRDefault="00DC3EDB" w:rsidP="00DC3EDB">
      <w:pPr>
        <w:pStyle w:val="paragraph"/>
        <w:numPr>
          <w:ilvl w:val="0"/>
          <w:numId w:val="22"/>
        </w:numPr>
        <w:spacing w:before="0" w:beforeAutospacing="0" w:after="0" w:afterAutospacing="0"/>
        <w:ind w:left="1080" w:firstLine="0"/>
        <w:textAlignment w:val="baseline"/>
        <w:rPr>
          <w:rFonts w:ascii="AU Passata" w:hAnsi="AU Passata" w:cs="Segoe UI"/>
          <w:sz w:val="22"/>
          <w:szCs w:val="22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At behandle Fortrolig Information med samme grad af forsigtighed som egne forretningshemmeligheder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4AB2E0C6" w14:textId="77777777" w:rsidR="00DC3EDB" w:rsidRPr="00DC3EDB" w:rsidRDefault="00DC3EDB" w:rsidP="00DC3EDB">
      <w:pPr>
        <w:pStyle w:val="paragraph"/>
        <w:numPr>
          <w:ilvl w:val="0"/>
          <w:numId w:val="23"/>
        </w:numPr>
        <w:spacing w:before="0" w:beforeAutospacing="0" w:after="0" w:afterAutospacing="0"/>
        <w:ind w:left="1080" w:firstLine="0"/>
        <w:textAlignment w:val="baseline"/>
        <w:rPr>
          <w:rFonts w:ascii="AU Passata" w:hAnsi="AU Passata" w:cs="Segoe UI"/>
          <w:sz w:val="22"/>
          <w:szCs w:val="22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Kun at bruge informationen til det aftalte formål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4B65ED43" w14:textId="77777777" w:rsidR="00DC3EDB" w:rsidRPr="00DC3EDB" w:rsidRDefault="00DC3EDB" w:rsidP="00DC3EDB">
      <w:pPr>
        <w:pStyle w:val="paragraph"/>
        <w:numPr>
          <w:ilvl w:val="0"/>
          <w:numId w:val="24"/>
        </w:numPr>
        <w:spacing w:before="0" w:beforeAutospacing="0" w:after="0" w:afterAutospacing="0"/>
        <w:ind w:left="1080" w:firstLine="0"/>
        <w:textAlignment w:val="baseline"/>
        <w:rPr>
          <w:rFonts w:ascii="AU Passata" w:hAnsi="AU Passata" w:cs="Segoe UI"/>
          <w:sz w:val="22"/>
          <w:szCs w:val="22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lastRenderedPageBreak/>
        <w:t>Ikke at kopiere, videregive, offentliggøre eller på anden måde gøre informationen tilgængelig for tredjepart uden skriftligt samtykke fra AU 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204BFB4F" w14:textId="77777777" w:rsidR="00DC3EDB" w:rsidRPr="00DC3EDB" w:rsidRDefault="00DC3EDB" w:rsidP="00DC3EDB">
      <w:pPr>
        <w:pStyle w:val="paragraph"/>
        <w:numPr>
          <w:ilvl w:val="0"/>
          <w:numId w:val="25"/>
        </w:numPr>
        <w:spacing w:before="0" w:beforeAutospacing="0" w:after="0" w:afterAutospacing="0"/>
        <w:ind w:left="1080" w:firstLine="0"/>
        <w:textAlignment w:val="baseline"/>
        <w:rPr>
          <w:rFonts w:ascii="AU Passata" w:hAnsi="AU Passata" w:cs="Segoe UI"/>
          <w:sz w:val="22"/>
          <w:szCs w:val="22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At sikre, at medarbejdere, underleverandører eller andre, alene får adgang til informationen, hvis der er et arbejdsbetinget behov herfor og at sådanne personer er bundet af tilsvarende fortrolighedsforpligtelser.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02A48ACB" w14:textId="77777777" w:rsidR="00DC3EDB" w:rsidRDefault="00DC3EDB" w:rsidP="00DC3E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U Passata" w:hAnsi="AU Passata" w:cs="Segoe UI"/>
          <w:b/>
          <w:bCs/>
          <w:sz w:val="22"/>
          <w:szCs w:val="22"/>
        </w:rPr>
      </w:pPr>
    </w:p>
    <w:p w14:paraId="1DF4C29E" w14:textId="194EE499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b/>
          <w:bCs/>
          <w:sz w:val="22"/>
          <w:szCs w:val="22"/>
        </w:rPr>
        <w:t>4. Undtagelser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51DAF4B9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Fortrolighedsforpligtelsen gælder ikke for information, der: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57EB486E" w14:textId="77777777" w:rsidR="00DC3EDB" w:rsidRPr="00DC3EDB" w:rsidRDefault="00DC3EDB" w:rsidP="00DC3EDB">
      <w:pPr>
        <w:pStyle w:val="paragraph"/>
        <w:numPr>
          <w:ilvl w:val="0"/>
          <w:numId w:val="26"/>
        </w:numPr>
        <w:spacing w:before="0" w:beforeAutospacing="0" w:after="0" w:afterAutospacing="0"/>
        <w:ind w:left="1080" w:firstLine="0"/>
        <w:textAlignment w:val="baseline"/>
        <w:rPr>
          <w:rFonts w:ascii="AU Passata" w:hAnsi="AU Passata" w:cs="Segoe UI"/>
          <w:sz w:val="22"/>
          <w:szCs w:val="22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Allerede var kendt af Virksomheden før modtagelsen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78467B06" w14:textId="77777777" w:rsidR="00DC3EDB" w:rsidRPr="00DC3EDB" w:rsidRDefault="00DC3EDB" w:rsidP="00DC3EDB">
      <w:pPr>
        <w:pStyle w:val="paragraph"/>
        <w:numPr>
          <w:ilvl w:val="0"/>
          <w:numId w:val="27"/>
        </w:numPr>
        <w:spacing w:before="0" w:beforeAutospacing="0" w:after="0" w:afterAutospacing="0"/>
        <w:ind w:left="1080" w:firstLine="0"/>
        <w:textAlignment w:val="baseline"/>
        <w:rPr>
          <w:rFonts w:ascii="AU Passata" w:hAnsi="AU Passata" w:cs="Segoe UI"/>
          <w:sz w:val="22"/>
          <w:szCs w:val="22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Er eller bliver lovligt tilgængelig for offentligheden uden skyld fra Virksomheden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42EA97EE" w14:textId="77777777" w:rsidR="00DC3EDB" w:rsidRPr="00DC3EDB" w:rsidRDefault="00DC3EDB" w:rsidP="00DC3EDB">
      <w:pPr>
        <w:pStyle w:val="paragraph"/>
        <w:numPr>
          <w:ilvl w:val="0"/>
          <w:numId w:val="28"/>
        </w:numPr>
        <w:spacing w:before="0" w:beforeAutospacing="0" w:after="0" w:afterAutospacing="0"/>
        <w:ind w:left="1080" w:firstLine="0"/>
        <w:textAlignment w:val="baseline"/>
        <w:rPr>
          <w:rFonts w:ascii="AU Passata" w:hAnsi="AU Passata" w:cs="Segoe UI"/>
          <w:sz w:val="22"/>
          <w:szCs w:val="22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Lovligt modtages fra en tredjepart uden fortrolighedsforpligtelse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3CD35DF4" w14:textId="77777777" w:rsidR="00DC3EDB" w:rsidRPr="00DC3EDB" w:rsidRDefault="00DC3EDB" w:rsidP="00DC3EDB">
      <w:pPr>
        <w:pStyle w:val="paragraph"/>
        <w:numPr>
          <w:ilvl w:val="0"/>
          <w:numId w:val="29"/>
        </w:numPr>
        <w:spacing w:before="0" w:beforeAutospacing="0" w:after="0" w:afterAutospacing="0"/>
        <w:ind w:left="1080" w:firstLine="0"/>
        <w:textAlignment w:val="baseline"/>
        <w:rPr>
          <w:rFonts w:ascii="AU Passata" w:hAnsi="AU Passata" w:cs="Segoe UI"/>
          <w:sz w:val="22"/>
          <w:szCs w:val="22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Uafhængigt udvikles af Virksomheden uden brug af den Fortrolige Information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60557CF2" w14:textId="77777777" w:rsidR="00DC3EDB" w:rsidRDefault="00DC3EDB" w:rsidP="00DC3E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U Passata" w:hAnsi="AU Passata" w:cs="Segoe UI"/>
          <w:b/>
          <w:bCs/>
          <w:sz w:val="22"/>
          <w:szCs w:val="22"/>
        </w:rPr>
      </w:pPr>
    </w:p>
    <w:p w14:paraId="13C820FA" w14:textId="7D6D2C9D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b/>
          <w:bCs/>
          <w:sz w:val="22"/>
          <w:szCs w:val="22"/>
        </w:rPr>
        <w:t>5. Databeskyttelse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7FA5C74C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Hvis der indgår behandling af personoplysninger i samarbejdet, er Virksomheden forpligtet til at overholde gældende databeskyttelseslovgivning, herunder databeskyttelsesforordningen (GDPR) og databeskyttelsesloven.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0AB75A41" w14:textId="77777777" w:rsidR="00DC3EDB" w:rsidRDefault="00DC3EDB" w:rsidP="00DC3E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U Passata" w:hAnsi="AU Passata" w:cs="Segoe UI"/>
          <w:b/>
          <w:bCs/>
          <w:sz w:val="22"/>
          <w:szCs w:val="22"/>
        </w:rPr>
      </w:pPr>
    </w:p>
    <w:p w14:paraId="15DB9C75" w14:textId="4AA72EB3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b/>
          <w:bCs/>
          <w:sz w:val="22"/>
          <w:szCs w:val="22"/>
        </w:rPr>
        <w:t>6. Undtagelse som følge af offentligretlige regler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250DF312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Forpligtelsen til at holde Fortrolig Information fortrolig finder ikke anvendelse, hvis Virksomheden er forpligtet til at videregive Fortrolig Information ved lov, domsafgørelse eller legitim afgørelse fra et statsligt organ. 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2332C6B8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Virksomheden er forpligtet til uden ugrundet ophold at give meddelelse til AU om et aktuelt krav herom, og altid før videregivelsen af Fortrolig Information finder sted.  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33CF81C1" w14:textId="77777777" w:rsidR="00DC3EDB" w:rsidRDefault="00DC3EDB" w:rsidP="00DC3E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U Passata" w:hAnsi="AU Passata" w:cs="Segoe UI"/>
          <w:b/>
          <w:bCs/>
          <w:sz w:val="22"/>
          <w:szCs w:val="22"/>
        </w:rPr>
      </w:pPr>
    </w:p>
    <w:p w14:paraId="6DFE37C4" w14:textId="370E1F32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b/>
          <w:bCs/>
          <w:sz w:val="22"/>
          <w:szCs w:val="22"/>
        </w:rPr>
        <w:t>7. Tilbagelevering eller sletning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4CAE3983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Ved ophør af kontraktforholdet, skal Virksomheden [</w:t>
      </w:r>
      <w:r w:rsidRPr="00DC3EDB">
        <w:rPr>
          <w:rStyle w:val="normaltextrun"/>
          <w:rFonts w:ascii="AU Passata" w:hAnsi="AU Passata" w:cs="Segoe UI"/>
          <w:color w:val="EE0000"/>
          <w:sz w:val="22"/>
          <w:szCs w:val="22"/>
        </w:rPr>
        <w:t>VÆLG 1 eller 2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 [1 </w:t>
      </w:r>
      <w:r w:rsidRPr="00DC3EDB">
        <w:rPr>
          <w:rStyle w:val="normaltextrun"/>
          <w:rFonts w:ascii="AU Passata" w:hAnsi="AU Passata" w:cs="Segoe UI"/>
          <w:sz w:val="22"/>
          <w:szCs w:val="22"/>
          <w:shd w:val="clear" w:color="auto" w:fill="FFFF00"/>
        </w:rPr>
        <w:t>returnere al Fortrolig Information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 [2 </w:t>
      </w:r>
      <w:r w:rsidRPr="00DC3EDB">
        <w:rPr>
          <w:rStyle w:val="normaltextrun"/>
          <w:rFonts w:ascii="AU Passata" w:hAnsi="AU Passata" w:cs="Segoe UI"/>
          <w:sz w:val="22"/>
          <w:szCs w:val="22"/>
          <w:shd w:val="clear" w:color="auto" w:fill="FFFF00"/>
        </w:rPr>
        <w:t>Slette al Fortrolig Information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], som Virksomheden er kommet i besiddelse af i forbindelse med opfyldelse af kontraktforholdet. 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49529881" w14:textId="77777777" w:rsidR="00DC3EDB" w:rsidRDefault="00DC3EDB" w:rsidP="00DC3E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U Passata" w:hAnsi="AU Passata" w:cs="Segoe UI"/>
          <w:b/>
          <w:bCs/>
          <w:sz w:val="22"/>
          <w:szCs w:val="22"/>
        </w:rPr>
      </w:pPr>
    </w:p>
    <w:p w14:paraId="52E1323A" w14:textId="3AB1929E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b/>
          <w:bCs/>
          <w:sz w:val="22"/>
          <w:szCs w:val="22"/>
        </w:rPr>
        <w:t>8. </w:t>
      </w:r>
      <w:proofErr w:type="spellStart"/>
      <w:r w:rsidRPr="00DC3EDB">
        <w:rPr>
          <w:rStyle w:val="normaltextrun"/>
          <w:rFonts w:ascii="AU Passata" w:hAnsi="AU Passata" w:cs="Segoe UI"/>
          <w:b/>
          <w:bCs/>
          <w:sz w:val="22"/>
          <w:szCs w:val="22"/>
        </w:rPr>
        <w:t>Ikræfttræden</w:t>
      </w:r>
      <w:proofErr w:type="spellEnd"/>
      <w:r w:rsidRPr="00DC3EDB">
        <w:rPr>
          <w:rStyle w:val="normaltextrun"/>
          <w:rFonts w:ascii="AU Passata" w:hAnsi="AU Passata" w:cs="Segoe UI"/>
          <w:b/>
          <w:bCs/>
          <w:sz w:val="22"/>
          <w:szCs w:val="22"/>
        </w:rPr>
        <w:t> og varighed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2450BA88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Fortrolighedsforpligtelsen gælder fra underskrivelse af denne aftale og er gældende både under og efter kontraktforholdets ophør, medmindre Parterne har aftalt andet skriftligt. 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3313BE2A" w14:textId="77777777" w:rsidR="00DC3EDB" w:rsidRDefault="00DC3EDB" w:rsidP="00DC3E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U Passata" w:hAnsi="AU Passata" w:cs="Segoe UI"/>
          <w:b/>
          <w:bCs/>
          <w:sz w:val="22"/>
          <w:szCs w:val="22"/>
        </w:rPr>
      </w:pPr>
    </w:p>
    <w:p w14:paraId="4810B69E" w14:textId="00B1764B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b/>
          <w:bCs/>
          <w:sz w:val="22"/>
          <w:szCs w:val="22"/>
        </w:rPr>
        <w:t>8. Lovvalg og værneting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443AA29D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Denne aftale er undergivet dansk ret. 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187D4B5C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Enhver tvist mellem Parterne, der måtte udspringe af nærværende aftale, og som ikke kan løses forligsmæssigt ved forhandling mellem Parterne, skal behandles ved byretten i Aarhus som første instans. 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19C0D899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b/>
          <w:bCs/>
          <w:sz w:val="22"/>
          <w:szCs w:val="22"/>
        </w:rPr>
        <w:lastRenderedPageBreak/>
        <w:t>9. Underskrift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164226B3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For Aarhus Universitet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02D34E96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Dato [</w:t>
      </w:r>
      <w:r w:rsidRPr="00DC3EDB">
        <w:rPr>
          <w:rStyle w:val="normaltextrun"/>
          <w:rFonts w:ascii="AU Passata" w:hAnsi="AU Passata" w:cs="Segoe UI"/>
          <w:sz w:val="22"/>
          <w:szCs w:val="22"/>
          <w:shd w:val="clear" w:color="auto" w:fill="FFFF00"/>
        </w:rPr>
        <w:t>INDSÆT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7F7A94C0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1CA975CD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__________________________________________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2C19012E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Navn: [</w:t>
      </w:r>
      <w:r w:rsidRPr="00DC3EDB">
        <w:rPr>
          <w:rStyle w:val="normaltextrun"/>
          <w:rFonts w:ascii="AU Passata" w:hAnsi="AU Passata" w:cs="Segoe UI"/>
          <w:sz w:val="22"/>
          <w:szCs w:val="22"/>
          <w:shd w:val="clear" w:color="auto" w:fill="FFFF00"/>
        </w:rPr>
        <w:t>INDSÆT NAVN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564F1508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Titel: [</w:t>
      </w:r>
      <w:r w:rsidRPr="00DC3EDB">
        <w:rPr>
          <w:rStyle w:val="normaltextrun"/>
          <w:rFonts w:ascii="AU Passata" w:hAnsi="AU Passata" w:cs="Segoe UI"/>
          <w:sz w:val="22"/>
          <w:szCs w:val="22"/>
          <w:shd w:val="clear" w:color="auto" w:fill="FFFF00"/>
        </w:rPr>
        <w:t>INDSÆT TITEL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32E6AD26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568D4B18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0586ABB8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For [</w:t>
      </w:r>
      <w:r w:rsidRPr="00DC3EDB">
        <w:rPr>
          <w:rStyle w:val="normaltextrun"/>
          <w:rFonts w:ascii="AU Passata" w:hAnsi="AU Passata" w:cs="Segoe UI"/>
          <w:sz w:val="22"/>
          <w:szCs w:val="22"/>
          <w:shd w:val="clear" w:color="auto" w:fill="FFFF00"/>
        </w:rPr>
        <w:t>INDSÆT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1A7656B6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Dato [</w:t>
      </w:r>
      <w:r w:rsidRPr="00DC3EDB">
        <w:rPr>
          <w:rStyle w:val="normaltextrun"/>
          <w:rFonts w:ascii="AU Passata" w:hAnsi="AU Passata" w:cs="Segoe UI"/>
          <w:sz w:val="22"/>
          <w:szCs w:val="22"/>
          <w:shd w:val="clear" w:color="auto" w:fill="FFFF00"/>
        </w:rPr>
        <w:t>INDSÆT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48E945AE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3822FB94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__________________________________________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311A2EAA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Navn: [</w:t>
      </w:r>
      <w:r w:rsidRPr="00DC3EDB">
        <w:rPr>
          <w:rStyle w:val="normaltextrun"/>
          <w:rFonts w:ascii="AU Passata" w:hAnsi="AU Passata" w:cs="Segoe UI"/>
          <w:sz w:val="22"/>
          <w:szCs w:val="22"/>
          <w:shd w:val="clear" w:color="auto" w:fill="FFFF00"/>
        </w:rPr>
        <w:t>INDSÆT NAVN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547CF7B0" w14:textId="77777777" w:rsidR="00DC3EDB" w:rsidRPr="00DC3EDB" w:rsidRDefault="00DC3EDB" w:rsidP="00DC3EDB">
      <w:pPr>
        <w:pStyle w:val="paragraph"/>
        <w:spacing w:before="0" w:beforeAutospacing="0" w:after="0" w:afterAutospacing="0"/>
        <w:textAlignment w:val="baseline"/>
        <w:rPr>
          <w:rFonts w:ascii="AU Passata" w:hAnsi="AU Passata" w:cs="Segoe UI"/>
          <w:sz w:val="18"/>
          <w:szCs w:val="18"/>
        </w:rPr>
      </w:pPr>
      <w:r w:rsidRPr="00DC3EDB">
        <w:rPr>
          <w:rStyle w:val="normaltextrun"/>
          <w:rFonts w:ascii="AU Passata" w:hAnsi="AU Passata" w:cs="Segoe UI"/>
          <w:sz w:val="22"/>
          <w:szCs w:val="22"/>
        </w:rPr>
        <w:t>Titel: [</w:t>
      </w:r>
      <w:r w:rsidRPr="00DC3EDB">
        <w:rPr>
          <w:rStyle w:val="normaltextrun"/>
          <w:rFonts w:ascii="AU Passata" w:hAnsi="AU Passata" w:cs="Segoe UI"/>
          <w:sz w:val="22"/>
          <w:szCs w:val="22"/>
          <w:shd w:val="clear" w:color="auto" w:fill="FFFF00"/>
        </w:rPr>
        <w:t>INDSÆT TITEL</w:t>
      </w:r>
      <w:r w:rsidRPr="00DC3EDB">
        <w:rPr>
          <w:rStyle w:val="normaltextrun"/>
          <w:rFonts w:ascii="AU Passata" w:hAnsi="AU Passata" w:cs="Segoe UI"/>
          <w:sz w:val="22"/>
          <w:szCs w:val="22"/>
        </w:rPr>
        <w:t>]</w:t>
      </w:r>
      <w:r w:rsidRPr="00DC3EDB">
        <w:rPr>
          <w:rStyle w:val="eop"/>
          <w:rFonts w:ascii="AU Passata" w:hAnsi="AU Passata" w:cs="Segoe UI"/>
          <w:sz w:val="22"/>
          <w:szCs w:val="22"/>
          <w:bdr w:val="none" w:sz="0" w:space="0" w:color="auto" w:frame="1"/>
          <w:shd w:val="clear" w:color="auto" w:fill="C6C6C6"/>
        </w:rPr>
        <w:t> </w:t>
      </w:r>
    </w:p>
    <w:p w14:paraId="514920A3" w14:textId="3CA8A330" w:rsidR="0055624B" w:rsidRPr="00DC3EDB" w:rsidRDefault="0055624B" w:rsidP="00DC3EDB">
      <w:pPr>
        <w:rPr>
          <w:rFonts w:ascii="AU Passata" w:hAnsi="AU Passata"/>
        </w:rPr>
      </w:pPr>
    </w:p>
    <w:sectPr w:rsidR="00F91238" w:rsidRPr="00DC3EDB" w:rsidSect="00961BC5">
      <w:head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206E7" w14:textId="77777777" w:rsidR="0055624B" w:rsidRDefault="0055624B">
      <w:r>
        <w:separator/>
      </w:r>
    </w:p>
  </w:endnote>
  <w:endnote w:type="continuationSeparator" w:id="0">
    <w:p w14:paraId="7E468EAE" w14:textId="77777777" w:rsidR="0055624B" w:rsidRDefault="00556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E5D558D-54AD-4CCE-B4FE-A3CB5F724499}"/>
    <w:embedBold r:id="rId2" w:fontKey="{5C8FA0A2-FB8C-4609-95E8-3BB97440FD64}"/>
    <w:embedItalic r:id="rId3" w:fontKey="{B9BA502E-09E4-4CB3-8B36-1F946EE22EEE}"/>
    <w:embedBoldItalic r:id="rId4" w:fontKey="{6D8E7C7E-150D-4011-AB4F-B089EBB7E4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5276EB8-362B-4189-8E51-1C9EEFA44D5D}"/>
    <w:embedBold r:id="rId6" w:fontKey="{4113D06F-59A4-4B6D-92B1-07FA99578C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9A5ECB9-2447-497A-BAEE-5573CFEB8D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DD643E9-0D35-43B9-9D4D-5FCB5758F9E0}"/>
    <w:embedBold r:id="rId9" w:fontKey="{5445B4B5-31B6-4FE9-A9B0-AE64F29352E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6183B61-7CE4-4034-AE55-61D1658586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65A81AE8-F812-46F3-A1D3-FAEC2BCFF0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88DFE" w14:textId="77777777" w:rsidR="00BC59EF" w:rsidRPr="00CB7E17" w:rsidRDefault="00BC59EF" w:rsidP="00BC59EF"/>
  <w:sdt>
    <w:sdtPr>
      <w:rPr>
        <w:rFonts w:ascii="Georgia" w:hAnsi="Georgia"/>
        <w:b w:val="0"/>
        <w:spacing w:val="0"/>
        <w:sz w:val="20"/>
        <w:szCs w:val="20"/>
      </w:rPr>
      <w:alias w:val="textElement"/>
      <w:tag w:val="{&quot;templafy&quot;:{&quot;id&quot;:&quot;0e42889a-7a17-4d07-9441-c567f7e7f8a1&quot;}}"/>
      <w:id w:val="-1351869914"/>
      <w:placeholder>
        <w:docPart w:val="F1DC2BCC6B6C4DEA95BB5E3AC9C33DE3"/>
      </w:placeholder>
    </w:sdtPr>
    <w:sdtEndPr/>
    <w:sdtContent>
      <w:tbl>
        <w:tblPr>
          <w:tblW w:w="7541" w:type="dxa"/>
          <w:tblLayout w:type="fixed"/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>
        <w:tblGrid>
          <w:gridCol w:w="2613"/>
          <w:gridCol w:w="2337"/>
          <w:gridCol w:w="2591"/>
        </w:tblGrid>
        <w:tr w:rsidR="00C92291" w:rsidRPr="00066DD1" w14:paraId="39D2F18B" w14:textId="77777777" w:rsidTr="00C92291">
          <w:bookmarkStart w:id="0" w:name="_Hlk480556382" w:displacedByCustomXml="next"/>
          <w:sdt>
            <w:sdtPr>
              <w:rPr>
                <w:rFonts w:ascii="Georgia" w:hAnsi="Georgia"/>
                <w:b w:val="0"/>
                <w:spacing w:val="0"/>
                <w:sz w:val="20"/>
                <w:szCs w:val="20"/>
              </w:rPr>
              <w:alias w:val="image"/>
              <w:tag w:val="{&quot;templafy&quot;:{&quot;id&quot;:&quot;dc510fd6-3a2f-4758-bf16-cba4b643d101&quot;}}"/>
              <w:id w:val="-1433124284"/>
              <w:placeholder/>
              <w:picture/>
            </w:sdtPr>
            <w:sdtEndPr>
              <w:rPr>
                <w:rFonts w:ascii="AU Passata" w:hAnsi="AU Passata"/>
                <w:b/>
                <w:spacing w:val="10"/>
                <w:sz w:val="14"/>
                <w:szCs w:val="24"/>
              </w:rPr>
            </w:sdtEndPr>
            <w:sdtContent>
              <w:tc>
                <w:tcPr>
                  <w:tcW w:w="2613" w:type="dxa"/>
                </w:tcPr>
                <w:p w14:paraId="076C0897" w14:textId="77777777" w:rsidR="0055624B" w:rsidRPr="009224E3" w:rsidRDefault="0055624B" w:rsidP="00C92291">
                  <w:pPr>
                    <w:pStyle w:val="Template-Companyname"/>
                  </w:pPr>
                  <w:r>
                    <w:rPr>
                      <w:noProof/>
                    </w:rPr>
                    <w:drawing>
                      <wp:inline distT="0" distB="0" distL="0" distR="0" wp14:anchorId="1CCC1419" wp14:editId="103A3CFF">
                        <wp:extent cx="648000" cy="648000"/>
                        <wp:effectExtent l="0" t="0" r="0" b="0"/>
                        <wp:docPr id="146495772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4957727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" cy="6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sdtContent>
          </w:sdt>
          <w:tc>
            <w:tcPr>
              <w:tcW w:w="2337" w:type="dxa"/>
              <w:vAlign w:val="bottom"/>
            </w:tcPr>
            <w:sdt>
              <w:sdtPr>
                <w:alias w:val="UnitName"/>
                <w:tag w:val="{&quot;templafy&quot;:{&quot;id&quot;:&quot;b9154c53-251f-4c60-80a1-807f5b078fe8&quot;}}"/>
                <w:id w:val="-1729993514"/>
                <w:placeholder/>
              </w:sdtPr>
              <w:sdtEndPr/>
              <w:sdtContent>
                <w:p w14:paraId="56924EFD" w14:textId="489C3079" w:rsidR="00E13C56" w:rsidRDefault="00066DD1">
                  <w:pPr>
                    <w:pStyle w:val="Template-Companyname"/>
                  </w:pPr>
                  <w:r>
                    <w:t>AU IT</w:t>
                  </w:r>
                </w:p>
              </w:sdtContent>
            </w:sdt>
            <w:sdt>
              <w:sdtPr>
                <w:alias w:val="AU"/>
                <w:tag w:val="{&quot;templafy&quot;:{&quot;id&quot;:&quot;28e9a5cc-edcc-4e64-8f11-4eaddf9b68cd&quot;}}"/>
                <w:id w:val="1010029915"/>
                <w:placeholder/>
              </w:sdtPr>
              <w:sdtEndPr/>
              <w:sdtContent>
                <w:p w14:paraId="45ED1A59" w14:textId="77777777" w:rsidR="00E13C56" w:rsidRDefault="0055624B">
                  <w:pPr>
                    <w:pStyle w:val="Template-Address"/>
                  </w:pPr>
                  <w:r>
                    <w:t>Aarhus Universitet</w:t>
                  </w:r>
                </w:p>
              </w:sdtContent>
            </w:sdt>
            <w:sdt>
              <w:sdtPr>
                <w:alias w:val="Address"/>
                <w:tag w:val="{&quot;templafy&quot;:{&quot;id&quot;:&quot;50b8f042-3b21-4720-9e90-9512bb58606c&quot;}}"/>
                <w:id w:val="-313268981"/>
                <w:placeholder/>
              </w:sdtPr>
              <w:sdtEndPr/>
              <w:sdtContent>
                <w:p w14:paraId="3418AB63" w14:textId="42F77D04" w:rsidR="00E13C56" w:rsidRDefault="00066DD1">
                  <w:pPr>
                    <w:pStyle w:val="Template-Address"/>
                  </w:pPr>
                  <w:r>
                    <w:t>Universitetsbyen 81</w:t>
                  </w:r>
                </w:p>
                <w:p w14:paraId="3173D3C0" w14:textId="77777777" w:rsidR="00E13C56" w:rsidRDefault="0055624B">
                  <w:pPr>
                    <w:pStyle w:val="Template-Address"/>
                  </w:pPr>
                  <w:r>
                    <w:t>8000 Aarhus C</w:t>
                  </w:r>
                </w:p>
              </w:sdtContent>
            </w:sdt>
          </w:tc>
          <w:tc>
            <w:tcPr>
              <w:tcW w:w="2591" w:type="dxa"/>
              <w:vAlign w:val="bottom"/>
            </w:tcPr>
            <w:p w14:paraId="5E4C8D3B" w14:textId="2B83E7D5" w:rsidR="0055624B" w:rsidRPr="00066DD1" w:rsidRDefault="0055624B" w:rsidP="00C92291">
              <w:pPr>
                <w:pStyle w:val="Template-Address"/>
                <w:jc w:val="right"/>
                <w:rPr>
                  <w:lang w:val="en-US"/>
                </w:rPr>
              </w:pPr>
            </w:p>
          </w:tc>
        </w:tr>
      </w:tbl>
      <w:p w14:paraId="6C89248E" w14:textId="77777777" w:rsidR="0055624B" w:rsidRPr="004879B0" w:rsidRDefault="0055624B" w:rsidP="006B4632">
        <w:pPr>
          <w:spacing w:line="14" w:lineRule="exact"/>
        </w:pPr>
      </w:p>
      <w:bookmarkEnd w:id="0" w:displacedByCustomXml="next"/>
    </w:sdtContent>
  </w:sdt>
  <w:p w14:paraId="644C4B3A" w14:textId="77777777" w:rsidR="00EC0BB0" w:rsidRPr="00BC59EF" w:rsidRDefault="00EC0BB0" w:rsidP="00BC59E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BBBB8" w14:textId="77777777" w:rsidR="0055624B" w:rsidRDefault="0055624B">
      <w:r>
        <w:separator/>
      </w:r>
    </w:p>
  </w:footnote>
  <w:footnote w:type="continuationSeparator" w:id="0">
    <w:p w14:paraId="340B68FE" w14:textId="77777777" w:rsidR="0055624B" w:rsidRDefault="00556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alias w:val="textElement"/>
      <w:tag w:val="{&quot;templafy&quot;:{&quot;id&quot;:&quot;dcd26934-d6f6-43b0-8270-04fbd8813ac8&quot;}}"/>
      <w:id w:val="123052967"/>
      <w:placeholder>
        <w:docPart w:val="61F3E7CC4E3C4081A089A9CC4F34B305"/>
      </w:placeholder>
    </w:sdtPr>
    <w:sdtEndPr/>
    <w:sdtContent>
      <w:p w14:paraId="47FD55AC" w14:textId="77777777" w:rsidR="0055624B" w:rsidRPr="00CB7E17" w:rsidRDefault="0055624B" w:rsidP="00E16A97">
        <w:pPr>
          <w:pStyle w:val="Sidehoved"/>
        </w:pPr>
        <w:r w:rsidRPr="00CB7E17">
          <w:rPr>
            <w:noProof/>
          </w:rPr>
          <mc:AlternateContent>
            <mc:Choice Requires="wpc">
              <w:drawing>
                <wp:anchor distT="0" distB="0" distL="114300" distR="114300" simplePos="0" relativeHeight="251656192" behindDoc="0" locked="0" layoutInCell="1" allowOverlap="1" wp14:anchorId="6C474874" wp14:editId="3E3B55CD">
                  <wp:simplePos x="0" y="0"/>
                  <wp:positionH relativeFrom="page">
                    <wp:posOffset>720090</wp:posOffset>
                  </wp:positionH>
                  <wp:positionV relativeFrom="page">
                    <wp:posOffset>360045</wp:posOffset>
                  </wp:positionV>
                  <wp:extent cx="609600" cy="304800"/>
                  <wp:effectExtent l="0" t="0" r="0" b="0"/>
                  <wp:wrapNone/>
                  <wp:docPr id="1" name="LogoCanvasHide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Canvas">
                      <wpc:wpc>
                        <wpc:bg>
                          <a:noFill/>
                        </wpc:bg>
                        <wpc:whole>
                          <a:ln>
                            <a:noFill/>
                          </a:ln>
                        </wpc:whole>
                        <wps:wsp>
                          <wps:cNvPr id="3" name="U"/>
                          <wps:cNvSpPr>
                            <a:spLocks/>
                          </wps:cNvSpPr>
                          <wps:spPr bwMode="auto">
                            <a:xfrm>
                              <a:off x="304800" y="152400"/>
                              <a:ext cx="304800" cy="152400"/>
                            </a:xfrm>
                            <a:custGeom>
                              <a:avLst/>
                              <a:gdLst>
                                <a:gd name="T0" fmla="*/ 8139 w 8160"/>
                                <a:gd name="T1" fmla="*/ 416 h 4080"/>
                                <a:gd name="T2" fmla="*/ 8033 w 8160"/>
                                <a:gd name="T3" fmla="*/ 1019 h 4080"/>
                                <a:gd name="T4" fmla="*/ 7841 w 8160"/>
                                <a:gd name="T5" fmla="*/ 1587 h 4080"/>
                                <a:gd name="T6" fmla="*/ 7571 w 8160"/>
                                <a:gd name="T7" fmla="*/ 2114 h 4080"/>
                                <a:gd name="T8" fmla="*/ 7231 w 8160"/>
                                <a:gd name="T9" fmla="*/ 2594 h 4080"/>
                                <a:gd name="T10" fmla="*/ 6827 w 8160"/>
                                <a:gd name="T11" fmla="*/ 3019 h 4080"/>
                                <a:gd name="T12" fmla="*/ 6365 w 8160"/>
                                <a:gd name="T13" fmla="*/ 3382 h 4080"/>
                                <a:gd name="T14" fmla="*/ 5853 w 8160"/>
                                <a:gd name="T15" fmla="*/ 3677 h 4080"/>
                                <a:gd name="T16" fmla="*/ 5297 w 8160"/>
                                <a:gd name="T17" fmla="*/ 3896 h 4080"/>
                                <a:gd name="T18" fmla="*/ 4703 w 8160"/>
                                <a:gd name="T19" fmla="*/ 4033 h 4080"/>
                                <a:gd name="T20" fmla="*/ 4080 w 8160"/>
                                <a:gd name="T21" fmla="*/ 4080 h 4080"/>
                                <a:gd name="T22" fmla="*/ 3460 w 8160"/>
                                <a:gd name="T23" fmla="*/ 4033 h 4080"/>
                                <a:gd name="T24" fmla="*/ 2868 w 8160"/>
                                <a:gd name="T25" fmla="*/ 3896 h 4080"/>
                                <a:gd name="T26" fmla="*/ 2313 w 8160"/>
                                <a:gd name="T27" fmla="*/ 3677 h 4080"/>
                                <a:gd name="T28" fmla="*/ 1800 w 8160"/>
                                <a:gd name="T29" fmla="*/ 3382 h 4080"/>
                                <a:gd name="T30" fmla="*/ 1338 w 8160"/>
                                <a:gd name="T31" fmla="*/ 3019 h 4080"/>
                                <a:gd name="T32" fmla="*/ 933 w 8160"/>
                                <a:gd name="T33" fmla="*/ 2594 h 4080"/>
                                <a:gd name="T34" fmla="*/ 592 w 8160"/>
                                <a:gd name="T35" fmla="*/ 2114 h 4080"/>
                                <a:gd name="T36" fmla="*/ 321 w 8160"/>
                                <a:gd name="T37" fmla="*/ 1587 h 4080"/>
                                <a:gd name="T38" fmla="*/ 129 w 8160"/>
                                <a:gd name="T39" fmla="*/ 1019 h 4080"/>
                                <a:gd name="T40" fmla="*/ 21 w 8160"/>
                                <a:gd name="T41" fmla="*/ 416 h 4080"/>
                                <a:gd name="T42" fmla="*/ 2040 w 8160"/>
                                <a:gd name="T43" fmla="*/ 0 h 4080"/>
                                <a:gd name="T44" fmla="*/ 2064 w 8160"/>
                                <a:gd name="T45" fmla="*/ 309 h 4080"/>
                                <a:gd name="T46" fmla="*/ 2133 w 8160"/>
                                <a:gd name="T47" fmla="*/ 604 h 4080"/>
                                <a:gd name="T48" fmla="*/ 2243 w 8160"/>
                                <a:gd name="T49" fmla="*/ 881 h 4080"/>
                                <a:gd name="T50" fmla="*/ 2391 w 8160"/>
                                <a:gd name="T51" fmla="*/ 1137 h 4080"/>
                                <a:gd name="T52" fmla="*/ 2572 w 8160"/>
                                <a:gd name="T53" fmla="*/ 1369 h 4080"/>
                                <a:gd name="T54" fmla="*/ 2786 w 8160"/>
                                <a:gd name="T55" fmla="*/ 1572 h 4080"/>
                                <a:gd name="T56" fmla="*/ 3025 w 8160"/>
                                <a:gd name="T57" fmla="*/ 1743 h 4080"/>
                                <a:gd name="T58" fmla="*/ 3290 w 8160"/>
                                <a:gd name="T59" fmla="*/ 1879 h 4080"/>
                                <a:gd name="T60" fmla="*/ 3573 w 8160"/>
                                <a:gd name="T61" fmla="*/ 1976 h 4080"/>
                                <a:gd name="T62" fmla="*/ 3873 w 8160"/>
                                <a:gd name="T63" fmla="*/ 2030 h 4080"/>
                                <a:gd name="T64" fmla="*/ 4186 w 8160"/>
                                <a:gd name="T65" fmla="*/ 2037 h 4080"/>
                                <a:gd name="T66" fmla="*/ 4492 w 8160"/>
                                <a:gd name="T67" fmla="*/ 1998 h 4080"/>
                                <a:gd name="T68" fmla="*/ 4784 w 8160"/>
                                <a:gd name="T69" fmla="*/ 1916 h 4080"/>
                                <a:gd name="T70" fmla="*/ 5054 w 8160"/>
                                <a:gd name="T71" fmla="*/ 1792 h 4080"/>
                                <a:gd name="T72" fmla="*/ 5303 w 8160"/>
                                <a:gd name="T73" fmla="*/ 1632 h 4080"/>
                                <a:gd name="T74" fmla="*/ 5524 w 8160"/>
                                <a:gd name="T75" fmla="*/ 1439 h 4080"/>
                                <a:gd name="T76" fmla="*/ 5716 w 8160"/>
                                <a:gd name="T77" fmla="*/ 1217 h 4080"/>
                                <a:gd name="T78" fmla="*/ 5875 w 8160"/>
                                <a:gd name="T79" fmla="*/ 969 h 4080"/>
                                <a:gd name="T80" fmla="*/ 5997 w 8160"/>
                                <a:gd name="T81" fmla="*/ 699 h 4080"/>
                                <a:gd name="T82" fmla="*/ 6079 w 8160"/>
                                <a:gd name="T83" fmla="*/ 409 h 4080"/>
                                <a:gd name="T84" fmla="*/ 6118 w 8160"/>
                                <a:gd name="T85" fmla="*/ 104 h 4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160" h="4080">
                                  <a:moveTo>
                                    <a:pt x="8160" y="0"/>
                                  </a:moveTo>
                                  <a:lnTo>
                                    <a:pt x="8155" y="209"/>
                                  </a:lnTo>
                                  <a:lnTo>
                                    <a:pt x="8139" y="416"/>
                                  </a:lnTo>
                                  <a:lnTo>
                                    <a:pt x="8113" y="620"/>
                                  </a:lnTo>
                                  <a:lnTo>
                                    <a:pt x="8077" y="821"/>
                                  </a:lnTo>
                                  <a:lnTo>
                                    <a:pt x="8033" y="1019"/>
                                  </a:lnTo>
                                  <a:lnTo>
                                    <a:pt x="7977" y="1212"/>
                                  </a:lnTo>
                                  <a:lnTo>
                                    <a:pt x="7913" y="1401"/>
                                  </a:lnTo>
                                  <a:lnTo>
                                    <a:pt x="7841" y="1587"/>
                                  </a:lnTo>
                                  <a:lnTo>
                                    <a:pt x="7759" y="1768"/>
                                  </a:lnTo>
                                  <a:lnTo>
                                    <a:pt x="7669" y="1943"/>
                                  </a:lnTo>
                                  <a:lnTo>
                                    <a:pt x="7571" y="2114"/>
                                  </a:lnTo>
                                  <a:lnTo>
                                    <a:pt x="7465" y="2280"/>
                                  </a:lnTo>
                                  <a:lnTo>
                                    <a:pt x="7352" y="2440"/>
                                  </a:lnTo>
                                  <a:lnTo>
                                    <a:pt x="7231" y="2594"/>
                                  </a:lnTo>
                                  <a:lnTo>
                                    <a:pt x="7103" y="2742"/>
                                  </a:lnTo>
                                  <a:lnTo>
                                    <a:pt x="6968" y="2884"/>
                                  </a:lnTo>
                                  <a:lnTo>
                                    <a:pt x="6827" y="3019"/>
                                  </a:lnTo>
                                  <a:lnTo>
                                    <a:pt x="6679" y="3148"/>
                                  </a:lnTo>
                                  <a:lnTo>
                                    <a:pt x="6525" y="3268"/>
                                  </a:lnTo>
                                  <a:lnTo>
                                    <a:pt x="6365" y="3382"/>
                                  </a:lnTo>
                                  <a:lnTo>
                                    <a:pt x="6200" y="3488"/>
                                  </a:lnTo>
                                  <a:lnTo>
                                    <a:pt x="6028" y="3586"/>
                                  </a:lnTo>
                                  <a:lnTo>
                                    <a:pt x="5853" y="3677"/>
                                  </a:lnTo>
                                  <a:lnTo>
                                    <a:pt x="5671" y="3759"/>
                                  </a:lnTo>
                                  <a:lnTo>
                                    <a:pt x="5487" y="3832"/>
                                  </a:lnTo>
                                  <a:lnTo>
                                    <a:pt x="5297" y="3896"/>
                                  </a:lnTo>
                                  <a:lnTo>
                                    <a:pt x="5103" y="3951"/>
                                  </a:lnTo>
                                  <a:lnTo>
                                    <a:pt x="4905" y="3997"/>
                                  </a:lnTo>
                                  <a:lnTo>
                                    <a:pt x="4703" y="4033"/>
                                  </a:lnTo>
                                  <a:lnTo>
                                    <a:pt x="4499" y="4059"/>
                                  </a:lnTo>
                                  <a:lnTo>
                                    <a:pt x="4291" y="4075"/>
                                  </a:lnTo>
                                  <a:lnTo>
                                    <a:pt x="4080" y="4080"/>
                                  </a:lnTo>
                                  <a:lnTo>
                                    <a:pt x="3871" y="4075"/>
                                  </a:lnTo>
                                  <a:lnTo>
                                    <a:pt x="3664" y="4059"/>
                                  </a:lnTo>
                                  <a:lnTo>
                                    <a:pt x="3460" y="4033"/>
                                  </a:lnTo>
                                  <a:lnTo>
                                    <a:pt x="3259" y="3997"/>
                                  </a:lnTo>
                                  <a:lnTo>
                                    <a:pt x="3062" y="3951"/>
                                  </a:lnTo>
                                  <a:lnTo>
                                    <a:pt x="2868" y="3896"/>
                                  </a:lnTo>
                                  <a:lnTo>
                                    <a:pt x="2679" y="3832"/>
                                  </a:lnTo>
                                  <a:lnTo>
                                    <a:pt x="2494" y="3759"/>
                                  </a:lnTo>
                                  <a:lnTo>
                                    <a:pt x="2313" y="3677"/>
                                  </a:lnTo>
                                  <a:lnTo>
                                    <a:pt x="2137" y="3586"/>
                                  </a:lnTo>
                                  <a:lnTo>
                                    <a:pt x="1967" y="3488"/>
                                  </a:lnTo>
                                  <a:lnTo>
                                    <a:pt x="1800" y="3382"/>
                                  </a:lnTo>
                                  <a:lnTo>
                                    <a:pt x="1640" y="3268"/>
                                  </a:lnTo>
                                  <a:lnTo>
                                    <a:pt x="1486" y="3148"/>
                                  </a:lnTo>
                                  <a:lnTo>
                                    <a:pt x="1338" y="3019"/>
                                  </a:lnTo>
                                  <a:lnTo>
                                    <a:pt x="1196" y="2884"/>
                                  </a:lnTo>
                                  <a:lnTo>
                                    <a:pt x="1061" y="2742"/>
                                  </a:lnTo>
                                  <a:lnTo>
                                    <a:pt x="933" y="2594"/>
                                  </a:lnTo>
                                  <a:lnTo>
                                    <a:pt x="812" y="2440"/>
                                  </a:lnTo>
                                  <a:lnTo>
                                    <a:pt x="698" y="2280"/>
                                  </a:lnTo>
                                  <a:lnTo>
                                    <a:pt x="592" y="2114"/>
                                  </a:lnTo>
                                  <a:lnTo>
                                    <a:pt x="493" y="1943"/>
                                  </a:lnTo>
                                  <a:lnTo>
                                    <a:pt x="403" y="1768"/>
                                  </a:lnTo>
                                  <a:lnTo>
                                    <a:pt x="321" y="1587"/>
                                  </a:lnTo>
                                  <a:lnTo>
                                    <a:pt x="248" y="1401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29" y="1019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47" y="62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0" y="0"/>
                                  </a:lnTo>
                                  <a:lnTo>
                                    <a:pt x="2043" y="104"/>
                                  </a:lnTo>
                                  <a:lnTo>
                                    <a:pt x="2051" y="207"/>
                                  </a:lnTo>
                                  <a:lnTo>
                                    <a:pt x="2064" y="309"/>
                                  </a:lnTo>
                                  <a:lnTo>
                                    <a:pt x="2082" y="409"/>
                                  </a:lnTo>
                                  <a:lnTo>
                                    <a:pt x="2105" y="507"/>
                                  </a:lnTo>
                                  <a:lnTo>
                                    <a:pt x="2133" y="604"/>
                                  </a:lnTo>
                                  <a:lnTo>
                                    <a:pt x="2164" y="699"/>
                                  </a:lnTo>
                                  <a:lnTo>
                                    <a:pt x="2201" y="791"/>
                                  </a:lnTo>
                                  <a:lnTo>
                                    <a:pt x="2243" y="881"/>
                                  </a:lnTo>
                                  <a:lnTo>
                                    <a:pt x="2288" y="969"/>
                                  </a:lnTo>
                                  <a:lnTo>
                                    <a:pt x="2337" y="1055"/>
                                  </a:lnTo>
                                  <a:lnTo>
                                    <a:pt x="2391" y="1137"/>
                                  </a:lnTo>
                                  <a:lnTo>
                                    <a:pt x="2448" y="1217"/>
                                  </a:lnTo>
                                  <a:lnTo>
                                    <a:pt x="2508" y="1294"/>
                                  </a:lnTo>
                                  <a:lnTo>
                                    <a:pt x="2572" y="1369"/>
                                  </a:lnTo>
                                  <a:lnTo>
                                    <a:pt x="2641" y="1439"/>
                                  </a:lnTo>
                                  <a:lnTo>
                                    <a:pt x="2711" y="1508"/>
                                  </a:lnTo>
                                  <a:lnTo>
                                    <a:pt x="2786" y="1572"/>
                                  </a:lnTo>
                                  <a:lnTo>
                                    <a:pt x="2863" y="1632"/>
                                  </a:lnTo>
                                  <a:lnTo>
                                    <a:pt x="2943" y="1689"/>
                                  </a:lnTo>
                                  <a:lnTo>
                                    <a:pt x="3025" y="1743"/>
                                  </a:lnTo>
                                  <a:lnTo>
                                    <a:pt x="3111" y="1792"/>
                                  </a:lnTo>
                                  <a:lnTo>
                                    <a:pt x="3199" y="1838"/>
                                  </a:lnTo>
                                  <a:lnTo>
                                    <a:pt x="3290" y="1879"/>
                                  </a:lnTo>
                                  <a:lnTo>
                                    <a:pt x="3381" y="1916"/>
                                  </a:lnTo>
                                  <a:lnTo>
                                    <a:pt x="3476" y="1948"/>
                                  </a:lnTo>
                                  <a:lnTo>
                                    <a:pt x="3573" y="1976"/>
                                  </a:lnTo>
                                  <a:lnTo>
                                    <a:pt x="3671" y="1998"/>
                                  </a:lnTo>
                                  <a:lnTo>
                                    <a:pt x="3771" y="2017"/>
                                  </a:lnTo>
                                  <a:lnTo>
                                    <a:pt x="3873" y="2030"/>
                                  </a:lnTo>
                                  <a:lnTo>
                                    <a:pt x="3976" y="2037"/>
                                  </a:lnTo>
                                  <a:lnTo>
                                    <a:pt x="4080" y="2040"/>
                                  </a:lnTo>
                                  <a:lnTo>
                                    <a:pt x="4186" y="2037"/>
                                  </a:lnTo>
                                  <a:lnTo>
                                    <a:pt x="4289" y="2030"/>
                                  </a:lnTo>
                                  <a:lnTo>
                                    <a:pt x="4392" y="2017"/>
                                  </a:lnTo>
                                  <a:lnTo>
                                    <a:pt x="4492" y="1998"/>
                                  </a:lnTo>
                                  <a:lnTo>
                                    <a:pt x="4591" y="1976"/>
                                  </a:lnTo>
                                  <a:lnTo>
                                    <a:pt x="4688" y="1948"/>
                                  </a:lnTo>
                                  <a:lnTo>
                                    <a:pt x="4784" y="1916"/>
                                  </a:lnTo>
                                  <a:lnTo>
                                    <a:pt x="4876" y="1879"/>
                                  </a:lnTo>
                                  <a:lnTo>
                                    <a:pt x="4966" y="1838"/>
                                  </a:lnTo>
                                  <a:lnTo>
                                    <a:pt x="5054" y="1792"/>
                                  </a:lnTo>
                                  <a:lnTo>
                                    <a:pt x="5140" y="1743"/>
                                  </a:lnTo>
                                  <a:lnTo>
                                    <a:pt x="5222" y="1689"/>
                                  </a:lnTo>
                                  <a:lnTo>
                                    <a:pt x="5303" y="1632"/>
                                  </a:lnTo>
                                  <a:lnTo>
                                    <a:pt x="5379" y="1572"/>
                                  </a:lnTo>
                                  <a:lnTo>
                                    <a:pt x="5454" y="1508"/>
                                  </a:lnTo>
                                  <a:lnTo>
                                    <a:pt x="5524" y="1439"/>
                                  </a:lnTo>
                                  <a:lnTo>
                                    <a:pt x="5592" y="1369"/>
                                  </a:lnTo>
                                  <a:lnTo>
                                    <a:pt x="5656" y="1294"/>
                                  </a:lnTo>
                                  <a:lnTo>
                                    <a:pt x="5716" y="1217"/>
                                  </a:lnTo>
                                  <a:lnTo>
                                    <a:pt x="5773" y="1137"/>
                                  </a:lnTo>
                                  <a:lnTo>
                                    <a:pt x="5826" y="1055"/>
                                  </a:lnTo>
                                  <a:lnTo>
                                    <a:pt x="5875" y="969"/>
                                  </a:lnTo>
                                  <a:lnTo>
                                    <a:pt x="5920" y="881"/>
                                  </a:lnTo>
                                  <a:lnTo>
                                    <a:pt x="5961" y="791"/>
                                  </a:lnTo>
                                  <a:lnTo>
                                    <a:pt x="5997" y="699"/>
                                  </a:lnTo>
                                  <a:lnTo>
                                    <a:pt x="6029" y="604"/>
                                  </a:lnTo>
                                  <a:lnTo>
                                    <a:pt x="6057" y="507"/>
                                  </a:lnTo>
                                  <a:lnTo>
                                    <a:pt x="6079" y="409"/>
                                  </a:lnTo>
                                  <a:lnTo>
                                    <a:pt x="6097" y="309"/>
                                  </a:lnTo>
                                  <a:lnTo>
                                    <a:pt x="6110" y="207"/>
                                  </a:lnTo>
                                  <a:lnTo>
                                    <a:pt x="6118" y="104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8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custGeom>
                              <a:avLst/>
                              <a:gdLst>
                                <a:gd name="T0" fmla="*/ 2878 w 8160"/>
                                <a:gd name="T1" fmla="*/ 8160 h 8160"/>
                                <a:gd name="T2" fmla="*/ 0 w 8160"/>
                                <a:gd name="T3" fmla="*/ 8160 h 8160"/>
                                <a:gd name="T4" fmla="*/ 8160 w 8160"/>
                                <a:gd name="T5" fmla="*/ 0 h 8160"/>
                                <a:gd name="T6" fmla="*/ 8160 w 8160"/>
                                <a:gd name="T7" fmla="*/ 2892 h 8160"/>
                                <a:gd name="T8" fmla="*/ 2878 w 8160"/>
                                <a:gd name="T9" fmla="*/ 8160 h 8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60" h="8160">
                                  <a:moveTo>
                                    <a:pt x="2878" y="8160"/>
                                  </a:moveTo>
                                  <a:lnTo>
                                    <a:pt x="0" y="8160"/>
                                  </a:lnTo>
                                  <a:lnTo>
                                    <a:pt x="8160" y="0"/>
                                  </a:lnTo>
                                  <a:lnTo>
                                    <a:pt x="8160" y="2892"/>
                                  </a:lnTo>
                                  <a:lnTo>
                                    <a:pt x="2878" y="8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c:wp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83F321B" id="LogoCanvasHide01" o:spid="_x0000_s1026" editas="canvas" alt="&quot;&quot;" style="position:absolute;margin-left:56.7pt;margin-top:28.35pt;width:48pt;height:24pt;z-index:2516561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alt="&quot;&quot;" style="position:absolute;width:6096;height:3048;visibility:visible;mso-wrap-style:square">
                    <v:fill o:detectmouseclick="t"/>
                    <v:path o:connecttype="none"/>
                  </v:shape>
                  <v:shape id="U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    </v:shape>
                  <v:shape id="A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" path="m2878,8160l,8160,8160,r,2892l2878,8160xe" fillcolor="#003d73 [3215]" stroked="f">
                    <v:path arrowok="t" o:connecttype="custom" o:connectlocs="107502,304800;0,304800;304800,0;304800,108025;107502,304800" o:connectangles="0,0,0,0,0"/>
                  </v:shape>
                  <w10:wrap anchorx="page" anchory="page"/>
                </v:group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3120" behindDoc="0" locked="0" layoutInCell="1" allowOverlap="1" wp14:anchorId="4FAA7383" wp14:editId="591E420E">
                  <wp:simplePos x="0" y="0"/>
                  <wp:positionH relativeFrom="page">
                    <wp:posOffset>1468755</wp:posOffset>
                  </wp:positionH>
                  <wp:positionV relativeFrom="page">
                    <wp:posOffset>363220</wp:posOffset>
                  </wp:positionV>
                  <wp:extent cx="5400040" cy="739140"/>
                  <wp:effectExtent l="1905" t="1270" r="0" b="2540"/>
                  <wp:wrapNone/>
                  <wp:docPr id="2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alias w:val="Logo1"/>
                                <w:tag w:val="{&quot;templafy&quot;:{&quot;id&quot;:&quot;da91f133-88f8-4a5b-bc28-ce2843862705&quot;}}"/>
                                <w:id w:val="-1309857328"/>
                              </w:sdtPr>
                              <w:sdtEndPr/>
                              <w:sdtContent>
                                <w:p w14:paraId="168A6D85" w14:textId="77777777" w:rsidR="00E13C56" w:rsidRDefault="0055624B">
                                  <w:pPr>
                                    <w:pStyle w:val="Template-Parentlogoname"/>
                                  </w:pPr>
                                  <w:r>
                                    <w:t>Aarhus Universitet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Logo2"/>
                                <w:tag w:val="{&quot;templafy&quot;:{&quot;id&quot;:&quot;8edea88a-077b-46b7-a67f-ac6248e0c454&quot;}}"/>
                                <w:id w:val="-1950537573"/>
                              </w:sdtPr>
                              <w:sdtEndPr/>
                              <w:sdtContent>
                                <w:p w14:paraId="57983878" w14:textId="77777777" w:rsidR="00E13C56" w:rsidRDefault="0055624B">
                                  <w:pPr>
                                    <w:pStyle w:val="Template-Unitnamelogonam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FAA7383" id="_x0000_t202" coordsize="21600,21600" o:spt="202" path="m,l,21600r21600,l21600,xe">
                  <v:stroke joinstyle="miter"/>
                  <v:path gradientshapeok="t" o:connecttype="rect"/>
                </v:shapetype>
                <v:shape id="LogoNavnForsideHide" o:spid="_x0000_s1026" type="#_x0000_t202" alt="&quot;&quot;" style="position:absolute;margin-left:115.65pt;margin-top:28.6pt;width:425.2pt;height:58.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    <v:textbox inset="0,0,0,0">
                    <w:txbxContent>
                      <w:sdt>
                        <w:sdtPr>
                          <w:alias w:val="Logo1"/>
                          <w:tag w:val="{&quot;templafy&quot;:{&quot;id&quot;:&quot;da91f133-88f8-4a5b-bc28-ce2843862705&quot;}}"/>
                          <w:id w:val="-1309857328"/>
                        </w:sdtPr>
                        <w:sdtEndPr/>
                        <w:sdtContent>
                          <w:p w14:paraId="168A6D85" w14:textId="77777777" w:rsidR="00E13C56" w:rsidRDefault="0055624B">
                            <w:pPr>
                              <w:pStyle w:val="Template-Parentlogoname"/>
                            </w:pPr>
                            <w:r>
                              <w:t>Aarhus Universitet</w:t>
                            </w:r>
                          </w:p>
                        </w:sdtContent>
                      </w:sdt>
                      <w:sdt>
                        <w:sdtPr>
                          <w:rPr>
                            <w:vanish/>
                          </w:rPr>
                          <w:alias w:val="Logo2"/>
                          <w:tag w:val="{&quot;templafy&quot;:{&quot;id&quot;:&quot;8edea88a-077b-46b7-a67f-ac6248e0c454&quot;}}"/>
                          <w:id w:val="-1950537573"/>
                        </w:sdtPr>
                        <w:sdtEndPr/>
                        <w:sdtContent>
                          <w:p w14:paraId="57983878" w14:textId="77777777" w:rsidR="00E13C56" w:rsidRDefault="0055624B">
                            <w:pPr>
                              <w:pStyle w:val="Template-Unitnamelogoname"/>
                              <w:rPr>
                                <w:vanish/>
                              </w:rPr>
                            </w:pPr>
                            <w:r>
                              <w:rPr>
                                <w:vanish/>
                              </w:rPr>
                              <w:t>​</w:t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78D8E847" wp14:editId="3453D9CA">
                  <wp:simplePos x="0" y="0"/>
                  <wp:positionH relativeFrom="margin">
                    <wp:posOffset>0</wp:posOffset>
                  </wp:positionH>
                  <wp:positionV relativeFrom="topMargin">
                    <wp:posOffset>810539</wp:posOffset>
                  </wp:positionV>
                  <wp:extent cx="5400040" cy="353051"/>
                  <wp:effectExtent l="0" t="0" r="10160" b="9525"/>
                  <wp:wrapNone/>
                  <wp:docPr id="779178347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35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vanish/>
                                </w:rPr>
                                <w:alias w:val="Logo3"/>
                                <w:tag w:val="{&quot;templafy&quot;:{&quot;id&quot;:&quot;cbf7bc62-653d-4d88-bd98-af5dfb1f8693&quot;}}"/>
                                <w:id w:val="1812976498"/>
                              </w:sdtPr>
                              <w:sdtEndPr/>
                              <w:sdtContent>
                                <w:p w14:paraId="79B0C2A6" w14:textId="77777777" w:rsidR="00E13C56" w:rsidRDefault="0055624B">
                                  <w:pPr>
                                    <w:pStyle w:val="Template-Parentlogonam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8D8E847" id="_x0000_s1027" type="#_x0000_t202" alt="&quot;&quot;" style="position:absolute;margin-left:0;margin-top:63.8pt;width:425.2pt;height:27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" filled="f" stroked="f">
                  <v:textbox inset="0,0,0,0">
                    <w:txbxContent>
                      <w:sdt>
                        <w:sdtPr>
                          <w:rPr>
                            <w:vanish/>
                          </w:rPr>
                          <w:alias w:val="Logo3"/>
                          <w:tag w:val="{&quot;templafy&quot;:{&quot;id&quot;:&quot;cbf7bc62-653d-4d88-bd98-af5dfb1f8693&quot;}}"/>
                          <w:id w:val="1812976498"/>
                        </w:sdtPr>
                        <w:sdtEndPr/>
                        <w:sdtContent>
                          <w:p w14:paraId="79B0C2A6" w14:textId="77777777" w:rsidR="00E13C56" w:rsidRDefault="0055624B">
                            <w:pPr>
                              <w:pStyle w:val="Template-Parentlogoname"/>
                              <w:rPr>
                                <w:vanish/>
                              </w:rPr>
                            </w:pPr>
                            <w:r>
                              <w:rPr>
                                <w:vanish/>
                              </w:rPr>
                              <w:t>​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  <w:p w14:paraId="5CCC71E3" w14:textId="770E4011" w:rsidR="00387AA5" w:rsidRDefault="00387AA5" w:rsidP="00387AA5">
    <w:pPr>
      <w:pStyle w:val="Sidehoved"/>
      <w:rPr>
        <w:color w:val="808080"/>
      </w:rPr>
    </w:pPr>
  </w:p>
  <w:p w14:paraId="2A39F978" w14:textId="77777777" w:rsidR="00307E90" w:rsidRPr="00387AA5" w:rsidRDefault="00387AA5" w:rsidP="00387AA5">
    <w:pPr>
      <w:pStyle w:val="Sidehoved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9488146" wp14:editId="6D9455D6">
          <wp:simplePos x="0" y="0"/>
          <wp:positionH relativeFrom="page">
            <wp:posOffset>184785</wp:posOffset>
          </wp:positionH>
          <wp:positionV relativeFrom="page">
            <wp:posOffset>3604895</wp:posOffset>
          </wp:positionV>
          <wp:extent cx="355600" cy="3798570"/>
          <wp:effectExtent l="0" t="0" r="0" b="0"/>
          <wp:wrapNone/>
          <wp:docPr id="7" name="Picture 4398104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916550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alias w:val="textElement"/>
      <w:tag w:val="{&quot;templafy&quot;:{&quot;id&quot;:&quot;8d6d9877-e1a1-46ec-9f95-6957b2f20485&quot;}}"/>
      <w:id w:val="1325020313"/>
      <w:placeholder>
        <w:docPart w:val="178586D75AD8405FBAD4309CED96E6DE"/>
      </w:placeholder>
    </w:sdtPr>
    <w:sdtEndPr/>
    <w:sdtContent>
      <w:p w14:paraId="2082400F" w14:textId="77777777" w:rsidR="0055624B" w:rsidRPr="00CB7E17" w:rsidRDefault="0055624B" w:rsidP="00E16A97">
        <w:pPr>
          <w:pStyle w:val="Sidehoved"/>
        </w:pPr>
        <w:r w:rsidRPr="00CB7E17">
          <w:rPr>
            <w:noProof/>
          </w:rPr>
          <mc:AlternateContent>
            <mc:Choice Requires="wpc">
              <w:drawing>
                <wp:anchor distT="0" distB="0" distL="114300" distR="114300" simplePos="0" relativeHeight="251657216" behindDoc="0" locked="0" layoutInCell="1" allowOverlap="1" wp14:anchorId="6C474874" wp14:editId="3E3B55CD">
                  <wp:simplePos x="0" y="0"/>
                  <wp:positionH relativeFrom="page">
                    <wp:posOffset>720090</wp:posOffset>
                  </wp:positionH>
                  <wp:positionV relativeFrom="page">
                    <wp:posOffset>360045</wp:posOffset>
                  </wp:positionV>
                  <wp:extent cx="609600" cy="304800"/>
                  <wp:effectExtent l="0" t="0" r="0" b="0"/>
                  <wp:wrapNone/>
                  <wp:docPr id="1471322416" name="LogoCanvasHide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Canvas">
                      <wpc:wpc>
                        <wpc:bg>
                          <a:noFill/>
                        </wpc:bg>
                        <wpc:whole>
                          <a:ln>
                            <a:noFill/>
                          </a:ln>
                        </wpc:whole>
                        <wps:wsp>
                          <wps:cNvPr id="1751408295" name="U"/>
                          <wps:cNvSpPr>
                            <a:spLocks/>
                          </wps:cNvSpPr>
                          <wps:spPr bwMode="auto">
                            <a:xfrm>
                              <a:off x="304800" y="152400"/>
                              <a:ext cx="304800" cy="152400"/>
                            </a:xfrm>
                            <a:custGeom>
                              <a:avLst/>
                              <a:gdLst>
                                <a:gd name="T0" fmla="*/ 8139 w 8160"/>
                                <a:gd name="T1" fmla="*/ 416 h 4080"/>
                                <a:gd name="T2" fmla="*/ 8033 w 8160"/>
                                <a:gd name="T3" fmla="*/ 1019 h 4080"/>
                                <a:gd name="T4" fmla="*/ 7841 w 8160"/>
                                <a:gd name="T5" fmla="*/ 1587 h 4080"/>
                                <a:gd name="T6" fmla="*/ 7571 w 8160"/>
                                <a:gd name="T7" fmla="*/ 2114 h 4080"/>
                                <a:gd name="T8" fmla="*/ 7231 w 8160"/>
                                <a:gd name="T9" fmla="*/ 2594 h 4080"/>
                                <a:gd name="T10" fmla="*/ 6827 w 8160"/>
                                <a:gd name="T11" fmla="*/ 3019 h 4080"/>
                                <a:gd name="T12" fmla="*/ 6365 w 8160"/>
                                <a:gd name="T13" fmla="*/ 3382 h 4080"/>
                                <a:gd name="T14" fmla="*/ 5853 w 8160"/>
                                <a:gd name="T15" fmla="*/ 3677 h 4080"/>
                                <a:gd name="T16" fmla="*/ 5297 w 8160"/>
                                <a:gd name="T17" fmla="*/ 3896 h 4080"/>
                                <a:gd name="T18" fmla="*/ 4703 w 8160"/>
                                <a:gd name="T19" fmla="*/ 4033 h 4080"/>
                                <a:gd name="T20" fmla="*/ 4080 w 8160"/>
                                <a:gd name="T21" fmla="*/ 4080 h 4080"/>
                                <a:gd name="T22" fmla="*/ 3460 w 8160"/>
                                <a:gd name="T23" fmla="*/ 4033 h 4080"/>
                                <a:gd name="T24" fmla="*/ 2868 w 8160"/>
                                <a:gd name="T25" fmla="*/ 3896 h 4080"/>
                                <a:gd name="T26" fmla="*/ 2313 w 8160"/>
                                <a:gd name="T27" fmla="*/ 3677 h 4080"/>
                                <a:gd name="T28" fmla="*/ 1800 w 8160"/>
                                <a:gd name="T29" fmla="*/ 3382 h 4080"/>
                                <a:gd name="T30" fmla="*/ 1338 w 8160"/>
                                <a:gd name="T31" fmla="*/ 3019 h 4080"/>
                                <a:gd name="T32" fmla="*/ 933 w 8160"/>
                                <a:gd name="T33" fmla="*/ 2594 h 4080"/>
                                <a:gd name="T34" fmla="*/ 592 w 8160"/>
                                <a:gd name="T35" fmla="*/ 2114 h 4080"/>
                                <a:gd name="T36" fmla="*/ 321 w 8160"/>
                                <a:gd name="T37" fmla="*/ 1587 h 4080"/>
                                <a:gd name="T38" fmla="*/ 129 w 8160"/>
                                <a:gd name="T39" fmla="*/ 1019 h 4080"/>
                                <a:gd name="T40" fmla="*/ 21 w 8160"/>
                                <a:gd name="T41" fmla="*/ 416 h 4080"/>
                                <a:gd name="T42" fmla="*/ 2040 w 8160"/>
                                <a:gd name="T43" fmla="*/ 0 h 4080"/>
                                <a:gd name="T44" fmla="*/ 2064 w 8160"/>
                                <a:gd name="T45" fmla="*/ 309 h 4080"/>
                                <a:gd name="T46" fmla="*/ 2133 w 8160"/>
                                <a:gd name="T47" fmla="*/ 604 h 4080"/>
                                <a:gd name="T48" fmla="*/ 2243 w 8160"/>
                                <a:gd name="T49" fmla="*/ 881 h 4080"/>
                                <a:gd name="T50" fmla="*/ 2391 w 8160"/>
                                <a:gd name="T51" fmla="*/ 1137 h 4080"/>
                                <a:gd name="T52" fmla="*/ 2572 w 8160"/>
                                <a:gd name="T53" fmla="*/ 1369 h 4080"/>
                                <a:gd name="T54" fmla="*/ 2786 w 8160"/>
                                <a:gd name="T55" fmla="*/ 1572 h 4080"/>
                                <a:gd name="T56" fmla="*/ 3025 w 8160"/>
                                <a:gd name="T57" fmla="*/ 1743 h 4080"/>
                                <a:gd name="T58" fmla="*/ 3290 w 8160"/>
                                <a:gd name="T59" fmla="*/ 1879 h 4080"/>
                                <a:gd name="T60" fmla="*/ 3573 w 8160"/>
                                <a:gd name="T61" fmla="*/ 1976 h 4080"/>
                                <a:gd name="T62" fmla="*/ 3873 w 8160"/>
                                <a:gd name="T63" fmla="*/ 2030 h 4080"/>
                                <a:gd name="T64" fmla="*/ 4186 w 8160"/>
                                <a:gd name="T65" fmla="*/ 2037 h 4080"/>
                                <a:gd name="T66" fmla="*/ 4492 w 8160"/>
                                <a:gd name="T67" fmla="*/ 1998 h 4080"/>
                                <a:gd name="T68" fmla="*/ 4784 w 8160"/>
                                <a:gd name="T69" fmla="*/ 1916 h 4080"/>
                                <a:gd name="T70" fmla="*/ 5054 w 8160"/>
                                <a:gd name="T71" fmla="*/ 1792 h 4080"/>
                                <a:gd name="T72" fmla="*/ 5303 w 8160"/>
                                <a:gd name="T73" fmla="*/ 1632 h 4080"/>
                                <a:gd name="T74" fmla="*/ 5524 w 8160"/>
                                <a:gd name="T75" fmla="*/ 1439 h 4080"/>
                                <a:gd name="T76" fmla="*/ 5716 w 8160"/>
                                <a:gd name="T77" fmla="*/ 1217 h 4080"/>
                                <a:gd name="T78" fmla="*/ 5875 w 8160"/>
                                <a:gd name="T79" fmla="*/ 969 h 4080"/>
                                <a:gd name="T80" fmla="*/ 5997 w 8160"/>
                                <a:gd name="T81" fmla="*/ 699 h 4080"/>
                                <a:gd name="T82" fmla="*/ 6079 w 8160"/>
                                <a:gd name="T83" fmla="*/ 409 h 4080"/>
                                <a:gd name="T84" fmla="*/ 6118 w 8160"/>
                                <a:gd name="T85" fmla="*/ 104 h 4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160" h="4080">
                                  <a:moveTo>
                                    <a:pt x="8160" y="0"/>
                                  </a:moveTo>
                                  <a:lnTo>
                                    <a:pt x="8155" y="209"/>
                                  </a:lnTo>
                                  <a:lnTo>
                                    <a:pt x="8139" y="416"/>
                                  </a:lnTo>
                                  <a:lnTo>
                                    <a:pt x="8113" y="620"/>
                                  </a:lnTo>
                                  <a:lnTo>
                                    <a:pt x="8077" y="821"/>
                                  </a:lnTo>
                                  <a:lnTo>
                                    <a:pt x="8033" y="1019"/>
                                  </a:lnTo>
                                  <a:lnTo>
                                    <a:pt x="7977" y="1212"/>
                                  </a:lnTo>
                                  <a:lnTo>
                                    <a:pt x="7913" y="1401"/>
                                  </a:lnTo>
                                  <a:lnTo>
                                    <a:pt x="7841" y="1587"/>
                                  </a:lnTo>
                                  <a:lnTo>
                                    <a:pt x="7759" y="1768"/>
                                  </a:lnTo>
                                  <a:lnTo>
                                    <a:pt x="7669" y="1943"/>
                                  </a:lnTo>
                                  <a:lnTo>
                                    <a:pt x="7571" y="2114"/>
                                  </a:lnTo>
                                  <a:lnTo>
                                    <a:pt x="7465" y="2280"/>
                                  </a:lnTo>
                                  <a:lnTo>
                                    <a:pt x="7352" y="2440"/>
                                  </a:lnTo>
                                  <a:lnTo>
                                    <a:pt x="7231" y="2594"/>
                                  </a:lnTo>
                                  <a:lnTo>
                                    <a:pt x="7103" y="2742"/>
                                  </a:lnTo>
                                  <a:lnTo>
                                    <a:pt x="6968" y="2884"/>
                                  </a:lnTo>
                                  <a:lnTo>
                                    <a:pt x="6827" y="3019"/>
                                  </a:lnTo>
                                  <a:lnTo>
                                    <a:pt x="6679" y="3148"/>
                                  </a:lnTo>
                                  <a:lnTo>
                                    <a:pt x="6525" y="3268"/>
                                  </a:lnTo>
                                  <a:lnTo>
                                    <a:pt x="6365" y="3382"/>
                                  </a:lnTo>
                                  <a:lnTo>
                                    <a:pt x="6200" y="3488"/>
                                  </a:lnTo>
                                  <a:lnTo>
                                    <a:pt x="6028" y="3586"/>
                                  </a:lnTo>
                                  <a:lnTo>
                                    <a:pt x="5853" y="3677"/>
                                  </a:lnTo>
                                  <a:lnTo>
                                    <a:pt x="5671" y="3759"/>
                                  </a:lnTo>
                                  <a:lnTo>
                                    <a:pt x="5487" y="3832"/>
                                  </a:lnTo>
                                  <a:lnTo>
                                    <a:pt x="5297" y="3896"/>
                                  </a:lnTo>
                                  <a:lnTo>
                                    <a:pt x="5103" y="3951"/>
                                  </a:lnTo>
                                  <a:lnTo>
                                    <a:pt x="4905" y="3997"/>
                                  </a:lnTo>
                                  <a:lnTo>
                                    <a:pt x="4703" y="4033"/>
                                  </a:lnTo>
                                  <a:lnTo>
                                    <a:pt x="4499" y="4059"/>
                                  </a:lnTo>
                                  <a:lnTo>
                                    <a:pt x="4291" y="4075"/>
                                  </a:lnTo>
                                  <a:lnTo>
                                    <a:pt x="4080" y="4080"/>
                                  </a:lnTo>
                                  <a:lnTo>
                                    <a:pt x="3871" y="4075"/>
                                  </a:lnTo>
                                  <a:lnTo>
                                    <a:pt x="3664" y="4059"/>
                                  </a:lnTo>
                                  <a:lnTo>
                                    <a:pt x="3460" y="4033"/>
                                  </a:lnTo>
                                  <a:lnTo>
                                    <a:pt x="3259" y="3997"/>
                                  </a:lnTo>
                                  <a:lnTo>
                                    <a:pt x="3062" y="3951"/>
                                  </a:lnTo>
                                  <a:lnTo>
                                    <a:pt x="2868" y="3896"/>
                                  </a:lnTo>
                                  <a:lnTo>
                                    <a:pt x="2679" y="3832"/>
                                  </a:lnTo>
                                  <a:lnTo>
                                    <a:pt x="2494" y="3759"/>
                                  </a:lnTo>
                                  <a:lnTo>
                                    <a:pt x="2313" y="3677"/>
                                  </a:lnTo>
                                  <a:lnTo>
                                    <a:pt x="2137" y="3586"/>
                                  </a:lnTo>
                                  <a:lnTo>
                                    <a:pt x="1967" y="3488"/>
                                  </a:lnTo>
                                  <a:lnTo>
                                    <a:pt x="1800" y="3382"/>
                                  </a:lnTo>
                                  <a:lnTo>
                                    <a:pt x="1640" y="3268"/>
                                  </a:lnTo>
                                  <a:lnTo>
                                    <a:pt x="1486" y="3148"/>
                                  </a:lnTo>
                                  <a:lnTo>
                                    <a:pt x="1338" y="3019"/>
                                  </a:lnTo>
                                  <a:lnTo>
                                    <a:pt x="1196" y="2884"/>
                                  </a:lnTo>
                                  <a:lnTo>
                                    <a:pt x="1061" y="2742"/>
                                  </a:lnTo>
                                  <a:lnTo>
                                    <a:pt x="933" y="2594"/>
                                  </a:lnTo>
                                  <a:lnTo>
                                    <a:pt x="812" y="2440"/>
                                  </a:lnTo>
                                  <a:lnTo>
                                    <a:pt x="698" y="2280"/>
                                  </a:lnTo>
                                  <a:lnTo>
                                    <a:pt x="592" y="2114"/>
                                  </a:lnTo>
                                  <a:lnTo>
                                    <a:pt x="493" y="1943"/>
                                  </a:lnTo>
                                  <a:lnTo>
                                    <a:pt x="403" y="1768"/>
                                  </a:lnTo>
                                  <a:lnTo>
                                    <a:pt x="321" y="1587"/>
                                  </a:lnTo>
                                  <a:lnTo>
                                    <a:pt x="248" y="1401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29" y="1019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47" y="62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0" y="0"/>
                                  </a:lnTo>
                                  <a:lnTo>
                                    <a:pt x="2043" y="104"/>
                                  </a:lnTo>
                                  <a:lnTo>
                                    <a:pt x="2051" y="207"/>
                                  </a:lnTo>
                                  <a:lnTo>
                                    <a:pt x="2064" y="309"/>
                                  </a:lnTo>
                                  <a:lnTo>
                                    <a:pt x="2082" y="409"/>
                                  </a:lnTo>
                                  <a:lnTo>
                                    <a:pt x="2105" y="507"/>
                                  </a:lnTo>
                                  <a:lnTo>
                                    <a:pt x="2133" y="604"/>
                                  </a:lnTo>
                                  <a:lnTo>
                                    <a:pt x="2164" y="699"/>
                                  </a:lnTo>
                                  <a:lnTo>
                                    <a:pt x="2201" y="791"/>
                                  </a:lnTo>
                                  <a:lnTo>
                                    <a:pt x="2243" y="881"/>
                                  </a:lnTo>
                                  <a:lnTo>
                                    <a:pt x="2288" y="969"/>
                                  </a:lnTo>
                                  <a:lnTo>
                                    <a:pt x="2337" y="1055"/>
                                  </a:lnTo>
                                  <a:lnTo>
                                    <a:pt x="2391" y="1137"/>
                                  </a:lnTo>
                                  <a:lnTo>
                                    <a:pt x="2448" y="1217"/>
                                  </a:lnTo>
                                  <a:lnTo>
                                    <a:pt x="2508" y="1294"/>
                                  </a:lnTo>
                                  <a:lnTo>
                                    <a:pt x="2572" y="1369"/>
                                  </a:lnTo>
                                  <a:lnTo>
                                    <a:pt x="2641" y="1439"/>
                                  </a:lnTo>
                                  <a:lnTo>
                                    <a:pt x="2711" y="1508"/>
                                  </a:lnTo>
                                  <a:lnTo>
                                    <a:pt x="2786" y="1572"/>
                                  </a:lnTo>
                                  <a:lnTo>
                                    <a:pt x="2863" y="1632"/>
                                  </a:lnTo>
                                  <a:lnTo>
                                    <a:pt x="2943" y="1689"/>
                                  </a:lnTo>
                                  <a:lnTo>
                                    <a:pt x="3025" y="1743"/>
                                  </a:lnTo>
                                  <a:lnTo>
                                    <a:pt x="3111" y="1792"/>
                                  </a:lnTo>
                                  <a:lnTo>
                                    <a:pt x="3199" y="1838"/>
                                  </a:lnTo>
                                  <a:lnTo>
                                    <a:pt x="3290" y="1879"/>
                                  </a:lnTo>
                                  <a:lnTo>
                                    <a:pt x="3381" y="1916"/>
                                  </a:lnTo>
                                  <a:lnTo>
                                    <a:pt x="3476" y="1948"/>
                                  </a:lnTo>
                                  <a:lnTo>
                                    <a:pt x="3573" y="1976"/>
                                  </a:lnTo>
                                  <a:lnTo>
                                    <a:pt x="3671" y="1998"/>
                                  </a:lnTo>
                                  <a:lnTo>
                                    <a:pt x="3771" y="2017"/>
                                  </a:lnTo>
                                  <a:lnTo>
                                    <a:pt x="3873" y="2030"/>
                                  </a:lnTo>
                                  <a:lnTo>
                                    <a:pt x="3976" y="2037"/>
                                  </a:lnTo>
                                  <a:lnTo>
                                    <a:pt x="4080" y="2040"/>
                                  </a:lnTo>
                                  <a:lnTo>
                                    <a:pt x="4186" y="2037"/>
                                  </a:lnTo>
                                  <a:lnTo>
                                    <a:pt x="4289" y="2030"/>
                                  </a:lnTo>
                                  <a:lnTo>
                                    <a:pt x="4392" y="2017"/>
                                  </a:lnTo>
                                  <a:lnTo>
                                    <a:pt x="4492" y="1998"/>
                                  </a:lnTo>
                                  <a:lnTo>
                                    <a:pt x="4591" y="1976"/>
                                  </a:lnTo>
                                  <a:lnTo>
                                    <a:pt x="4688" y="1948"/>
                                  </a:lnTo>
                                  <a:lnTo>
                                    <a:pt x="4784" y="1916"/>
                                  </a:lnTo>
                                  <a:lnTo>
                                    <a:pt x="4876" y="1879"/>
                                  </a:lnTo>
                                  <a:lnTo>
                                    <a:pt x="4966" y="1838"/>
                                  </a:lnTo>
                                  <a:lnTo>
                                    <a:pt x="5054" y="1792"/>
                                  </a:lnTo>
                                  <a:lnTo>
                                    <a:pt x="5140" y="1743"/>
                                  </a:lnTo>
                                  <a:lnTo>
                                    <a:pt x="5222" y="1689"/>
                                  </a:lnTo>
                                  <a:lnTo>
                                    <a:pt x="5303" y="1632"/>
                                  </a:lnTo>
                                  <a:lnTo>
                                    <a:pt x="5379" y="1572"/>
                                  </a:lnTo>
                                  <a:lnTo>
                                    <a:pt x="5454" y="1508"/>
                                  </a:lnTo>
                                  <a:lnTo>
                                    <a:pt x="5524" y="1439"/>
                                  </a:lnTo>
                                  <a:lnTo>
                                    <a:pt x="5592" y="1369"/>
                                  </a:lnTo>
                                  <a:lnTo>
                                    <a:pt x="5656" y="1294"/>
                                  </a:lnTo>
                                  <a:lnTo>
                                    <a:pt x="5716" y="1217"/>
                                  </a:lnTo>
                                  <a:lnTo>
                                    <a:pt x="5773" y="1137"/>
                                  </a:lnTo>
                                  <a:lnTo>
                                    <a:pt x="5826" y="1055"/>
                                  </a:lnTo>
                                  <a:lnTo>
                                    <a:pt x="5875" y="969"/>
                                  </a:lnTo>
                                  <a:lnTo>
                                    <a:pt x="5920" y="881"/>
                                  </a:lnTo>
                                  <a:lnTo>
                                    <a:pt x="5961" y="791"/>
                                  </a:lnTo>
                                  <a:lnTo>
                                    <a:pt x="5997" y="699"/>
                                  </a:lnTo>
                                  <a:lnTo>
                                    <a:pt x="6029" y="604"/>
                                  </a:lnTo>
                                  <a:lnTo>
                                    <a:pt x="6057" y="507"/>
                                  </a:lnTo>
                                  <a:lnTo>
                                    <a:pt x="6079" y="409"/>
                                  </a:lnTo>
                                  <a:lnTo>
                                    <a:pt x="6097" y="309"/>
                                  </a:lnTo>
                                  <a:lnTo>
                                    <a:pt x="6110" y="207"/>
                                  </a:lnTo>
                                  <a:lnTo>
                                    <a:pt x="6118" y="104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8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42781" name="A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custGeom>
                              <a:avLst/>
                              <a:gdLst>
                                <a:gd name="T0" fmla="*/ 2878 w 8160"/>
                                <a:gd name="T1" fmla="*/ 8160 h 8160"/>
                                <a:gd name="T2" fmla="*/ 0 w 8160"/>
                                <a:gd name="T3" fmla="*/ 8160 h 8160"/>
                                <a:gd name="T4" fmla="*/ 8160 w 8160"/>
                                <a:gd name="T5" fmla="*/ 0 h 8160"/>
                                <a:gd name="T6" fmla="*/ 8160 w 8160"/>
                                <a:gd name="T7" fmla="*/ 2892 h 8160"/>
                                <a:gd name="T8" fmla="*/ 2878 w 8160"/>
                                <a:gd name="T9" fmla="*/ 8160 h 8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60" h="8160">
                                  <a:moveTo>
                                    <a:pt x="2878" y="8160"/>
                                  </a:moveTo>
                                  <a:lnTo>
                                    <a:pt x="0" y="8160"/>
                                  </a:lnTo>
                                  <a:lnTo>
                                    <a:pt x="8160" y="0"/>
                                  </a:lnTo>
                                  <a:lnTo>
                                    <a:pt x="8160" y="2892"/>
                                  </a:lnTo>
                                  <a:lnTo>
                                    <a:pt x="2878" y="8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c:wp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BB614A2" id="LogoCanvasHide01" o:spid="_x0000_s1026" editas="canvas" alt="&quot;&quot;" style="position:absolute;margin-left:56.7pt;margin-top:28.35pt;width:48pt;height:24pt;z-index:251657216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alt="&quot;&quot;" style="position:absolute;width:6096;height:3048;visibility:visible;mso-wrap-style:square">
                    <v:fill o:detectmouseclick="t"/>
                    <v:path o:connecttype="none"/>
                  </v:shape>
                  <v:shape id="U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    </v:shape>
                  <v:shape id="A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" path="m2878,8160l,8160,8160,r,2892l2878,8160xe" fillcolor="#003d73 [3215]" stroked="f">
                    <v:path arrowok="t" o:connecttype="custom" o:connectlocs="107502,304800;0,304800;304800,0;304800,108025;107502,304800" o:connectangles="0,0,0,0,0"/>
                  </v:shape>
                  <w10:wrap anchorx="page" anchory="page"/>
                </v:group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4144" behindDoc="0" locked="0" layoutInCell="1" allowOverlap="1" wp14:anchorId="4FAA7383" wp14:editId="591E420E">
                  <wp:simplePos x="0" y="0"/>
                  <wp:positionH relativeFrom="page">
                    <wp:posOffset>1468755</wp:posOffset>
                  </wp:positionH>
                  <wp:positionV relativeFrom="page">
                    <wp:posOffset>363220</wp:posOffset>
                  </wp:positionV>
                  <wp:extent cx="5400040" cy="739140"/>
                  <wp:effectExtent l="1905" t="1270" r="0" b="2540"/>
                  <wp:wrapNone/>
                  <wp:docPr id="9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alias w:val="Logo1"/>
                                <w:tag w:val="{&quot;templafy&quot;:{&quot;id&quot;:&quot;39f0d7bc-d416-4fd0-a0ea-9be7cd8f48f1&quot;}}"/>
                                <w:id w:val="-48147045"/>
                              </w:sdtPr>
                              <w:sdtEndPr/>
                              <w:sdtContent>
                                <w:p w14:paraId="17B87BB8" w14:textId="77777777" w:rsidR="00E13C56" w:rsidRDefault="0055624B">
                                  <w:pPr>
                                    <w:pStyle w:val="Template-Parentlogoname"/>
                                  </w:pPr>
                                  <w:r>
                                    <w:t>Aarhus Universitet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Logo2"/>
                                <w:tag w:val="{&quot;templafy&quot;:{&quot;id&quot;:&quot;0b89aa92-a7a8-4f4c-8680-08d93fbcc9a1&quot;}}"/>
                                <w:id w:val="1900317243"/>
                              </w:sdtPr>
                              <w:sdtEndPr/>
                              <w:sdtContent>
                                <w:p w14:paraId="1B6EFE9D" w14:textId="77777777" w:rsidR="00E13C56" w:rsidRDefault="0055624B">
                                  <w:pPr>
                                    <w:pStyle w:val="Template-Unitnamelogonam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FAA7383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&quot;&quot;" style="position:absolute;margin-left:115.65pt;margin-top:28.6pt;width:425.2pt;height:58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" filled="f" stroked="f">
                  <v:textbox inset="0,0,0,0">
                    <w:txbxContent>
                      <w:sdt>
                        <w:sdtPr>
                          <w:alias w:val="Logo1"/>
                          <w:tag w:val="{&quot;templafy&quot;:{&quot;id&quot;:&quot;39f0d7bc-d416-4fd0-a0ea-9be7cd8f48f1&quot;}}"/>
                          <w:id w:val="-48147045"/>
                        </w:sdtPr>
                        <w:sdtEndPr/>
                        <w:sdtContent>
                          <w:p w14:paraId="17B87BB8" w14:textId="77777777" w:rsidR="00E13C56" w:rsidRDefault="0055624B">
                            <w:pPr>
                              <w:pStyle w:val="Template-Parentlogoname"/>
                            </w:pPr>
                            <w:r>
                              <w:t>Aarhus Universitet</w:t>
                            </w:r>
                          </w:p>
                        </w:sdtContent>
                      </w:sdt>
                      <w:sdt>
                        <w:sdtPr>
                          <w:rPr>
                            <w:vanish/>
                          </w:rPr>
                          <w:alias w:val="Logo2"/>
                          <w:tag w:val="{&quot;templafy&quot;:{&quot;id&quot;:&quot;0b89aa92-a7a8-4f4c-8680-08d93fbcc9a1&quot;}}"/>
                          <w:id w:val="1900317243"/>
                        </w:sdtPr>
                        <w:sdtEndPr/>
                        <w:sdtContent>
                          <w:p w14:paraId="1B6EFE9D" w14:textId="77777777" w:rsidR="00E13C56" w:rsidRDefault="0055624B">
                            <w:pPr>
                              <w:pStyle w:val="Template-Unitnamelogoname"/>
                              <w:rPr>
                                <w:vanish/>
                              </w:rPr>
                            </w:pPr>
                            <w:r>
                              <w:rPr>
                                <w:vanish/>
                              </w:rPr>
                              <w:t>​</w:t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8D8E847" wp14:editId="3453D9CA">
                  <wp:simplePos x="0" y="0"/>
                  <wp:positionH relativeFrom="margin">
                    <wp:posOffset>0</wp:posOffset>
                  </wp:positionH>
                  <wp:positionV relativeFrom="topMargin">
                    <wp:posOffset>810539</wp:posOffset>
                  </wp:positionV>
                  <wp:extent cx="5400040" cy="353051"/>
                  <wp:effectExtent l="0" t="0" r="10160" b="9525"/>
                  <wp:wrapNone/>
                  <wp:docPr id="10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35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vanish/>
                                </w:rPr>
                                <w:alias w:val="Logo3"/>
                                <w:tag w:val="{&quot;templafy&quot;:{&quot;id&quot;:&quot;20f356d3-c93c-425e-87ca-eddf4bafc7c1&quot;}}"/>
                                <w:id w:val="1264037893"/>
                              </w:sdtPr>
                              <w:sdtEndPr/>
                              <w:sdtContent>
                                <w:p w14:paraId="5759FEB3" w14:textId="77777777" w:rsidR="00E13C56" w:rsidRDefault="0055624B">
                                  <w:pPr>
                                    <w:pStyle w:val="Template-Parentlogonam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8D8E847" id="_x0000_s1029" type="#_x0000_t202" alt="&quot;&quot;" style="position:absolute;margin-left:0;margin-top:63.8pt;width:425.2pt;height:27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dbgA&#10;jdkBAACYAwAADgAAAAAAAAAAAAAAAAAuAgAAZHJzL2Uyb0RvYy54bWxQSwECLQAUAAYACAAAACEA&#10;xjfD690AAAAIAQAADwAAAAAAAAAAAAAAAAAzBAAAZHJzL2Rvd25yZXYueG1sUEsFBgAAAAAEAAQA&#10;8wAAAD0FAAAAAA==&#10;" filled="f" stroked="f">
                  <v:textbox inset="0,0,0,0">
                    <w:txbxContent>
                      <w:sdt>
                        <w:sdtPr>
                          <w:rPr>
                            <w:vanish/>
                          </w:rPr>
                          <w:alias w:val="Logo3"/>
                          <w:tag w:val="{&quot;templafy&quot;:{&quot;id&quot;:&quot;20f356d3-c93c-425e-87ca-eddf4bafc7c1&quot;}}"/>
                          <w:id w:val="1264037893"/>
                        </w:sdtPr>
                        <w:sdtEndPr/>
                        <w:sdtContent>
                          <w:p w14:paraId="5759FEB3" w14:textId="77777777" w:rsidR="00E13C56" w:rsidRDefault="0055624B">
                            <w:pPr>
                              <w:pStyle w:val="Template-Parentlogoname"/>
                              <w:rPr>
                                <w:vanish/>
                              </w:rPr>
                            </w:pPr>
                            <w:r>
                              <w:rPr>
                                <w:vanish/>
                              </w:rPr>
                              <w:t>​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  <w:p w14:paraId="3FE03745" w14:textId="763DD1DB" w:rsidR="00C33798" w:rsidRDefault="00C33798" w:rsidP="00C33798">
    <w:pPr>
      <w:pStyle w:val="Sidehoved"/>
      <w:rPr>
        <w:color w:val="808080"/>
      </w:rPr>
    </w:pPr>
  </w:p>
  <w:p w14:paraId="17B53845" w14:textId="77777777" w:rsidR="00307E90" w:rsidRPr="00C33798" w:rsidRDefault="00C33798" w:rsidP="00C33798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3BEB3473" wp14:editId="6B46ADAB">
          <wp:simplePos x="0" y="0"/>
          <wp:positionH relativeFrom="page">
            <wp:posOffset>184785</wp:posOffset>
          </wp:positionH>
          <wp:positionV relativeFrom="page">
            <wp:posOffset>3604895</wp:posOffset>
          </wp:positionV>
          <wp:extent cx="355600" cy="3798570"/>
          <wp:effectExtent l="0" t="0" r="0" b="0"/>
          <wp:wrapNone/>
          <wp:docPr id="14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916550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A4F353F"/>
    <w:multiLevelType w:val="multilevel"/>
    <w:tmpl w:val="E16EC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0A12B6A"/>
    <w:multiLevelType w:val="multilevel"/>
    <w:tmpl w:val="944EE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27B7C9E"/>
    <w:multiLevelType w:val="multilevel"/>
    <w:tmpl w:val="2B50F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2AD75D6"/>
    <w:multiLevelType w:val="multilevel"/>
    <w:tmpl w:val="C1FEB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30C4D81"/>
    <w:multiLevelType w:val="multilevel"/>
    <w:tmpl w:val="1B74B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3D60A92"/>
    <w:multiLevelType w:val="multilevel"/>
    <w:tmpl w:val="8B721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 w15:restartNumberingAfterBreak="0">
    <w:nsid w:val="355656F3"/>
    <w:multiLevelType w:val="multilevel"/>
    <w:tmpl w:val="C4BE2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5F40DBD"/>
    <w:multiLevelType w:val="multilevel"/>
    <w:tmpl w:val="9A925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439B43A0"/>
    <w:multiLevelType w:val="multilevel"/>
    <w:tmpl w:val="3D72B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3" w15:restartNumberingAfterBreak="0">
    <w:nsid w:val="51660342"/>
    <w:multiLevelType w:val="multilevel"/>
    <w:tmpl w:val="4E28C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505303A"/>
    <w:multiLevelType w:val="multilevel"/>
    <w:tmpl w:val="BF9E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7" w15:restartNumberingAfterBreak="0">
    <w:nsid w:val="75004E39"/>
    <w:multiLevelType w:val="multilevel"/>
    <w:tmpl w:val="2ECC9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5576545"/>
    <w:multiLevelType w:val="multilevel"/>
    <w:tmpl w:val="9EF48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2601755">
    <w:abstractNumId w:val="11"/>
  </w:num>
  <w:num w:numId="2" w16cid:durableId="405303645">
    <w:abstractNumId w:val="22"/>
  </w:num>
  <w:num w:numId="3" w16cid:durableId="1416977759">
    <w:abstractNumId w:val="10"/>
  </w:num>
  <w:num w:numId="4" w16cid:durableId="617368806">
    <w:abstractNumId w:val="20"/>
  </w:num>
  <w:num w:numId="5" w16cid:durableId="647058775">
    <w:abstractNumId w:val="16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9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25"/>
  </w:num>
  <w:num w:numId="16" w16cid:durableId="377827635">
    <w:abstractNumId w:val="26"/>
  </w:num>
  <w:num w:numId="17" w16cid:durableId="345325062">
    <w:abstractNumId w:val="23"/>
  </w:num>
  <w:num w:numId="18" w16cid:durableId="792670825">
    <w:abstractNumId w:val="12"/>
  </w:num>
  <w:num w:numId="19" w16cid:durableId="872763767">
    <w:abstractNumId w:val="13"/>
  </w:num>
  <w:num w:numId="20" w16cid:durableId="1699240609">
    <w:abstractNumId w:val="8"/>
  </w:num>
  <w:num w:numId="21" w16cid:durableId="466897327">
    <w:abstractNumId w:val="15"/>
  </w:num>
  <w:num w:numId="22" w16cid:durableId="1556311927">
    <w:abstractNumId w:val="9"/>
  </w:num>
  <w:num w:numId="23" w16cid:durableId="1486044189">
    <w:abstractNumId w:val="24"/>
  </w:num>
  <w:num w:numId="24" w16cid:durableId="1159464175">
    <w:abstractNumId w:val="27"/>
  </w:num>
  <w:num w:numId="25" w16cid:durableId="1758207245">
    <w:abstractNumId w:val="28"/>
  </w:num>
  <w:num w:numId="26" w16cid:durableId="1520662753">
    <w:abstractNumId w:val="21"/>
  </w:num>
  <w:num w:numId="27" w16cid:durableId="410271966">
    <w:abstractNumId w:val="14"/>
  </w:num>
  <w:num w:numId="28" w16cid:durableId="847595388">
    <w:abstractNumId w:val="18"/>
  </w:num>
  <w:num w:numId="29" w16cid:durableId="102251160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DD1"/>
    <w:rsid w:val="00001438"/>
    <w:rsid w:val="000027FE"/>
    <w:rsid w:val="0000328E"/>
    <w:rsid w:val="00003B6C"/>
    <w:rsid w:val="00004AD4"/>
    <w:rsid w:val="0000503A"/>
    <w:rsid w:val="00006E21"/>
    <w:rsid w:val="00011FDE"/>
    <w:rsid w:val="0003149C"/>
    <w:rsid w:val="00034A55"/>
    <w:rsid w:val="00036650"/>
    <w:rsid w:val="000442AD"/>
    <w:rsid w:val="00051A09"/>
    <w:rsid w:val="00051AD8"/>
    <w:rsid w:val="00052ED2"/>
    <w:rsid w:val="00054022"/>
    <w:rsid w:val="00062723"/>
    <w:rsid w:val="00064EAE"/>
    <w:rsid w:val="00065902"/>
    <w:rsid w:val="00066DD1"/>
    <w:rsid w:val="0007609B"/>
    <w:rsid w:val="000827B1"/>
    <w:rsid w:val="00087773"/>
    <w:rsid w:val="00094D54"/>
    <w:rsid w:val="000A362D"/>
    <w:rsid w:val="000A599C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22EF"/>
    <w:rsid w:val="0018593B"/>
    <w:rsid w:val="00190EE6"/>
    <w:rsid w:val="00192812"/>
    <w:rsid w:val="001A7352"/>
    <w:rsid w:val="001C027B"/>
    <w:rsid w:val="001D1259"/>
    <w:rsid w:val="00205636"/>
    <w:rsid w:val="002137FC"/>
    <w:rsid w:val="00213F67"/>
    <w:rsid w:val="002171DE"/>
    <w:rsid w:val="00227E7F"/>
    <w:rsid w:val="00230A33"/>
    <w:rsid w:val="00244EEB"/>
    <w:rsid w:val="0025114F"/>
    <w:rsid w:val="00256A26"/>
    <w:rsid w:val="0026120C"/>
    <w:rsid w:val="00281443"/>
    <w:rsid w:val="00283F13"/>
    <w:rsid w:val="002A1C39"/>
    <w:rsid w:val="002A4418"/>
    <w:rsid w:val="002B1765"/>
    <w:rsid w:val="002C565F"/>
    <w:rsid w:val="002D736B"/>
    <w:rsid w:val="002D7BBD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86B1C"/>
    <w:rsid w:val="00387AA5"/>
    <w:rsid w:val="00394ADB"/>
    <w:rsid w:val="00395BF2"/>
    <w:rsid w:val="003A022B"/>
    <w:rsid w:val="003B0624"/>
    <w:rsid w:val="003B7BF5"/>
    <w:rsid w:val="003C79B1"/>
    <w:rsid w:val="003E1F92"/>
    <w:rsid w:val="003E60AC"/>
    <w:rsid w:val="003E6170"/>
    <w:rsid w:val="003F33BA"/>
    <w:rsid w:val="004143CC"/>
    <w:rsid w:val="00414A64"/>
    <w:rsid w:val="00430307"/>
    <w:rsid w:val="00436C7A"/>
    <w:rsid w:val="00443D5B"/>
    <w:rsid w:val="00443F7C"/>
    <w:rsid w:val="00451786"/>
    <w:rsid w:val="00456317"/>
    <w:rsid w:val="004603C6"/>
    <w:rsid w:val="0047316E"/>
    <w:rsid w:val="00477895"/>
    <w:rsid w:val="00483670"/>
    <w:rsid w:val="00484620"/>
    <w:rsid w:val="0048777D"/>
    <w:rsid w:val="00491201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42E5"/>
    <w:rsid w:val="005162F5"/>
    <w:rsid w:val="00522FD2"/>
    <w:rsid w:val="00523163"/>
    <w:rsid w:val="00524DD1"/>
    <w:rsid w:val="00547ACA"/>
    <w:rsid w:val="00554EE2"/>
    <w:rsid w:val="0055624B"/>
    <w:rsid w:val="005802EE"/>
    <w:rsid w:val="00583560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07218"/>
    <w:rsid w:val="00633F41"/>
    <w:rsid w:val="00641B24"/>
    <w:rsid w:val="00644058"/>
    <w:rsid w:val="00644D35"/>
    <w:rsid w:val="00645634"/>
    <w:rsid w:val="00660193"/>
    <w:rsid w:val="00665CEC"/>
    <w:rsid w:val="006910EE"/>
    <w:rsid w:val="00694DA3"/>
    <w:rsid w:val="006B685F"/>
    <w:rsid w:val="006C0297"/>
    <w:rsid w:val="006C3A1B"/>
    <w:rsid w:val="006C725C"/>
    <w:rsid w:val="006E2A21"/>
    <w:rsid w:val="006F3C30"/>
    <w:rsid w:val="006F7105"/>
    <w:rsid w:val="00702F7A"/>
    <w:rsid w:val="00717773"/>
    <w:rsid w:val="007206BB"/>
    <w:rsid w:val="00726300"/>
    <w:rsid w:val="00730647"/>
    <w:rsid w:val="00731229"/>
    <w:rsid w:val="00736658"/>
    <w:rsid w:val="00744F27"/>
    <w:rsid w:val="00746224"/>
    <w:rsid w:val="00757BDC"/>
    <w:rsid w:val="00772EAE"/>
    <w:rsid w:val="0078788A"/>
    <w:rsid w:val="00795523"/>
    <w:rsid w:val="007955B4"/>
    <w:rsid w:val="007A5467"/>
    <w:rsid w:val="007B61B3"/>
    <w:rsid w:val="007C496B"/>
    <w:rsid w:val="007D4E3C"/>
    <w:rsid w:val="007D7DBF"/>
    <w:rsid w:val="007E062D"/>
    <w:rsid w:val="007E2DF3"/>
    <w:rsid w:val="007E7933"/>
    <w:rsid w:val="007F578B"/>
    <w:rsid w:val="008068BE"/>
    <w:rsid w:val="00812639"/>
    <w:rsid w:val="0084450D"/>
    <w:rsid w:val="00851355"/>
    <w:rsid w:val="00852B4C"/>
    <w:rsid w:val="008558E5"/>
    <w:rsid w:val="00863559"/>
    <w:rsid w:val="0087322B"/>
    <w:rsid w:val="00896541"/>
    <w:rsid w:val="008A28B2"/>
    <w:rsid w:val="008A2A11"/>
    <w:rsid w:val="008B14BE"/>
    <w:rsid w:val="008B6364"/>
    <w:rsid w:val="008C171C"/>
    <w:rsid w:val="008F47F2"/>
    <w:rsid w:val="00901304"/>
    <w:rsid w:val="0091147E"/>
    <w:rsid w:val="009200A9"/>
    <w:rsid w:val="009220D3"/>
    <w:rsid w:val="009279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765FC"/>
    <w:rsid w:val="00984F0F"/>
    <w:rsid w:val="009859DF"/>
    <w:rsid w:val="00986482"/>
    <w:rsid w:val="00992D19"/>
    <w:rsid w:val="009937C1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529EF"/>
    <w:rsid w:val="00A61FF4"/>
    <w:rsid w:val="00A91CB9"/>
    <w:rsid w:val="00AA0EF9"/>
    <w:rsid w:val="00AA6548"/>
    <w:rsid w:val="00AB2E5C"/>
    <w:rsid w:val="00AB4E1D"/>
    <w:rsid w:val="00AC2833"/>
    <w:rsid w:val="00AC4183"/>
    <w:rsid w:val="00AD6CC4"/>
    <w:rsid w:val="00AE79CE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59EF"/>
    <w:rsid w:val="00BC6E27"/>
    <w:rsid w:val="00BE0A5F"/>
    <w:rsid w:val="00BE7F01"/>
    <w:rsid w:val="00BE7FBE"/>
    <w:rsid w:val="00BF37E1"/>
    <w:rsid w:val="00BF3805"/>
    <w:rsid w:val="00C01C3B"/>
    <w:rsid w:val="00C12268"/>
    <w:rsid w:val="00C134B5"/>
    <w:rsid w:val="00C222A8"/>
    <w:rsid w:val="00C22DE2"/>
    <w:rsid w:val="00C271A0"/>
    <w:rsid w:val="00C33798"/>
    <w:rsid w:val="00C501DB"/>
    <w:rsid w:val="00C62763"/>
    <w:rsid w:val="00C63886"/>
    <w:rsid w:val="00C64F00"/>
    <w:rsid w:val="00C67827"/>
    <w:rsid w:val="00C762F9"/>
    <w:rsid w:val="00C821D2"/>
    <w:rsid w:val="00C83570"/>
    <w:rsid w:val="00C85FE1"/>
    <w:rsid w:val="00C957DA"/>
    <w:rsid w:val="00C96CED"/>
    <w:rsid w:val="00CA64A0"/>
    <w:rsid w:val="00CB2ECE"/>
    <w:rsid w:val="00CB6EA8"/>
    <w:rsid w:val="00CC0DF6"/>
    <w:rsid w:val="00CC3E16"/>
    <w:rsid w:val="00CD66FF"/>
    <w:rsid w:val="00CE2F76"/>
    <w:rsid w:val="00CE4164"/>
    <w:rsid w:val="00D0158B"/>
    <w:rsid w:val="00D21C08"/>
    <w:rsid w:val="00D2389C"/>
    <w:rsid w:val="00D25789"/>
    <w:rsid w:val="00D2629B"/>
    <w:rsid w:val="00D26948"/>
    <w:rsid w:val="00D67AB8"/>
    <w:rsid w:val="00D70FDC"/>
    <w:rsid w:val="00D74B50"/>
    <w:rsid w:val="00D80B98"/>
    <w:rsid w:val="00D87C08"/>
    <w:rsid w:val="00DA06D5"/>
    <w:rsid w:val="00DA419E"/>
    <w:rsid w:val="00DA62D2"/>
    <w:rsid w:val="00DB44DA"/>
    <w:rsid w:val="00DC3EDB"/>
    <w:rsid w:val="00DC46F9"/>
    <w:rsid w:val="00DD17B6"/>
    <w:rsid w:val="00DD2FFD"/>
    <w:rsid w:val="00DE06BB"/>
    <w:rsid w:val="00DE181C"/>
    <w:rsid w:val="00DE3C16"/>
    <w:rsid w:val="00DE5DBB"/>
    <w:rsid w:val="00E0382F"/>
    <w:rsid w:val="00E13C56"/>
    <w:rsid w:val="00E20A3D"/>
    <w:rsid w:val="00E27F63"/>
    <w:rsid w:val="00E37157"/>
    <w:rsid w:val="00E620D0"/>
    <w:rsid w:val="00E65CA9"/>
    <w:rsid w:val="00E73971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3E0E"/>
    <w:rsid w:val="00F17B48"/>
    <w:rsid w:val="00F31AC4"/>
    <w:rsid w:val="00F4463E"/>
    <w:rsid w:val="00F45004"/>
    <w:rsid w:val="00F754F3"/>
    <w:rsid w:val="00F76D16"/>
    <w:rsid w:val="00F80EC9"/>
    <w:rsid w:val="00F818CE"/>
    <w:rsid w:val="00F91A95"/>
    <w:rsid w:val="00F95341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24DF34B"/>
  <w15:docId w15:val="{6E9269A5-67FF-4B11-8B78-25747C93F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2FFD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link w:val="SidefodTegn"/>
    <w:uiPriority w:val="7"/>
    <w:semiHidden/>
    <w:rsid w:val="00AC2833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A61FF4"/>
    <w:rPr>
      <w:color w:val="808080"/>
      <w:lang w:val="da-DK"/>
    </w:rPr>
  </w:style>
  <w:style w:type="character" w:customStyle="1" w:styleId="SidefodTegn">
    <w:name w:val="Sidefod Tegn"/>
    <w:basedOn w:val="Standardskrifttypeiafsnit"/>
    <w:link w:val="Sidefod"/>
    <w:uiPriority w:val="7"/>
    <w:semiHidden/>
    <w:rsid w:val="00AC2833"/>
    <w:rPr>
      <w:rFonts w:ascii="AU Passata" w:hAnsi="AU Passata"/>
      <w:color w:val="87888A"/>
      <w:spacing w:val="10"/>
      <w:sz w:val="14"/>
      <w:lang w:val="da-DK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customStyle="1" w:styleId="paragraph">
    <w:name w:val="paragraph"/>
    <w:basedOn w:val="Normal"/>
    <w:rsid w:val="00DC3E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Standardskrifttypeiafsnit"/>
    <w:rsid w:val="00DC3EDB"/>
  </w:style>
  <w:style w:type="character" w:customStyle="1" w:styleId="eop">
    <w:name w:val="eop"/>
    <w:basedOn w:val="Standardskrifttypeiafsnit"/>
    <w:rsid w:val="00DC3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566724\AppData\Local\Temp\Templafy\WordVsto\Not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1DC2BCC6B6C4DEA95BB5E3AC9C33DE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0C6B2C1-AD13-4EE8-8F81-35EA1DA18184}"/>
      </w:docPartPr>
      <w:docPartBody>
        <w:p w:rsidR="00877677" w:rsidRDefault="00877677">
          <w:pPr>
            <w:pStyle w:val="F1DC2BCC6B6C4DEA95BB5E3AC9C33DE3"/>
          </w:pPr>
          <w:r w:rsidRPr="009E373A">
            <w:rPr>
              <w:rStyle w:val="Pladsholdertekst"/>
            </w:rPr>
            <w:t>TextElement1</w:t>
          </w:r>
        </w:p>
      </w:docPartBody>
    </w:docPart>
    <w:docPart>
      <w:docPartPr>
        <w:name w:val="178586D75AD8405FBAD4309CED96E6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D07DDAC-F2C4-476B-99C7-2876695B8011}"/>
      </w:docPartPr>
      <w:docPartBody>
        <w:p w:rsidR="00877677" w:rsidRDefault="00877677">
          <w:pPr>
            <w:pStyle w:val="178586D75AD8405FBAD4309CED96E6DE"/>
          </w:pPr>
          <w:r w:rsidRPr="00F91238">
            <w:rPr>
              <w:bCs/>
            </w:rPr>
            <w:t>[Navn]</w:t>
          </w:r>
        </w:p>
      </w:docPartBody>
    </w:docPart>
    <w:docPart>
      <w:docPartPr>
        <w:name w:val="61F3E7CC4E3C4081A089A9CC4F34B30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267C2F7-C0BD-4DC7-A714-5289053ADC8F}"/>
      </w:docPartPr>
      <w:docPartBody>
        <w:p w:rsidR="00877677" w:rsidRDefault="00877677">
          <w:pPr>
            <w:pStyle w:val="61F3E7CC4E3C4081A089A9CC4F34B305"/>
          </w:pPr>
          <w:r w:rsidRPr="00F91238">
            <w:t>[Tekst]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677"/>
    <w:rsid w:val="00877677"/>
    <w:rsid w:val="0097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customStyle="1" w:styleId="F1DC2BCC6B6C4DEA95BB5E3AC9C33DE3">
    <w:name w:val="F1DC2BCC6B6C4DEA95BB5E3AC9C33DE3"/>
  </w:style>
  <w:style w:type="paragraph" w:customStyle="1" w:styleId="178586D75AD8405FBAD4309CED96E6DE">
    <w:name w:val="178586D75AD8405FBAD4309CED96E6DE"/>
  </w:style>
  <w:style w:type="paragraph" w:customStyle="1" w:styleId="3BAE933464B74CA5B228639A414569B1">
    <w:name w:val="3BAE933464B74CA5B228639A414569B1"/>
  </w:style>
  <w:style w:type="paragraph" w:customStyle="1" w:styleId="61F3E7CC4E3C4081A089A9CC4F34B305">
    <w:name w:val="61F3E7CC4E3C4081A089A9CC4F34B305"/>
  </w:style>
  <w:style w:type="paragraph" w:customStyle="1" w:styleId="8340A67620864D9FAF856062CACC3A4E">
    <w:name w:val="8340A67620864D9FAF856062CACC3A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TemplafyTextElementConfigurations xmlns:xsi="http://www.w3.org/2001/XMLSchema-instance" xmlns:xsd="http://www.w3.org/2001/XMLSchema">
  <TextElement ElementMetadataLinkId="5cc982e0-6164-486e-ac11-cf5f05197bbf" TemplateId="636300130404257215">
    <TemplateConfiguration>{"elementsMetadata":[{"elementConfiguration":{"binding":"{{Translate(\"Receiver\")}}","removeAndKeepContent":false,"disableUpdates":false,"type":"text"},"type":"richTextContentControl","id":"c5519977-d9f1-4e44-b0e2-98d347cb2cce"}],"transformationConfigurations":[],"enableDocumentContentUpdater":false,"version":"2.0"}</TemplateConfiguration>
    <FormConfiguration>{"formFields":[],"formDataEntries":[]}</FormConfiguration>
  </TextElement>
  <TextElement ElementMetadataLinkId="dcd26934-d6f6-43b0-8270-04fbd8813ac8" TemplateId="1075068917382643782">
    <TemplateConfiguration>{"elementsMetadata":[{"elementConfiguration":{"binding":"{{UserProfile.UnitId.Logo1}}","visibility":"{{IfElse(Equals(UserProfile.UnitId.Logo1,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da91f133-88f8-4a5b-bc28-ce2843862705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8edea88a-077b-46b7-a67f-ac6248e0c454"},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0d182975-6821-4d27-9247-6b297c11318c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b3a5659b-9b82-4510-8352-a5ae5594c409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cbf7bc62-653d-4d88-bd98-af5dfb1f8693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9dfaa081-83f3-4681-a27d-51496d3a7cbc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  <TextElement ElementMetadataLinkId="8d6d9877-e1a1-46ec-9f95-6957b2f20485" TemplateId="1075068917382643782">
    <TemplateConfiguration>{"elementsMetadata":[{"elementConfiguration":{"binding":"{{UserProfile.UnitId.Logo1}}","visibility":"{{IfElse(Equals(UserProfile.UnitId.Logo1,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39f0d7bc-d416-4fd0-a0ea-9be7cd8f48f1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0b89aa92-a7a8-4f4c-8680-08d93fbcc9a1"},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72ad68e0-e878-4140-a50b-0e194770fe90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5d083d77-5eb0-496c-b4e6-a1316d6afbb8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20f356d3-c93c-425e-87ca-eddf4bafc7c1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96478177-896d-415f-a188-9f113d696561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  <TextElement ElementMetadataLinkId="0e42889a-7a17-4d07-9441-c567f7e7f8a1" TemplateId="1075068918118744118">
    <TemplateConfiguration>{"elementsMetadata":[{"type":"pictureContentControl","id":"dc510fd6-3a2f-4758-bf16-cba4b643d101","elementConfiguration":{"inheritDimensions":"{{InheritDimensions.InheritNone}}","width":"{{UserProfile.UnitId.ExtraLogoRef.LogoWidth}}","height":"","image":"{{UserProfile.UnitId.ExtraLogoRef.ImageFileRef.ImageFile}}","visibility":"","removeAndKeepContent":false,"disableUpdates":true,"type":"image"}},{"elementConfiguration":{"binding":"{{UserProfile.UnitId.UnitName}}","visibility":"","removeAndKeepContent":false,"disableUpdates":false,"type":"text"},"type":"richTextContentControl","id":"b9154c53-251f-4c60-80a1-807f5b078fe8"},{"elementConfiguration":{"binding":"{{Translate(\"AU\")}}","visibility":"","removeAndKeepContent":false,"disableUpdates":false,"type":"text"},"type":"richTextContentControl","id":"28e9a5cc-edcc-4e64-8f11-4eaddf9b68cd"},{"elementConfiguration":{"binding":"{{UserProfile.UnitId.Address}}","visibility":"","removeAndKeepContent":false,"disableUpdates":false,"type":"text"},"type":"richTextContentControl","id":"50b8f042-3b21-4720-9e90-9512bb58606c"},{"elementConfiguration":{"visibility":"{{IfElse(Equals(UserProfile.UnitId.Phone, \"\"), VisibilityType.Hidden, VisibilityType.Visible)}}","disableUpdates":false,"type":"group"},"type":"richTextContentControl","id":"2335d4c0-1f24-480d-a092-33d0a80887e4"},{"elementConfiguration":{"binding":"{{Translate(\"Tel\")}}","visibility":"","removeAndKeepContent":false,"disableUpdates":false,"type":"text"},"type":"richTextContentControl","id":"4fbf3356-9bea-4039-8251-16030ec61dbb"},{"elementConfiguration":{"binding":"{{UserProfile.UnitId.Phone}}","visibility":"","removeAndKeepContent":false,"disableUpdates":false,"type":"text"},"type":"richTextContentControl","id":"52875ac5-eb2a-4ed1-8278-aa329bbcb391"},{"elementConfiguration":{"visibility":"{{IfElse(Equals(UserProfile.UnitId.Fax, \"\"), VisibilityType.Hidden, VisibilityType.Visible)}}","disableUpdates":false,"type":"group"},"type":"richTextContentControl","id":"98504a36-6947-4f15-931b-03ac780691d2"},{"elementConfiguration":{"binding":"{{Translate(\"Fax\")}}","visibility":"","removeAndKeepContent":false,"disableUpdates":false,"type":"text"},"type":"richTextContentControl","id":"44250d15-d602-47c0-a777-76b0977126a8"},{"elementConfiguration":{"binding":"{{UserProfile.UnitId.Fax}}","visibility":"","removeAndKeepContent":false,"disableUpdates":false,"type":"text"},"type":"richTextContentControl","id":"2b821ce2-6fa0-48d4-92c3-3e3089f1f533"},{"elementConfiguration":{"visibility":"{{IfElse(Equals(UserProfile.UnitId.Email, \"\"), VisibilityType.Hidden, VisibilityType.Visible)}}","disableUpdates":false,"type":"group"},"type":"richTextContentControl","id":"bedc52c8-8a5d-486c-b890-4cdeab5a721e"},{"elementConfiguration":{"binding":"{{Translate(\"Email\")}}","visibility":"","removeAndKeepContent":false,"disableUpdates":false,"type":"text"},"type":"richTextContentControl","id":"9f9676ed-c1ac-474b-852e-0e2ad4a29658"},{"elementConfiguration":{"binding":"{{UserProfile.UnitId.Email}}","visibility":"","removeAndKeepContent":false,"disableUpdates":false,"type":"text"},"type":"richTextContentControl","id":"c3a77693-24cf-4e2f-bb60-28a0809c32b0"},{"elementConfiguration":{"visibility":"{{IfElse(Equals(UserProfile.UnitId.Www, \"\"), VisibilityType.Hidden, VisibilityType.Visible)}}","disableUpdates":false,"type":"group"},"type":"richTextContentControl","id":"231f1f9a-9647-4b8e-ae7d-e78f8af55dc4"},{"elementConfiguration":{"binding":"{{Translate(\"Web\")}}","visibility":"","removeAndKeepContent":false,"disableUpdates":false,"type":"text"},"type":"richTextContentControl","id":"c58a9ab3-54b1-43e0-880a-e178f526bf02"},{"elementConfiguration":{"binding":"{{UserProfile.UnitId.Www}}","visibility":"","removeAndKeepContent":false,"disableUpdates":false,"type":"text"},"type":"richTextContentControl","id":"c4f04aab-c1b1-4a49-8aa4-b4ae72f98c15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</TemplafyTextElementConfigurations>
</file>

<file path=customXml/item2.xml><?xml version="1.0" encoding="utf-8"?>
<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TemplafyFormConfiguration><![CDATA[{"formFields":[{"required":true,"helpTexts":{},"spacing":{},"shareValue":false,"type":"datePicker","name":"Date","label":"Dato"},{"required":false,"placeholder":"","lines":1,"helpTexts":{},"spacing":{},"shareValue":false,"type":"textBox","name":"Sagsnummer","label":"Sagsnummer"},{"required":false,"placeholder":"","lines":1,"helpTexts":{},"spacing":{},"shareValue":false,"type":"textBox","name":"Reference","label":"Initialer for sagsbehandler"},{"type":"textElementPlaceholder","name":"TextElement1","label":"Placeholder 1"}],"formDataEntries":[{"name":"Date","value":"GqGebn0EyjpvHR2qSwA8iA=="}]}]]></TemplafyFormConfiguration>
</file>

<file path=customXml/item4.xml><?xml version="1.0" encoding="utf-8"?>
<TemplafyTemplateConfiguration><![CDATA[{"elementsMetadata":[{"elementConfiguration":{"assetId":"{{DataSources.BaseTemplate-NotatRef[Concat(\"Notat - \", UserProfile.DocumentLanguage.Language)].TextElement1Ref.TextElementID}}","visibility":"","textElementPlaceholderName":"TextElement1","replaceOnUpdate":false,"type":"textElement"},"type":"richTextContentControl","id":"5cc982e0-6164-486e-ac11-cf5f05197bbf"},{"elementConfiguration":{"assetId":"{{DataSources.HeaderTextElements[\"Logo - AU\"].TextElementRef.TextElementID}}","visibility":"","textElementPlaceholderName":"TextElement2","replaceOnUpdate":false,"type":"textElement"},"type":"richTextContentControl","id":"dcd26934-d6f6-43b0-8270-04fbd8813ac8"},{"elementConfiguration":{"binding":"{{DataSources.BaseTemplate-NotatRef[Concat(\"Notat - \", UserProfile.DocumentLanguage.Language)].DocumentName}}","visibility":"","removeAndKeepContent":false,"disableUpdates":false,"type":"text"},"type":"richTextContentControl","id":"bd13319f-5085-45b4-a00e-825384e90f13"},{"elementConfiguration":{"binding":"{{UserProfile.Name}}","visibility":"","removeAndKeepContent":false,"disableUpdates":false,"type":"text"},"type":"richTextContentControl","id":"3a8361f5-cce4-460b-88df-15c195392c11"},{"elementConfiguration":{"binding":"{{Translate(\"Date\")}}","visibility":"","removeAndKeepContent":false,"disableUpdates":false,"type":"text"},"type":"richTextContentControl","id":"2a4112ce-8e5d-4477-a87a-1bb0df4ca0ca"},{"elementConfiguration":{"binding":"{{FormatDateTime(Form.Date,Translate(\"DateGeneral\"),DocumentLanguage)}}","visibility":"","removeAndKeepContent":false,"disableUpdates":false,"type":"text"},"type":"richTextContentControl","id":"32df5c39-e5e0-43d2-9b9d-761ac212db68"},{"elementConfiguration":{"visibility":"{{IfElse(Equals(Form.Sagsnummer, \"\"), VisibilityType.Hidden, VisibilityType.Visible)}}","disableUpdates":false,"type":"group"},"type":"richTextContentControl","id":"fe801156-6ed4-400e-baa0-30932a310f4b"},{"elementConfiguration":{"binding":"{{Translate(\"Sagsnr\")}}","visibility":"","removeAndKeepContent":false,"disableUpdates":false,"type":"text"},"type":"richTextContentControl","id":"6cf36f5d-f791-4a9c-8640-f9e8ac5fdac1"},{"elementConfiguration":{"binding":"{{Form.Sagsnummer}}","visibility":"","removeAndKeepContent":false,"disableUpdates":false,"type":"text"},"type":"richTextContentControl","id":"bda756dd-40b2-422b-9af8-d013d17287c3"},{"elementConfiguration":{"visibility":"{{IfElse(Equals(Form.Reference, \"\"), VisibilityType.Hidden, VisibilityType.Visible)}}","disableUpdates":false,"type":"group"},"type":"richTextContentControl","id":"5882579f-2182-4eaa-9941-c4ff0106fd60"},{"elementConfiguration":{"binding":"{{Translate(\"Ref\")}}","visibility":"","removeAndKeepContent":false,"disableUpdates":false,"type":"text"},"type":"richTextContentControl","id":"026e832b-5e89-403e-b0bd-5aee4d897431"},{"elementConfiguration":{"binding":"{{Form.Reference}}","visibility":"","removeAndKeepContent":false,"disableUpdates":false,"type":"text"},"type":"richTextContentControl","id":"d00e4833-8db1-44f2-883c-94501c5c8913"},{"elementConfiguration":{"binding":"{{Translate(\"Page\")}}","visibility":"","removeAndKeepContent":false,"disableUpdates":false,"type":"text"},"type":"richTextContentControl","id":"e4ecc223-ff82-47ed-9eb0-dc99ea5126e2"},{"elementConfiguration":{"binding":"{{DataSources.BaseTemplate-NotatRef[Concat(\"Notat - \", UserProfile.DocumentLanguage.Language)].DocumentName}}","visibility":"","removeAndKeepContent":false,"disableUpdates":false,"type":"text"},"type":"richTextContentControl","id":"6cde4be8-8705-466e-bba0-d6a27e315a7a"},{"elementConfiguration":{"binding":"{{UserProfile.Name}}","visibility":"","removeAndKeepContent":false,"disableUpdates":false,"type":"text"},"type":"richTextContentControl","id":"ccd7f0e3-523a-4380-aa60-e8d84b9e6225"},{"elementConfiguration":{"binding":"{{Translate(\"Date\")}}","visibility":"","removeAndKeepContent":false,"disableUpdates":false,"type":"text"},"type":"richTextContentControl","id":"57c5a8f7-358f-45b7-ad04-200a37e3bff3"},{"elementConfiguration":{"binding":"{{FormatDateTime(Form.Date,Translate(\"DateGeneral\"),DocumentLanguage)}}","visibility":"","removeAndKeepContent":false,"disableUpdates":false,"type":"text"},"type":"richTextContentControl","id":"045859b4-b564-4e85-8e09-1b85fe60e9c3"},{"elementConfiguration":{"visibility":"{{IfElse(Equals(Form.Sagsnummer, \"\"), VisibilityType.Hidden, VisibilityType.Visible)}}","disableUpdates":false,"type":"group"},"type":"richTextContentControl","id":"431aaf68-e581-4453-bdd5-4b97d20b681a"},{"elementConfiguration":{"binding":"{{Translate(\"Sagsnr\")}}","visibility":"","removeAndKeepContent":false,"disableUpdates":false,"type":"text"},"type":"richTextContentControl","id":"c40e63fe-8434-4f3d-aab3-931da18c7738"},{"elementConfiguration":{"binding":"{{Form.Sagsnummer}}","visibility":"","removeAndKeepContent":false,"disableUpdates":false,"type":"text"},"type":"richTextContentControl","id":"7cc75d24-8f85-499f-b174-b890b522203a"},{"elementConfiguration":{"visibility":"{{IfElse(Equals(Form.Reference, \"\"), VisibilityType.Hidden, VisibilityType.Visible)}}","disableUpdates":false,"type":"group"},"type":"richTextContentControl","id":"4e7988da-a4b6-4779-a42d-ba924f4d681a"},{"elementConfiguration":{"binding":"{{Translate(\"Ref\")}}","visibility":"","removeAndKeepContent":false,"disableUpdates":false,"type":"text"},"type":"richTextContentControl","id":"cd2e20c2-ab43-4798-b550-0c57f4eeba54"},{"elementConfiguration":{"binding":"{{Form.Reference}}","visibility":"","removeAndKeepContent":false,"disableUpdates":false,"type":"text"},"type":"richTextContentControl","id":"b73b39a8-846e-48e8-899f-1877b2817076"},{"elementConfiguration":{"binding":"{{Translate(\"Page\")}}","visibility":"","removeAndKeepContent":false,"disableUpdates":false,"type":"text"},"type":"richTextContentControl","id":"9bbbcdb4-3632-4bea-bff5-905607ba2b77"},{"elementConfiguration":{"assetId":"{{DataSources.HeaderTextElements[\"Logo - AU\"].TextElementRef.TextElementID}}","visibility":"","textElementPlaceholderName":"TextElement2","replaceOnUpdate":false,"type":"textElement"},"type":"richTextContentControl","id":"8d6d9877-e1a1-46ec-9f95-6957b2f20485"},{"elementConfiguration":{"binding":"{{DataSources.BaseTemplate-NotatRef[Concat(\"Notat - \", UserProfile.DocumentLanguage.Language)].DocumentName}}","visibility":"","removeAndKeepContent":false,"disableUpdates":false,"type":"text"},"type":"richTextContentControl","id":"4f102fcf-a94a-4026-a303-04d0613ec2a1"},{"elementConfiguration":{"binding":"{{UserProfile.Name}}","visibility":"","removeAndKeepContent":false,"disableUpdates":false,"type":"text"},"type":"richTextContentControl","id":"8e270736-9567-40da-af25-792e12ae2f90"},{"elementConfiguration":{"binding":"{{Translate(\"Date\")}}","visibility":"","removeAndKeepContent":false,"disableUpdates":false,"type":"text"},"type":"richTextContentControl","id":"05acae43-bcdb-4563-acd3-fe387a3da903"},{"elementConfiguration":{"binding":"{{FormatDateTime(Form.Date,Translate(\"DateGeneral\"),DocumentLanguage)}}","visibility":"","removeAndKeepContent":false,"disableUpdates":false,"type":"text"},"type":"richTextContentControl","id":"c597ad32-2a94-4e3c-918e-6105de4bf4cd"},{"elementConfiguration":{"visibility":"{{IfElse(Equals(Form.Sagsnummer, \"\"), VisibilityType.Hidden, VisibilityType.Visible)}}","disableUpdates":false,"type":"group"},"type":"richTextContentControl","id":"4a63faaf-cf9f-4f08-bd80-2c995cf780bf"},{"elementConfiguration":{"binding":"{{Translate(\"Sagsnr\")}}","visibility":"","removeAndKeepContent":false,"disableUpdates":false,"type":"text"},"type":"richTextContentControl","id":"595d372d-9b49-40d1-b17c-aa2ad6224eac"},{"elementConfiguration":{"binding":"{{Form.Sagsnummer}}","visibility":"","removeAndKeepContent":false,"disableUpdates":false,"type":"text"},"type":"richTextContentControl","id":"b6f4cfef-9a62-4228-9da2-d7b6631adc48"},{"elementConfiguration":{"visibility":"{{IfElse(Equals(Form.Reference, \"\"), VisibilityType.Hidden, VisibilityType.Visible)}}","disableUpdates":false,"type":"group"},"type":"richTextContentControl","id":"7685801e-47ff-42ba-a20c-85e4df86cd50"},{"elementConfiguration":{"binding":"{{Translate(\"Ref\")}}","visibility":"","removeAndKeepContent":false,"disableUpdates":false,"type":"text"},"type":"richTextContentControl","id":"1f8117f0-9194-4a54-b730-8e81145e35c1"},{"elementConfiguration":{"binding":"{{Form.Reference}}","visibility":"","removeAndKeepContent":false,"disableUpdates":false,"type":"text"},"type":"richTextContentControl","id":"a0130ad1-6d16-4feb-9f10-0163cd006323"},{"elementConfiguration":{"binding":"{{Translate(\"Page\")}}","visibility":"","removeAndKeepContent":false,"disableUpdates":false,"type":"text"},"type":"richTextContentControl","id":"7b0ae64c-364c-4367-8eea-bc44b0317b31"},{"elementConfiguration":{"binding":"{{DataSources.BaseTemplate-NotatRef[Concat(\"Notat - \", UserProfile.DocumentLanguage.Language)].DocumentName}}","visibility":"","removeAndKeepContent":false,"disableUpdates":false,"type":"text"},"type":"richTextContentControl","id":"88e80884-3c4c-4b09-8756-e9e7597645ff"},{"elementConfiguration":{"binding":"{{UserProfile.Name}}","visibility":"","removeAndKeepContent":false,"disableUpdates":false,"type":"text"},"type":"richTextContentControl","id":"5f5ccb55-8a7a-4f42-9fdf-e75fa2e1c1e7"},{"elementConfiguration":{"binding":"{{Translate(\"Date\")}}","visibility":"","removeAndKeepContent":false,"disableUpdates":false,"type":"text"},"type":"richTextContentControl","id":"ded07d67-6186-43a3-a0d0-f8fa32c98f68"},{"elementConfiguration":{"binding":"{{FormatDateTime(Form.Date,Translate(\"DateGeneral\"),DocumentLanguage)}}","visibility":"","removeAndKeepContent":false,"disableUpdates":false,"type":"text"},"type":"richTextContentControl","id":"85a4df32-3220-4962-abf8-f08a16fd4475"},{"elementConfiguration":{"visibility":"{{IfElse(Equals(Form.Sagsnummer, \"\"), VisibilityType.Hidden, VisibilityType.Visible)}}","disableUpdates":false,"type":"group"},"type":"richTextContentControl","id":"3baf56f5-6c3a-4800-a47b-7b65da7e5251"},{"elementConfiguration":{"binding":"{{Translate(\"Sagsnr\")}}","visibility":"","removeAndKeepContent":false,"disableUpdates":false,"type":"text"},"type":"richTextContentControl","id":"c20c8a96-3f6f-49c1-85df-c032d9d19251"},{"elementConfiguration":{"binding":"{{Form.Sagsnummer}}","visibility":"","removeAndKeepContent":false,"disableUpdates":false,"type":"text"},"type":"richTextContentControl","id":"c0645182-b342-4144-8f59-ccde7c36df51"},{"elementConfiguration":{"visibility":"{{IfElse(Equals(Form.Reference, \"\"), VisibilityType.Hidden, VisibilityType.Visible)}}","disableUpdates":false,"type":"group"},"type":"richTextContentControl","id":"42901a95-7c7b-4de3-a0e8-7beb81b1f1b0"},{"elementConfiguration":{"binding":"{{Translate(\"Ref\")}}","visibility":"","removeAndKeepContent":false,"disableUpdates":false,"type":"text"},"type":"richTextContentControl","id":"06aa004c-b922-42dd-b645-10bfbd1ea42c"},{"elementConfiguration":{"binding":"{{Form.Reference}}","visibility":"","removeAndKeepContent":false,"disableUpdates":false,"type":"text"},"type":"richTextContentControl","id":"606486d0-b676-46ab-9630-af93162d2bf7"},{"elementConfiguration":{"binding":"{{Translate(\"Page\")}}","visibility":"","removeAndKeepContent":false,"disableUpdates":false,"type":"text"},"type":"richTextContentControl","id":"bc01d5b9-a630-4672-8b3c-e2891593b6d0"},{"elementConfiguration":{"assetId":"{{UserProfile.UnitId.ExtraLogoRef.FooterTextElementRef.TextElementID}}","visibility":"","textElementPlaceholderName":"TextElement1","replaceOnUpdate":false,"type":"textElement"},"type":"richTextContentControl","id":"0e42889a-7a17-4d07-9441-c567f7e7f8a1"}],"transformationConfigurations":[{"language":"{{DocumentLanguage}}","disableUpdates":false,"type":"proofingLanguage"},{"colorTheme":"{{UserProfile.ThemeColour.ColorThemeRef.ColorTheme}}","disableUpdates":false,"originalColorThemeXml":"<a:clrScheme name=\"03 AU Lightblue\" xmlns:a=\"http://schemas.openxmlformats.org/drawingml/2006/main\"><a:dk1><a:srgbClr val=\"000000\" /></a:dk1><a:lt1><a:srgbClr val=\"FFFFFF\" /></a:lt1><a:dk2><a:srgbClr val=\"003E41\" /></a:dk2><a:lt2><a:srgbClr val=\"009EE0\" /></a:lt2><a:accent1><a:srgbClr val=\"0A1439\" /></a:accent1><a:accent2><a:srgbClr val=\"183D83\" /></a:accent2><a:accent3><a:srgbClr val=\"87D1F4\" /></a:accent3><a:accent4><a:srgbClr val=\"33525F\" /></a:accent4><a:accent5><a:srgbClr val=\"548195\" /></a:accent5><a:accent6><a:srgbClr val=\"C6C6C6\" /></a:accent6><a:hlink><a:srgbClr val=\"03428E\" /></a:hlink><a:folHlink><a:srgbClr val=\"03428E\" /></a:folHlink></a:clrScheme>","type":"colorTheme"}],"templateName":"Notat","templateDescription":"Memo","enableDocumentContentUpdater":true,"version":"2.0"}]]></TemplafyTemplateConfiguration>
</file>

<file path=customXml/itemProps1.xml><?xml version="1.0" encoding="utf-8"?>
<ds:datastoreItem xmlns:ds="http://schemas.openxmlformats.org/officeDocument/2006/customXml" ds:itemID="{FED86987-1AA7-4108-A482-294BAB56E1D1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3B7E431B-119F-40DF-A990-D9665A54BF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71BDE6-7854-4176-BFEE-4B9E9311D46C}">
  <ds:schemaRefs/>
</ds:datastoreItem>
</file>

<file path=customXml/itemProps4.xml><?xml version="1.0" encoding="utf-8"?>
<ds:datastoreItem xmlns:ds="http://schemas.openxmlformats.org/officeDocument/2006/customXml" ds:itemID="{C3956DB5-4002-4AEA-9421-04C4308400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49</TotalTime>
  <Pages>3</Pages>
  <Words>538</Words>
  <Characters>3284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Cecilie Ditte Christensen</dc:creator>
  <cp:lastModifiedBy>Cecilie Christensen</cp:lastModifiedBy>
  <cp:revision>1</cp:revision>
  <dcterms:created xsi:type="dcterms:W3CDTF">2026-06-11T11:58:00Z</dcterms:created>
  <dcterms:modified xsi:type="dcterms:W3CDTF">2026-06-12T07:53:00Z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TemplafyTenantId">
    <vt:lpwstr>auoffice</vt:lpwstr>
  </property>
  <property fmtid="{D5CDD505-2E9C-101B-9397-08002B2CF9AE}" pid="7" name="TemplafyTemplateId">
    <vt:lpwstr>752190740362690586</vt:lpwstr>
  </property>
  <property fmtid="{D5CDD505-2E9C-101B-9397-08002B2CF9AE}" pid="8" name="TemplafyUserProfileId">
    <vt:lpwstr>1213620018332565504</vt:lpwstr>
  </property>
  <property fmtid="{D5CDD505-2E9C-101B-9397-08002B2CF9AE}" pid="9" name="TemplafyLanguageCode">
    <vt:lpwstr>da-DK</vt:lpwstr>
  </property>
  <property fmtid="{D5CDD505-2E9C-101B-9397-08002B2CF9AE}" pid="10" name="TemplafyFromBlank">
    <vt:bool>false</vt:bool>
  </property>
</Properties>
</file>