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6E29F" w14:textId="77777777" w:rsidR="00BA0046" w:rsidRPr="0001310D" w:rsidRDefault="00BA0046" w:rsidP="00A701A5">
      <w:pPr>
        <w:spacing w:line="14" w:lineRule="exact"/>
      </w:pPr>
    </w:p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AB2E5C" w14:paraId="28D59FC1" w14:textId="77777777" w:rsidTr="00E0382F">
        <w:trPr>
          <w:trHeight w:hRule="exact" w:val="3425"/>
        </w:trPr>
        <w:tc>
          <w:tcPr>
            <w:tcW w:w="8220" w:type="dxa"/>
          </w:tcPr>
          <w:p w14:paraId="26B0D730" w14:textId="77777777" w:rsidR="0041721D" w:rsidRPr="00286CF0" w:rsidRDefault="0041721D" w:rsidP="0026120C">
            <w:pPr>
              <w:pStyle w:val="Dokumentinfo"/>
            </w:pPr>
            <w:bookmarkStart w:id="0" w:name="LAN_Meetingon"/>
            <w:r>
              <w:t xml:space="preserve">LAMU-møde – </w:t>
            </w:r>
            <w:r w:rsidRPr="00286CF0">
              <w:t xml:space="preserve">Administrationscenter Aarhus BSS </w:t>
            </w:r>
          </w:p>
          <w:p w14:paraId="693C15B7" w14:textId="77777777" w:rsidR="0041721D" w:rsidRPr="00286CF0" w:rsidRDefault="00E307D5" w:rsidP="0026120C">
            <w:pPr>
              <w:pStyle w:val="Dokumentinfo"/>
            </w:pPr>
            <w:r w:rsidRPr="00286CF0">
              <w:t>Mødedato:</w:t>
            </w:r>
            <w:r w:rsidR="0041721D" w:rsidRPr="00286CF0">
              <w:t xml:space="preserve"> den </w:t>
            </w:r>
            <w:r w:rsidR="00554566">
              <w:t xml:space="preserve">28. </w:t>
            </w:r>
            <w:r w:rsidR="00533342" w:rsidRPr="00286CF0">
              <w:t>september</w:t>
            </w:r>
            <w:r w:rsidR="0041721D" w:rsidRPr="00286CF0">
              <w:t xml:space="preserve"> 2023 </w:t>
            </w:r>
            <w:r w:rsidR="00AB72B3" w:rsidRPr="00286CF0">
              <w:t xml:space="preserve">kl. </w:t>
            </w:r>
            <w:r w:rsidR="00286CF0" w:rsidRPr="00286CF0">
              <w:t>11.00</w:t>
            </w:r>
          </w:p>
          <w:p w14:paraId="411A000C" w14:textId="77777777" w:rsidR="0041721D" w:rsidRPr="00286CF0" w:rsidRDefault="0041721D" w:rsidP="0026120C">
            <w:pPr>
              <w:pStyle w:val="Dokumentinfo"/>
            </w:pPr>
            <w:r w:rsidRPr="00286CF0">
              <w:t xml:space="preserve">Lokale: 1447-214 </w:t>
            </w:r>
          </w:p>
          <w:p w14:paraId="1D809BC9" w14:textId="77777777" w:rsidR="0041721D" w:rsidRDefault="0041721D" w:rsidP="0026120C">
            <w:pPr>
              <w:pStyle w:val="Dokumentinfo"/>
            </w:pPr>
          </w:p>
          <w:p w14:paraId="69E5362C" w14:textId="77777777" w:rsidR="0041721D" w:rsidRDefault="0041721D" w:rsidP="0026120C">
            <w:pPr>
              <w:pStyle w:val="Dokumentinfo"/>
              <w:rPr>
                <w:b w:val="0"/>
                <w:bCs/>
              </w:rPr>
            </w:pPr>
            <w:r>
              <w:t xml:space="preserve">Deltagere: </w:t>
            </w:r>
            <w:r w:rsidRPr="0041721D">
              <w:rPr>
                <w:b w:val="0"/>
                <w:bCs/>
              </w:rPr>
              <w:t>Ledelsesrepræsentanter: Anne Bækby Johansen</w:t>
            </w:r>
            <w:r w:rsidR="00155A4C">
              <w:rPr>
                <w:b w:val="0"/>
                <w:bCs/>
              </w:rPr>
              <w:t xml:space="preserve"> (formand)</w:t>
            </w:r>
            <w:r w:rsidRPr="0041721D">
              <w:rPr>
                <w:b w:val="0"/>
                <w:bCs/>
              </w:rPr>
              <w:t>, Andreas Stilling Heuwinkel</w:t>
            </w:r>
            <w:r w:rsidR="008B033B">
              <w:rPr>
                <w:b w:val="0"/>
                <w:bCs/>
              </w:rPr>
              <w:t>.</w:t>
            </w:r>
          </w:p>
          <w:p w14:paraId="195C331E" w14:textId="77777777" w:rsidR="0041721D" w:rsidRDefault="0041721D" w:rsidP="0026120C">
            <w:pPr>
              <w:pStyle w:val="Dokumentinfo"/>
              <w:rPr>
                <w:b w:val="0"/>
                <w:bCs/>
              </w:rPr>
            </w:pPr>
            <w:r w:rsidRPr="0041721D">
              <w:rPr>
                <w:b w:val="0"/>
                <w:bCs/>
              </w:rPr>
              <w:t>Arbejdsmiljørepræsentanter:</w:t>
            </w:r>
            <w:r w:rsidR="007D146A" w:rsidRPr="0041721D">
              <w:rPr>
                <w:b w:val="0"/>
                <w:bCs/>
              </w:rPr>
              <w:t xml:space="preserve"> </w:t>
            </w:r>
            <w:r w:rsidRPr="0041721D">
              <w:rPr>
                <w:b w:val="0"/>
                <w:bCs/>
              </w:rPr>
              <w:t>Jeannette Guldborg Petersen, Lars Holger Ohlsen</w:t>
            </w:r>
            <w:r w:rsidR="007D146A">
              <w:rPr>
                <w:b w:val="0"/>
                <w:bCs/>
              </w:rPr>
              <w:t>.</w:t>
            </w:r>
          </w:p>
          <w:p w14:paraId="0121C66A" w14:textId="77777777" w:rsidR="00E307D5" w:rsidRDefault="00E307D5" w:rsidP="0026120C">
            <w:pPr>
              <w:pStyle w:val="Dokumentinfo"/>
            </w:pPr>
          </w:p>
          <w:p w14:paraId="07C5930C" w14:textId="77777777" w:rsidR="0041721D" w:rsidRPr="00286CF0" w:rsidRDefault="0041721D" w:rsidP="0026120C">
            <w:pPr>
              <w:pStyle w:val="Dokumentinfo"/>
              <w:rPr>
                <w:b w:val="0"/>
                <w:bCs/>
              </w:rPr>
            </w:pPr>
            <w:r w:rsidRPr="0041721D">
              <w:t>Afbud</w:t>
            </w:r>
            <w:r w:rsidRPr="00286CF0">
              <w:rPr>
                <w:b w:val="0"/>
                <w:bCs/>
              </w:rPr>
              <w:t xml:space="preserve">: </w:t>
            </w:r>
            <w:r w:rsidR="00533342" w:rsidRPr="00286CF0">
              <w:rPr>
                <w:b w:val="0"/>
                <w:bCs/>
              </w:rPr>
              <w:t>Anne Eliasson Sejrsen</w:t>
            </w:r>
            <w:r w:rsidR="00286CF0" w:rsidRPr="00286CF0">
              <w:rPr>
                <w:b w:val="0"/>
                <w:bCs/>
              </w:rPr>
              <w:t>, Peter Bachmann Vestergaard.</w:t>
            </w:r>
          </w:p>
          <w:p w14:paraId="41A6F23A" w14:textId="77777777" w:rsidR="0058271D" w:rsidRDefault="0058271D" w:rsidP="0026120C">
            <w:pPr>
              <w:pStyle w:val="Dokumentinfo"/>
              <w:rPr>
                <w:b w:val="0"/>
                <w:bCs/>
              </w:rPr>
            </w:pPr>
          </w:p>
          <w:p w14:paraId="3CA76942" w14:textId="77777777" w:rsidR="0026120C" w:rsidRPr="0041721D" w:rsidRDefault="0041721D" w:rsidP="0026120C">
            <w:pPr>
              <w:pStyle w:val="Dokumentinfo"/>
              <w:rPr>
                <w:b w:val="0"/>
                <w:bCs/>
              </w:rPr>
            </w:pPr>
            <w:r w:rsidRPr="0041721D">
              <w:t>Sekretær</w:t>
            </w:r>
            <w:r w:rsidRPr="0041721D">
              <w:rPr>
                <w:b w:val="0"/>
                <w:bCs/>
              </w:rPr>
              <w:t xml:space="preserve">: </w:t>
            </w:r>
            <w:bookmarkEnd w:id="0"/>
            <w:r w:rsidR="007D146A">
              <w:rPr>
                <w:b w:val="0"/>
                <w:bCs/>
              </w:rPr>
              <w:t>Louise Holk (HR)</w:t>
            </w:r>
          </w:p>
          <w:p w14:paraId="7D7DE463" w14:textId="77777777" w:rsidR="006C725C" w:rsidRPr="006C0297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84" w:type="dxa"/>
          </w:tcPr>
          <w:p w14:paraId="61AF9AE1" w14:textId="77777777" w:rsidR="00AB2E5C" w:rsidRDefault="00E0382F" w:rsidP="00456317">
            <w:pPr>
              <w:pStyle w:val="DokumentNavn"/>
            </w:pPr>
            <w:bookmarkStart w:id="1" w:name="LAN_Agenda"/>
            <w:r>
              <w:t>Dagsorden</w:t>
            </w:r>
            <w:bookmarkEnd w:id="1"/>
          </w:p>
        </w:tc>
      </w:tr>
    </w:tbl>
    <w:p w14:paraId="265E65D0" w14:textId="77777777" w:rsidR="007B61B3" w:rsidRDefault="007B61B3" w:rsidP="007B61B3"/>
    <w:p w14:paraId="0E74A6F8" w14:textId="77777777" w:rsidR="0041721D" w:rsidRPr="009352B1" w:rsidRDefault="0041721D" w:rsidP="007B61B3"/>
    <w:p w14:paraId="2C3639BC" w14:textId="77777777" w:rsidR="0041721D" w:rsidRPr="00AD2B61" w:rsidRDefault="0041721D" w:rsidP="0041721D">
      <w:pPr>
        <w:pStyle w:val="Listeafsnit"/>
        <w:numPr>
          <w:ilvl w:val="0"/>
          <w:numId w:val="17"/>
        </w:numPr>
        <w:rPr>
          <w:b/>
          <w:bCs/>
        </w:rPr>
      </w:pPr>
      <w:r w:rsidRPr="00AD2B61">
        <w:rPr>
          <w:b/>
          <w:bCs/>
        </w:rPr>
        <w:t xml:space="preserve">Godkendelse af dagsorden </w:t>
      </w:r>
    </w:p>
    <w:p w14:paraId="37519945" w14:textId="77777777" w:rsidR="00A974B8" w:rsidRDefault="00A974B8" w:rsidP="00A974B8">
      <w:pPr>
        <w:pStyle w:val="Listeafsnit"/>
      </w:pPr>
    </w:p>
    <w:p w14:paraId="5071B9D7" w14:textId="77777777" w:rsidR="00533342" w:rsidRDefault="00533342" w:rsidP="00403BAE">
      <w:pPr>
        <w:pStyle w:val="Listeafsnit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>Valg til arbejdsmiljøorganisationen 2024</w:t>
      </w:r>
      <w:r w:rsidR="000224FD">
        <w:rPr>
          <w:b/>
          <w:bCs/>
        </w:rPr>
        <w:t xml:space="preserve"> (</w:t>
      </w:r>
      <w:r w:rsidR="00027508">
        <w:rPr>
          <w:b/>
          <w:bCs/>
        </w:rPr>
        <w:t>15</w:t>
      </w:r>
      <w:r w:rsidR="000224FD">
        <w:rPr>
          <w:b/>
          <w:bCs/>
        </w:rPr>
        <w:t xml:space="preserve"> min)</w:t>
      </w:r>
    </w:p>
    <w:p w14:paraId="35F35BC7" w14:textId="77777777" w:rsidR="000224FD" w:rsidRDefault="000224FD" w:rsidP="000224FD">
      <w:pPr>
        <w:ind w:left="360"/>
      </w:pPr>
      <w:r>
        <w:t>Der skal afholdes valg til arbejdsmiljøorganisationen hvert 3. år. Den nuværende valgperiode udløber den 29.02.2024, og der skal derfor være valg til den nye funktionsperiode. Der</w:t>
      </w:r>
      <w:r w:rsidR="002C644A">
        <w:t xml:space="preserve"> </w:t>
      </w:r>
      <w:r>
        <w:t xml:space="preserve">henvises til vedlagte sagsfremstilling </w:t>
      </w:r>
    </w:p>
    <w:p w14:paraId="54149FA2" w14:textId="77777777" w:rsidR="005911BF" w:rsidRDefault="005911BF" w:rsidP="000224FD">
      <w:pPr>
        <w:ind w:left="360"/>
        <w:rPr>
          <w:i/>
          <w:iCs/>
        </w:rPr>
      </w:pPr>
    </w:p>
    <w:p w14:paraId="363CE87D" w14:textId="77777777" w:rsidR="000224FD" w:rsidRDefault="000224FD" w:rsidP="000224FD">
      <w:pPr>
        <w:ind w:left="360"/>
        <w:rPr>
          <w:i/>
          <w:iCs/>
        </w:rPr>
      </w:pPr>
      <w:r w:rsidRPr="000224FD">
        <w:rPr>
          <w:i/>
          <w:iCs/>
        </w:rPr>
        <w:t>Bilag 2.1. Sagsfremstilling til arbejdsmiljøorganisationsvalg 2024</w:t>
      </w:r>
      <w:r w:rsidR="002C644A">
        <w:rPr>
          <w:i/>
          <w:iCs/>
        </w:rPr>
        <w:t>.</w:t>
      </w:r>
    </w:p>
    <w:p w14:paraId="59AFC6B2" w14:textId="77777777" w:rsidR="000224FD" w:rsidRDefault="000224FD" w:rsidP="000224FD">
      <w:pPr>
        <w:ind w:left="360"/>
        <w:rPr>
          <w:i/>
          <w:iCs/>
        </w:rPr>
      </w:pPr>
      <w:r>
        <w:rPr>
          <w:i/>
          <w:iCs/>
        </w:rPr>
        <w:t xml:space="preserve">Bilag 2.2.: </w:t>
      </w:r>
      <w:r w:rsidR="002C644A">
        <w:rPr>
          <w:i/>
          <w:iCs/>
        </w:rPr>
        <w:t>Valget til AMO</w:t>
      </w:r>
      <w:r w:rsidR="00027508">
        <w:rPr>
          <w:i/>
          <w:iCs/>
        </w:rPr>
        <w:t xml:space="preserve">, </w:t>
      </w:r>
      <w:r w:rsidR="002C644A">
        <w:rPr>
          <w:i/>
          <w:iCs/>
        </w:rPr>
        <w:t>tidsplan.</w:t>
      </w:r>
    </w:p>
    <w:p w14:paraId="476678D9" w14:textId="77777777" w:rsidR="002C644A" w:rsidRDefault="000224FD" w:rsidP="002C644A">
      <w:pPr>
        <w:ind w:left="360"/>
        <w:rPr>
          <w:i/>
          <w:iCs/>
        </w:rPr>
      </w:pPr>
      <w:r>
        <w:rPr>
          <w:i/>
          <w:iCs/>
        </w:rPr>
        <w:t>Bilag 2.3.</w:t>
      </w:r>
      <w:r w:rsidR="002C644A">
        <w:rPr>
          <w:i/>
          <w:iCs/>
        </w:rPr>
        <w:t xml:space="preserve"> Opgaver for valgtovholder. </w:t>
      </w:r>
    </w:p>
    <w:p w14:paraId="41370309" w14:textId="77777777" w:rsidR="00533342" w:rsidRPr="00533342" w:rsidRDefault="00533342" w:rsidP="00533342">
      <w:pPr>
        <w:pStyle w:val="Listeafsnit"/>
        <w:rPr>
          <w:b/>
          <w:bCs/>
        </w:rPr>
      </w:pPr>
    </w:p>
    <w:p w14:paraId="767C40D0" w14:textId="77777777" w:rsidR="00535604" w:rsidRDefault="008B033B" w:rsidP="00535604">
      <w:pPr>
        <w:pStyle w:val="Listeafsnit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 xml:space="preserve">Information fra </w:t>
      </w:r>
      <w:r w:rsidR="00403BAE">
        <w:rPr>
          <w:b/>
          <w:bCs/>
        </w:rPr>
        <w:t>ledelsen</w:t>
      </w:r>
      <w:r w:rsidR="00403BAE" w:rsidRPr="00AD2B61">
        <w:rPr>
          <w:b/>
          <w:bCs/>
        </w:rPr>
        <w:t xml:space="preserve"> </w:t>
      </w:r>
      <w:r w:rsidR="0041721D" w:rsidRPr="00AD2B61">
        <w:rPr>
          <w:b/>
          <w:bCs/>
        </w:rPr>
        <w:t>v/Anne Bækby Johansen (</w:t>
      </w:r>
      <w:r w:rsidR="00482B9E">
        <w:rPr>
          <w:b/>
          <w:bCs/>
        </w:rPr>
        <w:t>1</w:t>
      </w:r>
      <w:r w:rsidR="00286CF0">
        <w:rPr>
          <w:b/>
          <w:bCs/>
        </w:rPr>
        <w:t>0</w:t>
      </w:r>
      <w:r w:rsidR="00482B9E">
        <w:rPr>
          <w:b/>
          <w:bCs/>
        </w:rPr>
        <w:t xml:space="preserve"> </w:t>
      </w:r>
      <w:r w:rsidR="0041721D" w:rsidRPr="00AD2B61">
        <w:rPr>
          <w:b/>
          <w:bCs/>
        </w:rPr>
        <w:t>min)</w:t>
      </w:r>
    </w:p>
    <w:p w14:paraId="0CA374C0" w14:textId="77777777" w:rsidR="00286CF0" w:rsidRPr="005911BF" w:rsidRDefault="00EB51B7" w:rsidP="00535604">
      <w:pPr>
        <w:pStyle w:val="Listeafsnit"/>
        <w:numPr>
          <w:ilvl w:val="1"/>
          <w:numId w:val="17"/>
        </w:numPr>
        <w:rPr>
          <w:u w:val="single"/>
        </w:rPr>
      </w:pPr>
      <w:r w:rsidRPr="005911BF">
        <w:rPr>
          <w:u w:val="single"/>
        </w:rPr>
        <w:t>Handleplan for l</w:t>
      </w:r>
      <w:r w:rsidR="00286CF0" w:rsidRPr="005911BF">
        <w:rPr>
          <w:u w:val="single"/>
        </w:rPr>
        <w:t>igestilling, diversitet og inklusion</w:t>
      </w:r>
    </w:p>
    <w:p w14:paraId="75C29595" w14:textId="2E177B17" w:rsidR="00286CF0" w:rsidRDefault="00095E73" w:rsidP="00C56A52">
      <w:pPr>
        <w:ind w:left="360"/>
      </w:pPr>
      <w:r>
        <w:t xml:space="preserve">Opfølgning på møde i LAMU den </w:t>
      </w:r>
      <w:r w:rsidR="00C56A52">
        <w:t>27. februar 2023</w:t>
      </w:r>
      <w:r>
        <w:t xml:space="preserve">, hvor LAMU blev opfordret til at overveje eventuelle input til </w:t>
      </w:r>
      <w:proofErr w:type="spellStart"/>
      <w:r>
        <w:t>LAMU’s</w:t>
      </w:r>
      <w:proofErr w:type="spellEnd"/>
      <w:r>
        <w:t xml:space="preserve"> involvering i og bidrag til området.</w:t>
      </w:r>
    </w:p>
    <w:p w14:paraId="066E622F" w14:textId="77777777" w:rsidR="00C56A52" w:rsidRPr="00C56A52" w:rsidRDefault="00C56A52" w:rsidP="00C56A52">
      <w:pPr>
        <w:pStyle w:val="Listeafsnit"/>
        <w:ind w:left="360"/>
        <w:rPr>
          <w:b/>
          <w:bCs/>
        </w:rPr>
      </w:pPr>
      <w:bookmarkStart w:id="2" w:name="_Hlk146102665"/>
      <w:bookmarkStart w:id="3" w:name="_Hlk146102958"/>
    </w:p>
    <w:p w14:paraId="0CB132FD" w14:textId="53372AB6" w:rsidR="00286CF0" w:rsidRDefault="00286CF0" w:rsidP="00403BAE">
      <w:pPr>
        <w:pStyle w:val="Listeafsnit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 xml:space="preserve">Opfølgning </w:t>
      </w:r>
      <w:r w:rsidR="00D32047">
        <w:rPr>
          <w:b/>
          <w:bCs/>
        </w:rPr>
        <w:t>på den</w:t>
      </w:r>
      <w:r>
        <w:rPr>
          <w:b/>
          <w:bCs/>
        </w:rPr>
        <w:t xml:space="preserve"> årlige arbejdsmiljødrøftelse (1</w:t>
      </w:r>
      <w:r w:rsidR="005911BF">
        <w:rPr>
          <w:b/>
          <w:bCs/>
        </w:rPr>
        <w:t>5</w:t>
      </w:r>
      <w:r w:rsidR="00D32047">
        <w:rPr>
          <w:b/>
          <w:bCs/>
        </w:rPr>
        <w:t xml:space="preserve"> min</w:t>
      </w:r>
      <w:r>
        <w:rPr>
          <w:b/>
          <w:bCs/>
        </w:rPr>
        <w:t>)</w:t>
      </w:r>
    </w:p>
    <w:p w14:paraId="04FDC6F1" w14:textId="77777777" w:rsidR="00286CF0" w:rsidRDefault="00D32047" w:rsidP="00286CF0">
      <w:pPr>
        <w:pStyle w:val="Listeafsnit"/>
        <w:ind w:left="360"/>
      </w:pPr>
      <w:bookmarkStart w:id="4" w:name="_Hlk146102625"/>
      <w:r>
        <w:t>Opfølgning på</w:t>
      </w:r>
      <w:r w:rsidR="00286CF0">
        <w:t xml:space="preserve"> </w:t>
      </w:r>
      <w:r w:rsidR="00EB51B7">
        <w:t xml:space="preserve">den </w:t>
      </w:r>
      <w:r w:rsidR="00286CF0">
        <w:t>årlige arbejdsmiljødrøftelse</w:t>
      </w:r>
      <w:r>
        <w:t xml:space="preserve">, herunder opfølgning på fokusområder i 2023, samt </w:t>
      </w:r>
      <w:r w:rsidR="00EB51B7">
        <w:t xml:space="preserve">drøftelse af </w:t>
      </w:r>
      <w:r w:rsidR="00286CF0">
        <w:t xml:space="preserve">kommende </w:t>
      </w:r>
      <w:r w:rsidR="00EB51B7">
        <w:t xml:space="preserve">års fokusområder. </w:t>
      </w:r>
      <w:r w:rsidR="00286CF0">
        <w:t xml:space="preserve"> </w:t>
      </w:r>
    </w:p>
    <w:p w14:paraId="16C5B36A" w14:textId="77777777" w:rsidR="00286CF0" w:rsidRDefault="00286CF0" w:rsidP="00286CF0">
      <w:pPr>
        <w:pStyle w:val="Listeafsnit"/>
        <w:ind w:left="360"/>
      </w:pPr>
    </w:p>
    <w:p w14:paraId="3980B543" w14:textId="77777777" w:rsidR="00286CF0" w:rsidRPr="00286CF0" w:rsidRDefault="00286CF0" w:rsidP="00286CF0">
      <w:pPr>
        <w:pStyle w:val="Listeafsnit"/>
        <w:ind w:left="360"/>
        <w:rPr>
          <w:i/>
          <w:iCs/>
        </w:rPr>
      </w:pPr>
      <w:r w:rsidRPr="00286CF0">
        <w:rPr>
          <w:i/>
          <w:iCs/>
        </w:rPr>
        <w:t xml:space="preserve">Bilag 4.1. Årlig arbejdsmiljødrøftelse 2023. </w:t>
      </w:r>
    </w:p>
    <w:bookmarkEnd w:id="2"/>
    <w:bookmarkEnd w:id="4"/>
    <w:p w14:paraId="19B69752" w14:textId="77777777" w:rsidR="00286CF0" w:rsidRDefault="00286CF0" w:rsidP="00286CF0">
      <w:pPr>
        <w:pStyle w:val="Listeafsnit"/>
        <w:ind w:left="360"/>
        <w:rPr>
          <w:b/>
          <w:bCs/>
        </w:rPr>
      </w:pPr>
    </w:p>
    <w:p w14:paraId="0CD7DF50" w14:textId="77777777" w:rsidR="00403BAE" w:rsidRPr="00AD2B61" w:rsidRDefault="00403BAE" w:rsidP="00403BAE">
      <w:pPr>
        <w:pStyle w:val="Listeafsnit"/>
        <w:numPr>
          <w:ilvl w:val="0"/>
          <w:numId w:val="17"/>
        </w:numPr>
        <w:rPr>
          <w:b/>
          <w:bCs/>
        </w:rPr>
      </w:pPr>
      <w:r w:rsidRPr="00AD2B61">
        <w:rPr>
          <w:b/>
          <w:bCs/>
        </w:rPr>
        <w:t>Gensidig orientering og emner fra arbejdsmiljøgrupperne (</w:t>
      </w:r>
      <w:r w:rsidR="00482B9E">
        <w:rPr>
          <w:b/>
          <w:bCs/>
        </w:rPr>
        <w:t>10</w:t>
      </w:r>
      <w:r w:rsidRPr="00AD2B61">
        <w:rPr>
          <w:b/>
          <w:bCs/>
        </w:rPr>
        <w:t xml:space="preserve"> min)</w:t>
      </w:r>
    </w:p>
    <w:p w14:paraId="509EAE38" w14:textId="77777777" w:rsidR="005911BF" w:rsidRPr="005911BF" w:rsidRDefault="005911BF" w:rsidP="00286CF0">
      <w:pPr>
        <w:pStyle w:val="Listeafsnit"/>
        <w:numPr>
          <w:ilvl w:val="1"/>
          <w:numId w:val="17"/>
        </w:numPr>
        <w:rPr>
          <w:u w:val="single"/>
        </w:rPr>
      </w:pPr>
      <w:r w:rsidRPr="005911BF">
        <w:rPr>
          <w:u w:val="single"/>
        </w:rPr>
        <w:t>B</w:t>
      </w:r>
      <w:r w:rsidR="00286CF0" w:rsidRPr="005911BF">
        <w:rPr>
          <w:u w:val="single"/>
        </w:rPr>
        <w:t xml:space="preserve">esøg fra </w:t>
      </w:r>
      <w:r>
        <w:rPr>
          <w:u w:val="single"/>
        </w:rPr>
        <w:t>A</w:t>
      </w:r>
      <w:r w:rsidR="00286CF0" w:rsidRPr="005911BF">
        <w:rPr>
          <w:u w:val="single"/>
        </w:rPr>
        <w:t xml:space="preserve">rbejdstilsynet </w:t>
      </w:r>
    </w:p>
    <w:p w14:paraId="728E6FFC" w14:textId="77777777" w:rsidR="00286CF0" w:rsidRDefault="005911BF" w:rsidP="00C56A52">
      <w:pPr>
        <w:ind w:left="360"/>
      </w:pPr>
      <w:r>
        <w:t xml:space="preserve">Orientering om besøg af Arbejdstilsynet </w:t>
      </w:r>
      <w:r w:rsidR="00286CF0">
        <w:t>den 1. og den 7. september 2023 på Fuglesangsallé.</w:t>
      </w:r>
      <w:r w:rsidR="00EB51B7">
        <w:t xml:space="preserve"> </w:t>
      </w:r>
    </w:p>
    <w:p w14:paraId="251F2F01" w14:textId="77777777" w:rsidR="00C56A52" w:rsidRDefault="00EB51B7" w:rsidP="00EB51B7">
      <w:pPr>
        <w:ind w:left="360" w:firstLine="360"/>
        <w:rPr>
          <w:i/>
          <w:iCs/>
        </w:rPr>
      </w:pPr>
      <w:r>
        <w:rPr>
          <w:i/>
          <w:iCs/>
        </w:rPr>
        <w:t xml:space="preserve"> </w:t>
      </w:r>
    </w:p>
    <w:p w14:paraId="5D6B07FD" w14:textId="55D9F1D4" w:rsidR="00286CF0" w:rsidRPr="00286CF0" w:rsidRDefault="00286CF0" w:rsidP="00C32B89">
      <w:pPr>
        <w:ind w:firstLine="360"/>
        <w:rPr>
          <w:i/>
          <w:iCs/>
        </w:rPr>
      </w:pPr>
      <w:r w:rsidRPr="00286CF0">
        <w:rPr>
          <w:i/>
          <w:iCs/>
        </w:rPr>
        <w:t xml:space="preserve">Bilag </w:t>
      </w:r>
      <w:r>
        <w:rPr>
          <w:i/>
          <w:iCs/>
        </w:rPr>
        <w:t>5</w:t>
      </w:r>
      <w:r w:rsidRPr="00286CF0">
        <w:rPr>
          <w:i/>
          <w:iCs/>
        </w:rPr>
        <w:t xml:space="preserve">.1.1. Arbejdstilsynets </w:t>
      </w:r>
      <w:r>
        <w:rPr>
          <w:i/>
          <w:iCs/>
        </w:rPr>
        <w:t>resultat af tilsynsbesøg</w:t>
      </w:r>
      <w:r w:rsidRPr="00286CF0">
        <w:rPr>
          <w:i/>
          <w:iCs/>
        </w:rPr>
        <w:t xml:space="preserve">. </w:t>
      </w:r>
    </w:p>
    <w:p w14:paraId="6E1E4F0C" w14:textId="77777777" w:rsidR="00286CF0" w:rsidRDefault="00286CF0" w:rsidP="00286CF0">
      <w:pPr>
        <w:pStyle w:val="Listeafsnit"/>
        <w:ind w:left="792"/>
      </w:pPr>
      <w:bookmarkStart w:id="5" w:name="_Hlk146102706"/>
    </w:p>
    <w:p w14:paraId="1BCB6CE8" w14:textId="77777777" w:rsidR="00286CF0" w:rsidRPr="005911BF" w:rsidRDefault="00286CF0" w:rsidP="00031A76">
      <w:pPr>
        <w:pStyle w:val="Listeafsnit"/>
        <w:numPr>
          <w:ilvl w:val="1"/>
          <w:numId w:val="17"/>
        </w:numPr>
        <w:rPr>
          <w:u w:val="single"/>
        </w:rPr>
      </w:pPr>
      <w:r w:rsidRPr="005911BF">
        <w:rPr>
          <w:u w:val="single"/>
        </w:rPr>
        <w:lastRenderedPageBreak/>
        <w:t xml:space="preserve">Interne AU-kurser for arbejdsmiljøorganisationen </w:t>
      </w:r>
    </w:p>
    <w:bookmarkEnd w:id="3"/>
    <w:bookmarkEnd w:id="5"/>
    <w:p w14:paraId="661DC956" w14:textId="77777777" w:rsidR="00482B9E" w:rsidRPr="00286CF0" w:rsidRDefault="00482B9E" w:rsidP="00286CF0">
      <w:pPr>
        <w:rPr>
          <w:color w:val="FF0000"/>
        </w:rPr>
      </w:pPr>
    </w:p>
    <w:p w14:paraId="1FC1C5E8" w14:textId="77777777" w:rsidR="00027508" w:rsidRPr="00AD2B61" w:rsidRDefault="00027508" w:rsidP="00027508">
      <w:pPr>
        <w:pStyle w:val="Listeafsnit"/>
        <w:numPr>
          <w:ilvl w:val="0"/>
          <w:numId w:val="17"/>
        </w:numPr>
        <w:rPr>
          <w:b/>
          <w:bCs/>
        </w:rPr>
      </w:pPr>
      <w:r w:rsidRPr="00AD2B61">
        <w:rPr>
          <w:b/>
          <w:bCs/>
        </w:rPr>
        <w:t xml:space="preserve">Orientering fra andre fora </w:t>
      </w:r>
    </w:p>
    <w:p w14:paraId="67D20AB4" w14:textId="77777777" w:rsidR="00027508" w:rsidRDefault="00027508" w:rsidP="00027508">
      <w:pPr>
        <w:ind w:left="360"/>
      </w:pPr>
      <w:r>
        <w:t xml:space="preserve">Information om bl.a. AAMU-møder og AAMU/ASU-fællesmøder kan læses på </w:t>
      </w:r>
      <w:hyperlink r:id="rId7" w:history="1">
        <w:r w:rsidRPr="008B033B">
          <w:rPr>
            <w:rStyle w:val="Hyperlink"/>
            <w:sz w:val="20"/>
          </w:rPr>
          <w:t>udvalgets hjemmeside</w:t>
        </w:r>
      </w:hyperlink>
      <w:r>
        <w:t>.</w:t>
      </w:r>
    </w:p>
    <w:p w14:paraId="7FF188C8" w14:textId="77777777" w:rsidR="00027508" w:rsidRDefault="00027508" w:rsidP="00027508">
      <w:pPr>
        <w:ind w:left="360"/>
      </w:pPr>
    </w:p>
    <w:p w14:paraId="70196859" w14:textId="77777777" w:rsidR="00554566" w:rsidRDefault="00554566" w:rsidP="0050721B">
      <w:pPr>
        <w:pStyle w:val="Listeafsnit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>Emner til skriftlig orientering</w:t>
      </w:r>
    </w:p>
    <w:p w14:paraId="19C51CBD" w14:textId="77777777" w:rsidR="00554566" w:rsidRDefault="00D32047" w:rsidP="00554566">
      <w:pPr>
        <w:pStyle w:val="Listeafsnit"/>
        <w:ind w:left="360"/>
      </w:pPr>
      <w:r>
        <w:t>(</w:t>
      </w:r>
      <w:r w:rsidR="00554566" w:rsidRPr="00554566">
        <w:t>Emnerne gennemgås ikke</w:t>
      </w:r>
      <w:r>
        <w:t xml:space="preserve"> på mødet, </w:t>
      </w:r>
      <w:r w:rsidR="00554566" w:rsidRPr="00554566">
        <w:t xml:space="preserve">men der er mulighed for at stille spørgsmål </w:t>
      </w:r>
      <w:r>
        <w:t>og komme med</w:t>
      </w:r>
      <w:r w:rsidR="00554566" w:rsidRPr="00554566">
        <w:t xml:space="preserve"> kommentarer.</w:t>
      </w:r>
      <w:r>
        <w:t>)</w:t>
      </w:r>
      <w:r w:rsidR="00554566" w:rsidRPr="00554566">
        <w:t xml:space="preserve"> </w:t>
      </w:r>
    </w:p>
    <w:p w14:paraId="39EC429F" w14:textId="77777777" w:rsidR="00554566" w:rsidRPr="00554566" w:rsidRDefault="00554566" w:rsidP="00554566">
      <w:pPr>
        <w:pStyle w:val="Listeafsnit"/>
        <w:ind w:left="360"/>
      </w:pPr>
    </w:p>
    <w:p w14:paraId="37C49DF0" w14:textId="77777777" w:rsidR="00E307D5" w:rsidRPr="005911BF" w:rsidRDefault="000224FD" w:rsidP="00554566">
      <w:pPr>
        <w:pStyle w:val="Listeafsnit"/>
        <w:numPr>
          <w:ilvl w:val="1"/>
          <w:numId w:val="17"/>
        </w:numPr>
        <w:rPr>
          <w:u w:val="single"/>
        </w:rPr>
      </w:pPr>
      <w:r w:rsidRPr="005911BF">
        <w:rPr>
          <w:u w:val="single"/>
        </w:rPr>
        <w:t>Ændring i a</w:t>
      </w:r>
      <w:r w:rsidR="0041721D" w:rsidRPr="005911BF">
        <w:rPr>
          <w:u w:val="single"/>
        </w:rPr>
        <w:t>rbejdsmiljøstatistik</w:t>
      </w:r>
      <w:r w:rsidR="007B28EE" w:rsidRPr="005911BF">
        <w:rPr>
          <w:u w:val="single"/>
        </w:rPr>
        <w:t xml:space="preserve"> </w:t>
      </w:r>
    </w:p>
    <w:p w14:paraId="0CEBC14E" w14:textId="77777777" w:rsidR="00554566" w:rsidRDefault="00554566" w:rsidP="00554566">
      <w:pPr>
        <w:pStyle w:val="Listeafsnit"/>
        <w:ind w:left="360"/>
      </w:pPr>
      <w:r w:rsidRPr="0082775C">
        <w:t xml:space="preserve">AU </w:t>
      </w:r>
      <w:r>
        <w:t xml:space="preserve">er </w:t>
      </w:r>
      <w:r w:rsidRPr="0082775C">
        <w:t xml:space="preserve">i gang med </w:t>
      </w:r>
      <w:r>
        <w:t>at lave</w:t>
      </w:r>
      <w:r w:rsidRPr="0082775C">
        <w:t xml:space="preserve"> en ny HR BI Kube</w:t>
      </w:r>
      <w:r>
        <w:t xml:space="preserve"> i 2023</w:t>
      </w:r>
      <w:r w:rsidRPr="0082775C">
        <w:t xml:space="preserve">. BI </w:t>
      </w:r>
      <w:r>
        <w:t>K</w:t>
      </w:r>
      <w:r w:rsidRPr="0082775C">
        <w:t>uben anvendes bl.a. til at udarbejde AU’s arbejdsmiljøstatistik</w:t>
      </w:r>
      <w:r>
        <w:t>ker</w:t>
      </w:r>
      <w:r w:rsidRPr="0082775C">
        <w:t>, og de</w:t>
      </w:r>
      <w:r>
        <w:t>t</w:t>
      </w:r>
      <w:r w:rsidRPr="0082775C">
        <w:t xml:space="preserve"> vil derfor ikke være</w:t>
      </w:r>
      <w:r>
        <w:t xml:space="preserve"> muligt at trække</w:t>
      </w:r>
      <w:r w:rsidRPr="0082775C">
        <w:t xml:space="preserve"> kvartalsvise rapporter </w:t>
      </w:r>
      <w:r>
        <w:t xml:space="preserve">ud af systemet </w:t>
      </w:r>
      <w:r w:rsidRPr="0082775C">
        <w:t xml:space="preserve">i 2023. </w:t>
      </w:r>
      <w:r>
        <w:t xml:space="preserve">Næste rapport vil være årsrapporten for 2023, som er tilgængelig i starten af 2024. Der påtænkes at lave et forsøg med en halvårsrapport for 2023, som dog vil have et væsentligt andet format end de nuværende rapporter. </w:t>
      </w:r>
    </w:p>
    <w:p w14:paraId="4B637AE4" w14:textId="77777777" w:rsidR="00554566" w:rsidRDefault="00554566" w:rsidP="00554566">
      <w:pPr>
        <w:pStyle w:val="Listeafsnit"/>
        <w:ind w:left="792"/>
        <w:rPr>
          <w:b/>
          <w:bCs/>
        </w:rPr>
      </w:pPr>
    </w:p>
    <w:p w14:paraId="426E6774" w14:textId="77777777" w:rsidR="00554566" w:rsidRPr="005911BF" w:rsidRDefault="00554566" w:rsidP="00554566">
      <w:pPr>
        <w:pStyle w:val="Listeafsnit"/>
        <w:numPr>
          <w:ilvl w:val="1"/>
          <w:numId w:val="17"/>
        </w:numPr>
        <w:rPr>
          <w:u w:val="single"/>
        </w:rPr>
      </w:pPr>
      <w:r w:rsidRPr="005911BF">
        <w:rPr>
          <w:u w:val="single"/>
        </w:rPr>
        <w:t>AU-temadag</w:t>
      </w:r>
    </w:p>
    <w:p w14:paraId="208392D4" w14:textId="77777777" w:rsidR="00554566" w:rsidRDefault="00554566" w:rsidP="00554566">
      <w:pPr>
        <w:ind w:left="360"/>
      </w:pPr>
      <w:r>
        <w:t>Næste AU-temadag om arbejdsmiljø afholdes den 22. april 2024. Mere information og mulighed for tilmelding følger, når det konkrete program for dagen foreligger.</w:t>
      </w:r>
    </w:p>
    <w:p w14:paraId="72A47FA4" w14:textId="77777777" w:rsidR="00554566" w:rsidRPr="00554566" w:rsidRDefault="00554566" w:rsidP="00554566">
      <w:pPr>
        <w:ind w:left="360"/>
        <w:rPr>
          <w:b/>
          <w:bCs/>
        </w:rPr>
      </w:pPr>
    </w:p>
    <w:p w14:paraId="2BC1B25C" w14:textId="77777777" w:rsidR="00554566" w:rsidRPr="005911BF" w:rsidRDefault="00554566" w:rsidP="00554566">
      <w:pPr>
        <w:pStyle w:val="Listeafsnit"/>
        <w:numPr>
          <w:ilvl w:val="1"/>
          <w:numId w:val="17"/>
        </w:numPr>
        <w:rPr>
          <w:u w:val="single"/>
        </w:rPr>
      </w:pPr>
      <w:r w:rsidRPr="005911BF">
        <w:rPr>
          <w:u w:val="single"/>
        </w:rPr>
        <w:t>AU Motion</w:t>
      </w:r>
    </w:p>
    <w:p w14:paraId="40E44FF5" w14:textId="77777777" w:rsidR="00554566" w:rsidRDefault="00554566" w:rsidP="00554566">
      <w:pPr>
        <w:ind w:left="360"/>
      </w:pPr>
      <w:r>
        <w:t xml:space="preserve">Kampagne for AU Motion, som er AU’s motionsforening, som giver ansatte adgang til motionscenter, holdtræning og andre faciliteter. Yderlige information på </w:t>
      </w:r>
      <w:hyperlink r:id="rId8" w:history="1">
        <w:r w:rsidRPr="00554566">
          <w:rPr>
            <w:rStyle w:val="Hyperlink"/>
            <w:sz w:val="20"/>
          </w:rPr>
          <w:t>www.motion.au.dk</w:t>
        </w:r>
      </w:hyperlink>
      <w:r>
        <w:t xml:space="preserve"> </w:t>
      </w:r>
    </w:p>
    <w:p w14:paraId="235C780C" w14:textId="77777777" w:rsidR="00C56A52" w:rsidRDefault="00C56A52" w:rsidP="00554566">
      <w:pPr>
        <w:ind w:left="360"/>
      </w:pPr>
    </w:p>
    <w:p w14:paraId="07C858D4" w14:textId="77777777" w:rsidR="00C56A52" w:rsidRPr="005911BF" w:rsidRDefault="00C56A52" w:rsidP="00C56A52">
      <w:pPr>
        <w:pStyle w:val="Listeafsnit"/>
        <w:numPr>
          <w:ilvl w:val="1"/>
          <w:numId w:val="17"/>
        </w:numPr>
        <w:rPr>
          <w:u w:val="single"/>
        </w:rPr>
      </w:pPr>
      <w:r w:rsidRPr="005911BF">
        <w:rPr>
          <w:u w:val="single"/>
        </w:rPr>
        <w:t>Nyt materiale vedr. stress på hjemmeside for stresshåndtering</w:t>
      </w:r>
    </w:p>
    <w:p w14:paraId="2C0477D6" w14:textId="77777777" w:rsidR="00C56A52" w:rsidRPr="005911BF" w:rsidRDefault="00C56A52" w:rsidP="00C56A52">
      <w:pPr>
        <w:ind w:left="360"/>
      </w:pPr>
      <w:r w:rsidRPr="005911BF">
        <w:t>Orie</w:t>
      </w:r>
      <w:r>
        <w:t>ntering om opdateret materiale på hjemmesiden for stresshåndtering</w:t>
      </w:r>
      <w:r w:rsidRPr="005911BF">
        <w:t xml:space="preserve">: </w:t>
      </w:r>
      <w:hyperlink r:id="rId9" w:history="1">
        <w:r w:rsidRPr="00C56A52">
          <w:rPr>
            <w:color w:val="003D73" w:themeColor="text2"/>
          </w:rPr>
          <w:t>https://medarbejdere.au.dk/administration/hr/arbejdsmiljoe/psykiskarbejdsmiljoe/stress</w:t>
        </w:r>
      </w:hyperlink>
      <w:r w:rsidRPr="00C56A52">
        <w:rPr>
          <w:color w:val="003D73" w:themeColor="text2"/>
        </w:rPr>
        <w:t xml:space="preserve"> </w:t>
      </w:r>
    </w:p>
    <w:p w14:paraId="427616C6" w14:textId="77777777" w:rsidR="00C56A52" w:rsidRPr="005911BF" w:rsidRDefault="00C56A52" w:rsidP="00C56A52">
      <w:pPr>
        <w:pStyle w:val="Listeafsnit"/>
        <w:ind w:left="360"/>
      </w:pPr>
    </w:p>
    <w:p w14:paraId="4C03918B" w14:textId="77777777" w:rsidR="00E51332" w:rsidRDefault="00E51332" w:rsidP="00BA0046">
      <w:pPr>
        <w:pStyle w:val="Listeafsnit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>Kommende møder</w:t>
      </w:r>
      <w:r w:rsidR="00286CF0">
        <w:rPr>
          <w:b/>
          <w:bCs/>
        </w:rPr>
        <w:t>/emner</w:t>
      </w:r>
      <w:r>
        <w:rPr>
          <w:b/>
          <w:bCs/>
        </w:rPr>
        <w:t xml:space="preserve"> </w:t>
      </w:r>
    </w:p>
    <w:p w14:paraId="3FF35D35" w14:textId="77777777" w:rsidR="00286CF0" w:rsidRPr="00286CF0" w:rsidRDefault="00286CF0" w:rsidP="00286CF0">
      <w:pPr>
        <w:pStyle w:val="Listeafsnit"/>
        <w:ind w:left="360"/>
      </w:pPr>
      <w:r w:rsidRPr="00286CF0">
        <w:t>Arbejdsmil</w:t>
      </w:r>
      <w:r>
        <w:t>jø</w:t>
      </w:r>
      <w:r w:rsidRPr="00286CF0">
        <w:t xml:space="preserve">organisationens rammer og roller. </w:t>
      </w:r>
    </w:p>
    <w:p w14:paraId="764BA0AE" w14:textId="77777777" w:rsidR="00E51332" w:rsidRPr="00E51332" w:rsidRDefault="00E51332" w:rsidP="00E51332">
      <w:pPr>
        <w:pStyle w:val="Listeafsnit"/>
      </w:pPr>
    </w:p>
    <w:p w14:paraId="4E6018AA" w14:textId="77777777" w:rsidR="00BA0046" w:rsidRPr="00AD2B61" w:rsidRDefault="0041721D" w:rsidP="00BA0046">
      <w:pPr>
        <w:pStyle w:val="Listeafsnit"/>
        <w:numPr>
          <w:ilvl w:val="0"/>
          <w:numId w:val="17"/>
        </w:numPr>
        <w:rPr>
          <w:b/>
          <w:bCs/>
        </w:rPr>
      </w:pPr>
      <w:r w:rsidRPr="00AD2B61">
        <w:rPr>
          <w:b/>
          <w:bCs/>
        </w:rPr>
        <w:t xml:space="preserve">Eventuelt </w:t>
      </w:r>
    </w:p>
    <w:sectPr w:rsidR="00BA0046" w:rsidRPr="00AD2B61" w:rsidSect="00E0382F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CC39B" w14:textId="77777777" w:rsidR="00166837" w:rsidRDefault="00166837">
      <w:r>
        <w:separator/>
      </w:r>
    </w:p>
  </w:endnote>
  <w:endnote w:type="continuationSeparator" w:id="0">
    <w:p w14:paraId="0FAE9CEF" w14:textId="77777777" w:rsidR="00166837" w:rsidRDefault="00166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E73321D-4E9F-473C-9E6A-98277498D76D}"/>
    <w:embedBold r:id="rId2" w:fontKey="{860D087D-F5A9-4C64-A0C8-259D28A757F8}"/>
    <w:embedItalic r:id="rId3" w:fontKey="{38F93631-9805-4BD4-808C-320D309DA3A0}"/>
    <w:embedBoldItalic r:id="rId4" w:fontKey="{8DBEEDB5-32A5-486C-B3A9-95D74B1FF1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A00F7465-68D4-4F8A-8EF2-9D61E001DC12}"/>
    <w:embedBold r:id="rId6" w:fontKey="{DE7BC1A4-1BFE-46A0-B479-94390DF8D25F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4336AC7-93EB-4D5F-8344-C7C0A4E993A6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8" w:fontKey="{68C16B84-1FD4-4FDE-AE02-93A3ED8A0A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3F6D818-C366-4158-A1BE-D0FB51A070C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18A766BD-17C8-4227-AFB8-89BB692DEA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9D9F976-81E2-417E-B576-AF47ABF688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B9924" w14:textId="1AA8D971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095E7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095E7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C32B89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DAE84" w14:textId="77777777" w:rsidR="0065394A" w:rsidRDefault="0065394A" w:rsidP="0065394A">
    <w:pPr>
      <w:ind w:right="360"/>
    </w:pPr>
  </w:p>
  <w:p w14:paraId="03ACB900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1D1B371" wp14:editId="14DDEC84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14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BBF33E" id="SecondaryLogoHide" o:spid="_x0000_s1026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" filled="f" stroked="f" strokeweight="2pt"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14:paraId="5C08439B" w14:textId="77777777" w:rsidTr="0071299B">
      <w:tc>
        <w:tcPr>
          <w:tcW w:w="2409" w:type="dxa"/>
        </w:tcPr>
        <w:p w14:paraId="1441ED93" w14:textId="77777777" w:rsidR="0065394A" w:rsidRPr="0041721D" w:rsidRDefault="0065394A" w:rsidP="0065394A">
          <w:pPr>
            <w:pStyle w:val="Template-Companyname"/>
            <w:rPr>
              <w:lang w:val="en-US"/>
            </w:rPr>
          </w:pPr>
          <w:bookmarkStart w:id="50" w:name="OFF_unitName"/>
          <w:r w:rsidRPr="0041721D">
            <w:rPr>
              <w:lang w:val="en-US"/>
            </w:rPr>
            <w:t>Aarhus BSS HR &amp; Ph.d.</w:t>
          </w:r>
          <w:bookmarkEnd w:id="50"/>
        </w:p>
        <w:p w14:paraId="4043D933" w14:textId="77777777" w:rsidR="0065394A" w:rsidRPr="009224E3" w:rsidRDefault="0065394A" w:rsidP="0065394A">
          <w:pPr>
            <w:pStyle w:val="Template-Address"/>
          </w:pPr>
          <w:bookmarkStart w:id="51" w:name="LAN_AU"/>
          <w:r>
            <w:t>Aarhus Universitet</w:t>
          </w:r>
          <w:bookmarkEnd w:id="51"/>
        </w:p>
        <w:p w14:paraId="05F0473B" w14:textId="77777777" w:rsidR="0065394A" w:rsidRPr="009224E3" w:rsidRDefault="0065394A" w:rsidP="0065394A">
          <w:pPr>
            <w:pStyle w:val="Template-Address"/>
          </w:pPr>
          <w:bookmarkStart w:id="52" w:name="OFF_addressComputed"/>
          <w:r>
            <w:t>Tåsingegade 1</w:t>
          </w:r>
          <w:r>
            <w:br/>
            <w:t>8000 Aarhus C</w:t>
          </w:r>
          <w:bookmarkEnd w:id="52"/>
        </w:p>
      </w:tc>
      <w:tc>
        <w:tcPr>
          <w:tcW w:w="2410" w:type="dxa"/>
        </w:tcPr>
        <w:p w14:paraId="6DE963C5" w14:textId="77777777"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53" w:name="LAN_Tel"/>
          <w:bookmarkStart w:id="54" w:name="OFF_Phone_HIF"/>
          <w:r>
            <w:t>Tlf.:</w:t>
          </w:r>
          <w:bookmarkEnd w:id="53"/>
          <w:r w:rsidRPr="009224E3">
            <w:t xml:space="preserve"> </w:t>
          </w:r>
          <w:bookmarkStart w:id="55" w:name="OFF_Phone"/>
          <w:r>
            <w:t>+45 8715 0000</w:t>
          </w:r>
          <w:bookmarkEnd w:id="55"/>
        </w:p>
        <w:p w14:paraId="2DA56564" w14:textId="77777777"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56" w:name="LAN_Fax"/>
          <w:bookmarkStart w:id="57" w:name="OFF_Fax_HIF"/>
          <w:bookmarkEnd w:id="54"/>
          <w:r>
            <w:rPr>
              <w:vanish/>
            </w:rPr>
            <w:t>Fax:</w:t>
          </w:r>
          <w:bookmarkEnd w:id="56"/>
          <w:r w:rsidRPr="009224E3">
            <w:rPr>
              <w:vanish/>
            </w:rPr>
            <w:t xml:space="preserve"> </w:t>
          </w:r>
          <w:bookmarkStart w:id="58" w:name="OFF_Fax"/>
          <w:bookmarkEnd w:id="58"/>
        </w:p>
        <w:p w14:paraId="3D2F8BAA" w14:textId="77777777" w:rsidR="0065394A" w:rsidRPr="0041721D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9" w:name="OFF_Email_HIF"/>
          <w:bookmarkEnd w:id="57"/>
          <w:r w:rsidRPr="0041721D">
            <w:rPr>
              <w:lang w:val="en-US"/>
            </w:rPr>
            <w:t xml:space="preserve">E-mail: </w:t>
          </w:r>
          <w:bookmarkStart w:id="60" w:name="OFF_Email"/>
          <w:r w:rsidRPr="0041721D">
            <w:rPr>
              <w:lang w:val="en-US"/>
            </w:rPr>
            <w:t>bss.hr@au.dk</w:t>
          </w:r>
          <w:bookmarkEnd w:id="60"/>
        </w:p>
        <w:p w14:paraId="640DC688" w14:textId="77777777" w:rsidR="0065394A" w:rsidRPr="009224E3" w:rsidRDefault="0065394A" w:rsidP="0065394A">
          <w:pPr>
            <w:pStyle w:val="Template-Address"/>
            <w:jc w:val="right"/>
          </w:pPr>
          <w:bookmarkStart w:id="61" w:name="OFF_wwwComputed_HIF"/>
          <w:bookmarkEnd w:id="59"/>
          <w:r>
            <w:t xml:space="preserve">Web: </w:t>
          </w:r>
          <w:bookmarkStart w:id="62" w:name="OFF_wwwComputed"/>
          <w:r>
            <w:t>bss.au.dk</w:t>
          </w:r>
          <w:bookmarkEnd w:id="61"/>
          <w:bookmarkEnd w:id="62"/>
        </w:p>
      </w:tc>
      <w:tc>
        <w:tcPr>
          <w:tcW w:w="4820" w:type="dxa"/>
        </w:tcPr>
        <w:p w14:paraId="7F863E12" w14:textId="77777777"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63" w:name="IMG_Secondary"/>
          <w:r>
            <w:drawing>
              <wp:inline distT="0" distB="0" distL="0" distR="0" wp14:anchorId="20C73E2D" wp14:editId="16A8FCFF">
                <wp:extent cx="2340317" cy="360000"/>
                <wp:effectExtent l="0" t="0" r="0" b="0"/>
                <wp:docPr id="1270622632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0622632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2340317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3"/>
        </w:p>
      </w:tc>
    </w:tr>
  </w:tbl>
  <w:p w14:paraId="44166FF1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B8A40" w14:textId="77777777" w:rsidR="00166837" w:rsidRDefault="00166837">
      <w:r>
        <w:separator/>
      </w:r>
    </w:p>
  </w:footnote>
  <w:footnote w:type="continuationSeparator" w:id="0">
    <w:p w14:paraId="145E094B" w14:textId="77777777" w:rsidR="00166837" w:rsidRDefault="00166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3E7B1" w14:textId="77777777"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19B91052" wp14:editId="6BB3EA56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FE8266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91052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6BFE8266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031C932" wp14:editId="410068FE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2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188DC" w14:textId="77777777" w:rsidR="00454C95" w:rsidRPr="0041721D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6" w:name="OFF_logo1AComputed_1"/>
                          <w:bookmarkStart w:id="7" w:name="OFF_logo1AComputed_1_HIF"/>
                          <w:r w:rsidRPr="0041721D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6"/>
                        </w:p>
                        <w:p w14:paraId="113C532A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8" w:name="OFF_logo2AComputed_1"/>
                          <w:bookmarkStart w:id="9" w:name="OFF_logo2AComputed_1_HIF"/>
                          <w:bookmarkEnd w:id="7"/>
                          <w:r>
                            <w:t>Aarhus Universitet</w:t>
                          </w:r>
                          <w:bookmarkEnd w:id="8"/>
                        </w:p>
                        <w:bookmarkEnd w:id="9"/>
                        <w:p w14:paraId="524F33AB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31C932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" filled="f" stroked="f">
              <v:textbox inset="0,0,0,0">
                <w:txbxContent>
                  <w:p w14:paraId="539188DC" w14:textId="77777777" w:rsidR="00454C95" w:rsidRPr="0041721D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0" w:name="OFF_logo1AComputed_1"/>
                    <w:bookmarkStart w:id="11" w:name="OFF_logo1AComputed_1_HIF"/>
                    <w:r w:rsidRPr="0041721D">
                      <w:rPr>
                        <w:lang w:val="en-US"/>
                      </w:rPr>
                      <w:t>School of Business and Social Sciences</w:t>
                    </w:r>
                    <w:bookmarkEnd w:id="10"/>
                  </w:p>
                  <w:p w14:paraId="113C532A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2" w:name="OFF_logo2AComputed_1"/>
                    <w:bookmarkStart w:id="13" w:name="OFF_logo2AComputed_1_HIF"/>
                    <w:bookmarkEnd w:id="11"/>
                    <w:r>
                      <w:t>Aarhus Universitet</w:t>
                    </w:r>
                    <w:bookmarkEnd w:id="12"/>
                  </w:p>
                  <w:bookmarkEnd w:id="13"/>
                  <w:p w14:paraId="524F33AB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3CC4FEF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C8AC6B" wp14:editId="788B5E0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5A35EF5" wp14:editId="377E8ED5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41E925" w14:textId="77777777"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14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4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095E7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095E7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169A1DFD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56FFD890" wp14:editId="3023FDAE">
                                <wp:extent cx="352425" cy="152400"/>
                                <wp:effectExtent l="0" t="0" r="0" b="0"/>
                                <wp:docPr id="5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A35EF5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741E925" w14:textId="77777777"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5" w:name="LAN_Page_2"/>
                    <w:r>
                      <w:rPr>
                        <w:rStyle w:val="Sidetal"/>
                      </w:rPr>
                      <w:t>Side</w:t>
                    </w:r>
                    <w:bookmarkEnd w:id="15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095E7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095E7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169A1DFD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56FFD890" wp14:editId="3023FDAE">
                          <wp:extent cx="352425" cy="152400"/>
                          <wp:effectExtent l="0" t="0" r="0" b="0"/>
                          <wp:docPr id="5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EFAB5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D3A5334" wp14:editId="1196B2DB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7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6C90A7" w14:textId="77777777" w:rsidR="00454C95" w:rsidRPr="0041721D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6" w:name="OFF_logo1AComputed"/>
                          <w:bookmarkStart w:id="17" w:name="OFF_logo1AComputed_HIF"/>
                          <w:r w:rsidRPr="0041721D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6"/>
                        </w:p>
                        <w:p w14:paraId="5BF61455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8" w:name="OFF_logo2AComputed"/>
                          <w:bookmarkStart w:id="19" w:name="OFF_logo2AComputed_HIF"/>
                          <w:bookmarkEnd w:id="17"/>
                          <w:r>
                            <w:t>Aarhus Universitet</w:t>
                          </w:r>
                          <w:bookmarkEnd w:id="18"/>
                        </w:p>
                        <w:bookmarkEnd w:id="19"/>
                        <w:p w14:paraId="0A76ED87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3A533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2C6C90A7" w14:textId="77777777" w:rsidR="00454C95" w:rsidRPr="0041721D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20" w:name="OFF_logo1AComputed"/>
                    <w:bookmarkStart w:id="21" w:name="OFF_logo1AComputed_HIF"/>
                    <w:r w:rsidRPr="0041721D">
                      <w:rPr>
                        <w:lang w:val="en-US"/>
                      </w:rPr>
                      <w:t>School of Business and Social Sciences</w:t>
                    </w:r>
                    <w:bookmarkEnd w:id="20"/>
                  </w:p>
                  <w:p w14:paraId="5BF61455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22" w:name="OFF_logo2AComputed"/>
                    <w:bookmarkStart w:id="23" w:name="OFF_logo2AComputed_HIF"/>
                    <w:bookmarkEnd w:id="21"/>
                    <w:r>
                      <w:t>Aarhus Universitet</w:t>
                    </w:r>
                    <w:bookmarkEnd w:id="22"/>
                  </w:p>
                  <w:bookmarkEnd w:id="23"/>
                  <w:p w14:paraId="0A76ED87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8B4AF58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D58418A" wp14:editId="1DD73E00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8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DF9722" id="SecondaryLogoHide" o:spid="_x0000_s1026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" filled="f" stroked="f" strokeweight="2pt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65724AEF" wp14:editId="6CB190DB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9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F1F1E6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724AEF" id="BomærkeHide" o:spid="_x0000_s1030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VDftZ/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32F1F1E6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730F202F" wp14:editId="2652AA6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0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C5F1617" wp14:editId="76DF5BCD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101088" w14:textId="77777777" w:rsidR="00307E90" w:rsidRDefault="00307E90" w:rsidP="003F33BA">
                          <w:pPr>
                            <w:pStyle w:val="Template-Afdeling"/>
                          </w:pPr>
                          <w:bookmarkStart w:id="24" w:name="USR_Name"/>
                          <w:r>
                            <w:t>Louise Holk</w:t>
                          </w:r>
                          <w:bookmarkStart w:id="25" w:name="USR_Name_HIF"/>
                          <w:bookmarkEnd w:id="24"/>
                        </w:p>
                        <w:bookmarkEnd w:id="25"/>
                        <w:p w14:paraId="33572ADE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32144B0F" w14:textId="77777777" w:rsidR="00AC6376" w:rsidRDefault="00AC6376" w:rsidP="00307E90">
                          <w:pPr>
                            <w:pStyle w:val="Template"/>
                          </w:pPr>
                          <w:bookmarkStart w:id="26" w:name="USR_Title"/>
                          <w:r>
                            <w:t>HR-partner</w:t>
                          </w:r>
                          <w:bookmarkStart w:id="27" w:name="USR_Title_HIF"/>
                          <w:bookmarkEnd w:id="26"/>
                        </w:p>
                        <w:bookmarkEnd w:id="27"/>
                        <w:p w14:paraId="4F905212" w14:textId="77777777" w:rsidR="00AC6376" w:rsidRDefault="00AC6376" w:rsidP="00307E90">
                          <w:pPr>
                            <w:pStyle w:val="Template"/>
                          </w:pPr>
                        </w:p>
                        <w:p w14:paraId="6EA94B49" w14:textId="77777777" w:rsidR="00307E90" w:rsidRPr="00307E90" w:rsidRDefault="0001310D" w:rsidP="00307E90">
                          <w:pPr>
                            <w:pStyle w:val="Template"/>
                          </w:pPr>
                          <w:bookmarkStart w:id="28" w:name="LAN_Date"/>
                          <w:r>
                            <w:t>Dato</w:t>
                          </w:r>
                          <w:bookmarkEnd w:id="28"/>
                          <w:r w:rsidR="00BC6E27">
                            <w:t xml:space="preserve">: </w:t>
                          </w:r>
                          <w:bookmarkStart w:id="29" w:name="Date_DateCustomA"/>
                          <w:r w:rsidR="00286CF0">
                            <w:t>21</w:t>
                          </w:r>
                          <w:r w:rsidR="00533342">
                            <w:t>.</w:t>
                          </w:r>
                          <w:r>
                            <w:t xml:space="preserve"> </w:t>
                          </w:r>
                          <w:r w:rsidR="00533342">
                            <w:t xml:space="preserve">september </w:t>
                          </w:r>
                          <w:r>
                            <w:t>2023</w:t>
                          </w:r>
                          <w:bookmarkEnd w:id="29"/>
                        </w:p>
                        <w:p w14:paraId="6FBA2C0C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0" w:name="LAN_Sagsnr"/>
                          <w:bookmarkStart w:id="31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0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32" w:name="FLD_Sagsnummer"/>
                          <w:bookmarkEnd w:id="32"/>
                        </w:p>
                        <w:p w14:paraId="5438C45D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3" w:name="LAN_Ref"/>
                          <w:bookmarkStart w:id="34" w:name="FLD_Reference_HIF"/>
                          <w:bookmarkEnd w:id="31"/>
                          <w:r>
                            <w:rPr>
                              <w:vanish/>
                            </w:rPr>
                            <w:t>Ref</w:t>
                          </w:r>
                          <w:bookmarkEnd w:id="33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35" w:name="FLD_Reference"/>
                          <w:bookmarkEnd w:id="35"/>
                        </w:p>
                        <w:bookmarkEnd w:id="34"/>
                        <w:p w14:paraId="20D2154E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6FC7CF3B" wp14:editId="5F65EE29">
                                <wp:extent cx="352425" cy="152400"/>
                                <wp:effectExtent l="0" t="0" r="0" b="0"/>
                                <wp:docPr id="12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880BEE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1C3E84F3" w14:textId="77777777"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6" w:name="LAN_Page"/>
                          <w:r>
                            <w:t>Side</w:t>
                          </w:r>
                          <w:bookmarkEnd w:id="36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95E7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95E73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5F1617" id="Text Box 4" o:spid="_x0000_s1031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BdXDJP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70101088" w14:textId="77777777" w:rsidR="00307E90" w:rsidRDefault="00307E90" w:rsidP="003F33BA">
                    <w:pPr>
                      <w:pStyle w:val="Template-Afdeling"/>
                    </w:pPr>
                    <w:bookmarkStart w:id="37" w:name="USR_Name"/>
                    <w:r>
                      <w:t>Louise Holk</w:t>
                    </w:r>
                    <w:bookmarkStart w:id="38" w:name="USR_Name_HIF"/>
                    <w:bookmarkEnd w:id="37"/>
                  </w:p>
                  <w:bookmarkEnd w:id="38"/>
                  <w:p w14:paraId="33572ADE" w14:textId="77777777" w:rsidR="00307E90" w:rsidRDefault="00307E90" w:rsidP="00307E90">
                    <w:pPr>
                      <w:pStyle w:val="Template"/>
                    </w:pPr>
                  </w:p>
                  <w:p w14:paraId="32144B0F" w14:textId="77777777" w:rsidR="00AC6376" w:rsidRDefault="00AC6376" w:rsidP="00307E90">
                    <w:pPr>
                      <w:pStyle w:val="Template"/>
                    </w:pPr>
                    <w:bookmarkStart w:id="39" w:name="USR_Title"/>
                    <w:r>
                      <w:t>HR-partner</w:t>
                    </w:r>
                    <w:bookmarkStart w:id="40" w:name="USR_Title_HIF"/>
                    <w:bookmarkEnd w:id="39"/>
                  </w:p>
                  <w:bookmarkEnd w:id="40"/>
                  <w:p w14:paraId="4F905212" w14:textId="77777777" w:rsidR="00AC6376" w:rsidRDefault="00AC6376" w:rsidP="00307E90">
                    <w:pPr>
                      <w:pStyle w:val="Template"/>
                    </w:pPr>
                  </w:p>
                  <w:p w14:paraId="6EA94B49" w14:textId="77777777" w:rsidR="00307E90" w:rsidRPr="00307E90" w:rsidRDefault="0001310D" w:rsidP="00307E90">
                    <w:pPr>
                      <w:pStyle w:val="Template"/>
                    </w:pPr>
                    <w:bookmarkStart w:id="41" w:name="LAN_Date"/>
                    <w:r>
                      <w:t>Dato</w:t>
                    </w:r>
                    <w:bookmarkEnd w:id="41"/>
                    <w:r w:rsidR="00BC6E27">
                      <w:t xml:space="preserve">: </w:t>
                    </w:r>
                    <w:bookmarkStart w:id="42" w:name="Date_DateCustomA"/>
                    <w:r w:rsidR="00286CF0">
                      <w:t>21</w:t>
                    </w:r>
                    <w:r w:rsidR="00533342">
                      <w:t>.</w:t>
                    </w:r>
                    <w:r>
                      <w:t xml:space="preserve"> </w:t>
                    </w:r>
                    <w:r w:rsidR="00533342">
                      <w:t xml:space="preserve">september </w:t>
                    </w:r>
                    <w:r>
                      <w:t>2023</w:t>
                    </w:r>
                    <w:bookmarkEnd w:id="42"/>
                  </w:p>
                  <w:p w14:paraId="6FBA2C0C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43" w:name="LAN_Sagsnr"/>
                    <w:bookmarkStart w:id="44" w:name="FLD_Sagsnummer_HIF"/>
                    <w:r>
                      <w:rPr>
                        <w:vanish/>
                      </w:rPr>
                      <w:t>Sags nr</w:t>
                    </w:r>
                    <w:bookmarkEnd w:id="43"/>
                    <w:r w:rsidR="00307E90">
                      <w:rPr>
                        <w:vanish/>
                      </w:rPr>
                      <w:t xml:space="preserve">.: </w:t>
                    </w:r>
                    <w:bookmarkStart w:id="45" w:name="FLD_Sagsnummer"/>
                    <w:bookmarkEnd w:id="45"/>
                  </w:p>
                  <w:p w14:paraId="5438C45D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46" w:name="LAN_Ref"/>
                    <w:bookmarkStart w:id="47" w:name="FLD_Reference_HIF"/>
                    <w:bookmarkEnd w:id="44"/>
                    <w:r>
                      <w:rPr>
                        <w:vanish/>
                      </w:rPr>
                      <w:t>Ref</w:t>
                    </w:r>
                    <w:bookmarkEnd w:id="46"/>
                    <w:r w:rsidR="00307E90">
                      <w:rPr>
                        <w:vanish/>
                      </w:rPr>
                      <w:t xml:space="preserve">: </w:t>
                    </w:r>
                    <w:bookmarkStart w:id="48" w:name="FLD_Reference"/>
                    <w:bookmarkEnd w:id="48"/>
                  </w:p>
                  <w:bookmarkEnd w:id="47"/>
                  <w:p w14:paraId="20D2154E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6FC7CF3B" wp14:editId="5F65EE29">
                          <wp:extent cx="352425" cy="152400"/>
                          <wp:effectExtent l="0" t="0" r="0" b="0"/>
                          <wp:docPr id="12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6880BEE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1C3E84F3" w14:textId="77777777"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9" w:name="LAN_Page"/>
                    <w:r>
                      <w:t>Side</w:t>
                    </w:r>
                    <w:bookmarkEnd w:id="49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95E7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95E73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F142E59"/>
    <w:multiLevelType w:val="hybridMultilevel"/>
    <w:tmpl w:val="C54CA730"/>
    <w:lvl w:ilvl="0" w:tplc="0406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27E66931"/>
    <w:multiLevelType w:val="multilevel"/>
    <w:tmpl w:val="A29CAA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2EBF070D"/>
    <w:multiLevelType w:val="hybridMultilevel"/>
    <w:tmpl w:val="E6E8EF1C"/>
    <w:lvl w:ilvl="0" w:tplc="156E93F0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3C7B0A74"/>
    <w:multiLevelType w:val="hybridMultilevel"/>
    <w:tmpl w:val="767CD4B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FD2025"/>
    <w:multiLevelType w:val="hybridMultilevel"/>
    <w:tmpl w:val="5466591E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605D3"/>
    <w:multiLevelType w:val="multilevel"/>
    <w:tmpl w:val="123603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2" w15:restartNumberingAfterBreak="0">
    <w:nsid w:val="7474463C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42438213">
    <w:abstractNumId w:val="10"/>
  </w:num>
  <w:num w:numId="2" w16cid:durableId="956984449">
    <w:abstractNumId w:val="19"/>
  </w:num>
  <w:num w:numId="3" w16cid:durableId="1895847717">
    <w:abstractNumId w:val="9"/>
  </w:num>
  <w:num w:numId="4" w16cid:durableId="1832407254">
    <w:abstractNumId w:val="15"/>
  </w:num>
  <w:num w:numId="5" w16cid:durableId="784158531">
    <w:abstractNumId w:val="11"/>
  </w:num>
  <w:num w:numId="6" w16cid:durableId="1903363900">
    <w:abstractNumId w:val="7"/>
  </w:num>
  <w:num w:numId="7" w16cid:durableId="1787968152">
    <w:abstractNumId w:val="6"/>
  </w:num>
  <w:num w:numId="8" w16cid:durableId="909729792">
    <w:abstractNumId w:val="5"/>
  </w:num>
  <w:num w:numId="9" w16cid:durableId="1438672665">
    <w:abstractNumId w:val="4"/>
  </w:num>
  <w:num w:numId="10" w16cid:durableId="1419060186">
    <w:abstractNumId w:val="14"/>
  </w:num>
  <w:num w:numId="11" w16cid:durableId="1809472430">
    <w:abstractNumId w:val="3"/>
  </w:num>
  <w:num w:numId="12" w16cid:durableId="189413299">
    <w:abstractNumId w:val="2"/>
  </w:num>
  <w:num w:numId="13" w16cid:durableId="193931803">
    <w:abstractNumId w:val="1"/>
  </w:num>
  <w:num w:numId="14" w16cid:durableId="639261195">
    <w:abstractNumId w:val="0"/>
  </w:num>
  <w:num w:numId="15" w16cid:durableId="909536518">
    <w:abstractNumId w:val="20"/>
  </w:num>
  <w:num w:numId="16" w16cid:durableId="541138382">
    <w:abstractNumId w:val="21"/>
  </w:num>
  <w:num w:numId="17" w16cid:durableId="208929179">
    <w:abstractNumId w:val="22"/>
  </w:num>
  <w:num w:numId="18" w16cid:durableId="587619322">
    <w:abstractNumId w:val="13"/>
  </w:num>
  <w:num w:numId="19" w16cid:durableId="1591038084">
    <w:abstractNumId w:val="16"/>
  </w:num>
  <w:num w:numId="20" w16cid:durableId="2043095319">
    <w:abstractNumId w:val="18"/>
  </w:num>
  <w:num w:numId="21" w16cid:durableId="1084180900">
    <w:abstractNumId w:val="17"/>
  </w:num>
  <w:num w:numId="22" w16cid:durableId="1413696967">
    <w:abstractNumId w:val="8"/>
  </w:num>
  <w:num w:numId="23" w16cid:durableId="1540771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328E"/>
    <w:rsid w:val="00003B6C"/>
    <w:rsid w:val="00004AD4"/>
    <w:rsid w:val="0000503A"/>
    <w:rsid w:val="00005757"/>
    <w:rsid w:val="0000678A"/>
    <w:rsid w:val="00006E21"/>
    <w:rsid w:val="0001310D"/>
    <w:rsid w:val="000224FD"/>
    <w:rsid w:val="00027508"/>
    <w:rsid w:val="0003149C"/>
    <w:rsid w:val="00031A76"/>
    <w:rsid w:val="00034A55"/>
    <w:rsid w:val="00036650"/>
    <w:rsid w:val="000409C8"/>
    <w:rsid w:val="00044C21"/>
    <w:rsid w:val="000457DC"/>
    <w:rsid w:val="00051A09"/>
    <w:rsid w:val="00052ED2"/>
    <w:rsid w:val="00065902"/>
    <w:rsid w:val="00073722"/>
    <w:rsid w:val="000827B1"/>
    <w:rsid w:val="00087773"/>
    <w:rsid w:val="00094D54"/>
    <w:rsid w:val="00095291"/>
    <w:rsid w:val="00095E73"/>
    <w:rsid w:val="00097433"/>
    <w:rsid w:val="000D1B50"/>
    <w:rsid w:val="0011283F"/>
    <w:rsid w:val="00121578"/>
    <w:rsid w:val="00153477"/>
    <w:rsid w:val="00154F00"/>
    <w:rsid w:val="00155A4C"/>
    <w:rsid w:val="00163EFC"/>
    <w:rsid w:val="00166837"/>
    <w:rsid w:val="00174751"/>
    <w:rsid w:val="00181456"/>
    <w:rsid w:val="0018593B"/>
    <w:rsid w:val="0019232A"/>
    <w:rsid w:val="00192812"/>
    <w:rsid w:val="0019791E"/>
    <w:rsid w:val="001A7352"/>
    <w:rsid w:val="001C027B"/>
    <w:rsid w:val="001C1BB2"/>
    <w:rsid w:val="001D1259"/>
    <w:rsid w:val="001F4405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86CF0"/>
    <w:rsid w:val="002A1C39"/>
    <w:rsid w:val="002A4418"/>
    <w:rsid w:val="002B1765"/>
    <w:rsid w:val="002B23F4"/>
    <w:rsid w:val="002C644A"/>
    <w:rsid w:val="002E07F2"/>
    <w:rsid w:val="002E326D"/>
    <w:rsid w:val="002E6EB1"/>
    <w:rsid w:val="002F0673"/>
    <w:rsid w:val="002F3CAB"/>
    <w:rsid w:val="002F6A87"/>
    <w:rsid w:val="00307472"/>
    <w:rsid w:val="00307E90"/>
    <w:rsid w:val="00315669"/>
    <w:rsid w:val="00316E22"/>
    <w:rsid w:val="00333BC8"/>
    <w:rsid w:val="00356669"/>
    <w:rsid w:val="00377070"/>
    <w:rsid w:val="00394ADB"/>
    <w:rsid w:val="00395BF2"/>
    <w:rsid w:val="003A022B"/>
    <w:rsid w:val="003B0624"/>
    <w:rsid w:val="003B7BF5"/>
    <w:rsid w:val="003C218C"/>
    <w:rsid w:val="003D4BD9"/>
    <w:rsid w:val="003E6170"/>
    <w:rsid w:val="003F2192"/>
    <w:rsid w:val="003F33BA"/>
    <w:rsid w:val="00403BAE"/>
    <w:rsid w:val="004143CC"/>
    <w:rsid w:val="0041721D"/>
    <w:rsid w:val="00430307"/>
    <w:rsid w:val="00436C7A"/>
    <w:rsid w:val="00443D5B"/>
    <w:rsid w:val="00443F7C"/>
    <w:rsid w:val="00452010"/>
    <w:rsid w:val="004537EF"/>
    <w:rsid w:val="00454C95"/>
    <w:rsid w:val="00456317"/>
    <w:rsid w:val="0047133F"/>
    <w:rsid w:val="0047316E"/>
    <w:rsid w:val="00482B9E"/>
    <w:rsid w:val="00483670"/>
    <w:rsid w:val="0048474D"/>
    <w:rsid w:val="0048777D"/>
    <w:rsid w:val="0049608B"/>
    <w:rsid w:val="004A24AE"/>
    <w:rsid w:val="004A66E6"/>
    <w:rsid w:val="004B06E9"/>
    <w:rsid w:val="004C208C"/>
    <w:rsid w:val="004C436A"/>
    <w:rsid w:val="004D034A"/>
    <w:rsid w:val="004D1126"/>
    <w:rsid w:val="004F4341"/>
    <w:rsid w:val="004F7B82"/>
    <w:rsid w:val="00504494"/>
    <w:rsid w:val="0050605B"/>
    <w:rsid w:val="0050721B"/>
    <w:rsid w:val="00507AF4"/>
    <w:rsid w:val="00512129"/>
    <w:rsid w:val="00523163"/>
    <w:rsid w:val="00524DD1"/>
    <w:rsid w:val="00533342"/>
    <w:rsid w:val="00535604"/>
    <w:rsid w:val="005367B9"/>
    <w:rsid w:val="005429D6"/>
    <w:rsid w:val="00547ACA"/>
    <w:rsid w:val="00554566"/>
    <w:rsid w:val="00554EE2"/>
    <w:rsid w:val="005555F7"/>
    <w:rsid w:val="005802EE"/>
    <w:rsid w:val="0058271D"/>
    <w:rsid w:val="00583EAB"/>
    <w:rsid w:val="00585BE9"/>
    <w:rsid w:val="005911BF"/>
    <w:rsid w:val="005A5218"/>
    <w:rsid w:val="005C7252"/>
    <w:rsid w:val="005D09F9"/>
    <w:rsid w:val="005D3C7F"/>
    <w:rsid w:val="005E6CB9"/>
    <w:rsid w:val="005F55D0"/>
    <w:rsid w:val="00614253"/>
    <w:rsid w:val="0062682D"/>
    <w:rsid w:val="006336A2"/>
    <w:rsid w:val="00641B24"/>
    <w:rsid w:val="00644058"/>
    <w:rsid w:val="00644D35"/>
    <w:rsid w:val="00645634"/>
    <w:rsid w:val="006474AE"/>
    <w:rsid w:val="0065394A"/>
    <w:rsid w:val="00665CEC"/>
    <w:rsid w:val="00676983"/>
    <w:rsid w:val="006910EE"/>
    <w:rsid w:val="00694D3E"/>
    <w:rsid w:val="00694DA3"/>
    <w:rsid w:val="00695E01"/>
    <w:rsid w:val="00696620"/>
    <w:rsid w:val="006C0297"/>
    <w:rsid w:val="006C3205"/>
    <w:rsid w:val="006C3A1B"/>
    <w:rsid w:val="006C725C"/>
    <w:rsid w:val="006E2A21"/>
    <w:rsid w:val="006F3C30"/>
    <w:rsid w:val="006F572D"/>
    <w:rsid w:val="006F7105"/>
    <w:rsid w:val="00720868"/>
    <w:rsid w:val="00726300"/>
    <w:rsid w:val="00731229"/>
    <w:rsid w:val="00736658"/>
    <w:rsid w:val="00741D62"/>
    <w:rsid w:val="00744F27"/>
    <w:rsid w:val="00757BDC"/>
    <w:rsid w:val="00772EAE"/>
    <w:rsid w:val="007820EA"/>
    <w:rsid w:val="00786141"/>
    <w:rsid w:val="00795523"/>
    <w:rsid w:val="007955B4"/>
    <w:rsid w:val="007A02F9"/>
    <w:rsid w:val="007B28EE"/>
    <w:rsid w:val="007B61B3"/>
    <w:rsid w:val="007C304E"/>
    <w:rsid w:val="007C496B"/>
    <w:rsid w:val="007D146A"/>
    <w:rsid w:val="007D36C6"/>
    <w:rsid w:val="007E062D"/>
    <w:rsid w:val="007E2DF3"/>
    <w:rsid w:val="007E7933"/>
    <w:rsid w:val="007F578B"/>
    <w:rsid w:val="007F7194"/>
    <w:rsid w:val="008068BE"/>
    <w:rsid w:val="0084282D"/>
    <w:rsid w:val="008558E5"/>
    <w:rsid w:val="00863559"/>
    <w:rsid w:val="0087322B"/>
    <w:rsid w:val="00884357"/>
    <w:rsid w:val="00896541"/>
    <w:rsid w:val="008A28B2"/>
    <w:rsid w:val="008B033B"/>
    <w:rsid w:val="008B14BE"/>
    <w:rsid w:val="008C171C"/>
    <w:rsid w:val="008C21AD"/>
    <w:rsid w:val="008F30F1"/>
    <w:rsid w:val="00901304"/>
    <w:rsid w:val="00901887"/>
    <w:rsid w:val="0091147E"/>
    <w:rsid w:val="009300C0"/>
    <w:rsid w:val="00930E78"/>
    <w:rsid w:val="009352B1"/>
    <w:rsid w:val="00936BF0"/>
    <w:rsid w:val="00940637"/>
    <w:rsid w:val="00961B44"/>
    <w:rsid w:val="00984F0F"/>
    <w:rsid w:val="00990068"/>
    <w:rsid w:val="009919F0"/>
    <w:rsid w:val="009A0EC4"/>
    <w:rsid w:val="009B7112"/>
    <w:rsid w:val="009C107E"/>
    <w:rsid w:val="009C21B4"/>
    <w:rsid w:val="009C3A4A"/>
    <w:rsid w:val="009D15A7"/>
    <w:rsid w:val="009D3646"/>
    <w:rsid w:val="009E48F8"/>
    <w:rsid w:val="009E58A0"/>
    <w:rsid w:val="009E7AF4"/>
    <w:rsid w:val="009E7E46"/>
    <w:rsid w:val="009F74E8"/>
    <w:rsid w:val="00A028ED"/>
    <w:rsid w:val="00A11327"/>
    <w:rsid w:val="00A23A29"/>
    <w:rsid w:val="00A30D12"/>
    <w:rsid w:val="00A318B4"/>
    <w:rsid w:val="00A32765"/>
    <w:rsid w:val="00A4137F"/>
    <w:rsid w:val="00A701A5"/>
    <w:rsid w:val="00A91CB9"/>
    <w:rsid w:val="00A974B8"/>
    <w:rsid w:val="00AA0EF9"/>
    <w:rsid w:val="00AB2E5C"/>
    <w:rsid w:val="00AB4E1D"/>
    <w:rsid w:val="00AB72B3"/>
    <w:rsid w:val="00AC6376"/>
    <w:rsid w:val="00AD2B61"/>
    <w:rsid w:val="00AF0BD2"/>
    <w:rsid w:val="00AF2199"/>
    <w:rsid w:val="00AF6B85"/>
    <w:rsid w:val="00B03F98"/>
    <w:rsid w:val="00B12507"/>
    <w:rsid w:val="00B15221"/>
    <w:rsid w:val="00B175E9"/>
    <w:rsid w:val="00B36C68"/>
    <w:rsid w:val="00B45E46"/>
    <w:rsid w:val="00B47C60"/>
    <w:rsid w:val="00B52F16"/>
    <w:rsid w:val="00B54548"/>
    <w:rsid w:val="00B57EEB"/>
    <w:rsid w:val="00B64A19"/>
    <w:rsid w:val="00B67E0C"/>
    <w:rsid w:val="00B705E6"/>
    <w:rsid w:val="00B87E8D"/>
    <w:rsid w:val="00B94310"/>
    <w:rsid w:val="00BA0046"/>
    <w:rsid w:val="00BA5328"/>
    <w:rsid w:val="00BA56DF"/>
    <w:rsid w:val="00BA591D"/>
    <w:rsid w:val="00BA6EC1"/>
    <w:rsid w:val="00BC6E27"/>
    <w:rsid w:val="00BD4AAA"/>
    <w:rsid w:val="00BE7F01"/>
    <w:rsid w:val="00BE7FBE"/>
    <w:rsid w:val="00BF37E1"/>
    <w:rsid w:val="00BF3805"/>
    <w:rsid w:val="00BF7970"/>
    <w:rsid w:val="00C03705"/>
    <w:rsid w:val="00C12268"/>
    <w:rsid w:val="00C13040"/>
    <w:rsid w:val="00C305BC"/>
    <w:rsid w:val="00C32B89"/>
    <w:rsid w:val="00C4041B"/>
    <w:rsid w:val="00C501DB"/>
    <w:rsid w:val="00C56001"/>
    <w:rsid w:val="00C56A52"/>
    <w:rsid w:val="00C62763"/>
    <w:rsid w:val="00C64F00"/>
    <w:rsid w:val="00C762F9"/>
    <w:rsid w:val="00C821D2"/>
    <w:rsid w:val="00C82A08"/>
    <w:rsid w:val="00C872D9"/>
    <w:rsid w:val="00C96CED"/>
    <w:rsid w:val="00CB2ECE"/>
    <w:rsid w:val="00CB4B82"/>
    <w:rsid w:val="00CB626F"/>
    <w:rsid w:val="00CB6EA8"/>
    <w:rsid w:val="00CC0DF6"/>
    <w:rsid w:val="00CC3E16"/>
    <w:rsid w:val="00CE4164"/>
    <w:rsid w:val="00CF161C"/>
    <w:rsid w:val="00D0158B"/>
    <w:rsid w:val="00D058C6"/>
    <w:rsid w:val="00D2389C"/>
    <w:rsid w:val="00D25789"/>
    <w:rsid w:val="00D2629B"/>
    <w:rsid w:val="00D30413"/>
    <w:rsid w:val="00D32047"/>
    <w:rsid w:val="00D3301D"/>
    <w:rsid w:val="00D461FA"/>
    <w:rsid w:val="00D5114E"/>
    <w:rsid w:val="00D61429"/>
    <w:rsid w:val="00D70FDC"/>
    <w:rsid w:val="00D80B98"/>
    <w:rsid w:val="00D87C08"/>
    <w:rsid w:val="00DA419E"/>
    <w:rsid w:val="00DA62D2"/>
    <w:rsid w:val="00DC46F9"/>
    <w:rsid w:val="00DD108F"/>
    <w:rsid w:val="00DD17B6"/>
    <w:rsid w:val="00DE06BB"/>
    <w:rsid w:val="00DE3C16"/>
    <w:rsid w:val="00DE5DBB"/>
    <w:rsid w:val="00E01D9A"/>
    <w:rsid w:val="00E0382F"/>
    <w:rsid w:val="00E20A3D"/>
    <w:rsid w:val="00E27F63"/>
    <w:rsid w:val="00E307D5"/>
    <w:rsid w:val="00E35563"/>
    <w:rsid w:val="00E37157"/>
    <w:rsid w:val="00E51332"/>
    <w:rsid w:val="00E620D0"/>
    <w:rsid w:val="00E65CA9"/>
    <w:rsid w:val="00E90B80"/>
    <w:rsid w:val="00E960F0"/>
    <w:rsid w:val="00EA6633"/>
    <w:rsid w:val="00EB51B7"/>
    <w:rsid w:val="00EC0BB0"/>
    <w:rsid w:val="00EC2B0F"/>
    <w:rsid w:val="00EC3B4A"/>
    <w:rsid w:val="00EE5925"/>
    <w:rsid w:val="00EF5DB1"/>
    <w:rsid w:val="00F01200"/>
    <w:rsid w:val="00F02B14"/>
    <w:rsid w:val="00F05149"/>
    <w:rsid w:val="00F14FBE"/>
    <w:rsid w:val="00F17B48"/>
    <w:rsid w:val="00F26EAD"/>
    <w:rsid w:val="00F31AC4"/>
    <w:rsid w:val="00F4463E"/>
    <w:rsid w:val="00F45004"/>
    <w:rsid w:val="00F754F3"/>
    <w:rsid w:val="00F76D16"/>
    <w:rsid w:val="00F80EC9"/>
    <w:rsid w:val="00F91A95"/>
    <w:rsid w:val="00F95DA2"/>
    <w:rsid w:val="00FA31F3"/>
    <w:rsid w:val="00FD31D9"/>
    <w:rsid w:val="00FE0DAB"/>
    <w:rsid w:val="00FE189A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B5732C2"/>
  <w15:docId w15:val="{1D6523BB-8715-4815-AB8F-205ED848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22"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styleId="Listeafsnit">
    <w:name w:val="List Paragraph"/>
    <w:basedOn w:val="Normal"/>
    <w:uiPriority w:val="99"/>
    <w:qFormat/>
    <w:rsid w:val="0041721D"/>
    <w:pPr>
      <w:ind w:left="720"/>
      <w:contextualSpacing/>
    </w:p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F26EAD"/>
    <w:rPr>
      <w:color w:val="605E5C"/>
      <w:shd w:val="clear" w:color="auto" w:fill="E1DFDD"/>
    </w:rPr>
  </w:style>
  <w:style w:type="paragraph" w:styleId="Korrektur">
    <w:name w:val="Revision"/>
    <w:hidden/>
    <w:uiPriority w:val="99"/>
    <w:semiHidden/>
    <w:rsid w:val="00403BAE"/>
    <w:pPr>
      <w:spacing w:line="240" w:lineRule="auto"/>
    </w:pPr>
  </w:style>
  <w:style w:type="paragraph" w:customStyle="1" w:styleId="size-181">
    <w:name w:val="size-181"/>
    <w:basedOn w:val="Normal"/>
    <w:rsid w:val="008F30F1"/>
    <w:pPr>
      <w:spacing w:before="100" w:beforeAutospacing="1" w:after="100" w:afterAutospacing="1" w:line="390" w:lineRule="atLeast"/>
    </w:pPr>
    <w:rPr>
      <w:rFonts w:ascii="Calibri" w:eastAsiaTheme="minorHAnsi" w:hAnsi="Calibri" w:cs="Calibri"/>
      <w:sz w:val="27"/>
      <w:szCs w:val="27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031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8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tion.au.d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medarbejdere.au.dk/administration/hr/arbejdsmiljoe/organisation/aam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edarbejdere.au.dk/administration/hr/arbejdsmiljoe/psykiskarbejdsmiljoe/stres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404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Holk</dc:creator>
  <cp:lastModifiedBy>Louise Holk</cp:lastModifiedBy>
  <cp:revision>3</cp:revision>
  <cp:lastPrinted>2008-10-22T12:54:00Z</cp:lastPrinted>
  <dcterms:created xsi:type="dcterms:W3CDTF">2023-09-21T07:54:00Z</dcterms:created>
  <dcterms:modified xsi:type="dcterms:W3CDTF">2023-09-21T12:25:00Z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3070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637819844735322982</vt:lpwstr>
  </property>
</Properties>
</file>