
<file path=[Content_Types].xml><?xml version="1.0" encoding="utf-8"?>
<Types xmlns="http://schemas.openxmlformats.org/package/2006/content-types">
  <Default Extension="bin" ContentType="image/x-wmf"/>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6E29F" w14:textId="77777777" w:rsidR="00BA0046" w:rsidRPr="0001310D" w:rsidRDefault="00BA0046" w:rsidP="00A701A5">
      <w:pPr>
        <w:spacing w:line="14" w:lineRule="exact"/>
      </w:pPr>
    </w:p>
    <w:tbl>
      <w:tblPr>
        <w:tblW w:w="10204" w:type="dxa"/>
        <w:tblLayout w:type="fixed"/>
        <w:tblCellMar>
          <w:left w:w="0" w:type="dxa"/>
          <w:right w:w="0" w:type="dxa"/>
        </w:tblCellMar>
        <w:tblLook w:val="01E0" w:firstRow="1" w:lastRow="1" w:firstColumn="1" w:lastColumn="1" w:noHBand="0" w:noVBand="0"/>
      </w:tblPr>
      <w:tblGrid>
        <w:gridCol w:w="8220"/>
        <w:gridCol w:w="1984"/>
      </w:tblGrid>
      <w:tr w:rsidR="00AB2E5C" w14:paraId="28D59FC1" w14:textId="77777777" w:rsidTr="00E0382F">
        <w:trPr>
          <w:trHeight w:hRule="exact" w:val="3425"/>
        </w:trPr>
        <w:tc>
          <w:tcPr>
            <w:tcW w:w="8220" w:type="dxa"/>
          </w:tcPr>
          <w:p w14:paraId="26B0D730" w14:textId="77777777" w:rsidR="0041721D" w:rsidRPr="00286CF0" w:rsidRDefault="0041721D" w:rsidP="0026120C">
            <w:pPr>
              <w:pStyle w:val="Dokumentinfo"/>
            </w:pPr>
            <w:bookmarkStart w:id="0" w:name="LAN_Meetingon"/>
            <w:r>
              <w:t xml:space="preserve">LAMU-møde – </w:t>
            </w:r>
            <w:r w:rsidRPr="00286CF0">
              <w:t xml:space="preserve">Administrationscenter Aarhus BSS </w:t>
            </w:r>
          </w:p>
          <w:p w14:paraId="693C15B7" w14:textId="77777777" w:rsidR="0041721D" w:rsidRPr="00286CF0" w:rsidRDefault="00E307D5" w:rsidP="0026120C">
            <w:pPr>
              <w:pStyle w:val="Dokumentinfo"/>
            </w:pPr>
            <w:r w:rsidRPr="00286CF0">
              <w:t>Mødedato:</w:t>
            </w:r>
            <w:r w:rsidR="0041721D" w:rsidRPr="00286CF0">
              <w:t xml:space="preserve"> den </w:t>
            </w:r>
            <w:r w:rsidR="00554566">
              <w:t xml:space="preserve">28. </w:t>
            </w:r>
            <w:r w:rsidR="00533342" w:rsidRPr="00286CF0">
              <w:t>september</w:t>
            </w:r>
            <w:r w:rsidR="0041721D" w:rsidRPr="00286CF0">
              <w:t xml:space="preserve"> 2023 </w:t>
            </w:r>
            <w:r w:rsidR="00AB72B3" w:rsidRPr="00286CF0">
              <w:t xml:space="preserve">kl. </w:t>
            </w:r>
            <w:r w:rsidR="00286CF0" w:rsidRPr="00286CF0">
              <w:t>11.00</w:t>
            </w:r>
          </w:p>
          <w:p w14:paraId="411A000C" w14:textId="77777777" w:rsidR="0041721D" w:rsidRPr="00286CF0" w:rsidRDefault="0041721D" w:rsidP="0026120C">
            <w:pPr>
              <w:pStyle w:val="Dokumentinfo"/>
            </w:pPr>
            <w:r w:rsidRPr="00286CF0">
              <w:t xml:space="preserve">Lokale: 1447-214 </w:t>
            </w:r>
          </w:p>
          <w:p w14:paraId="1D809BC9" w14:textId="77777777" w:rsidR="0041721D" w:rsidRDefault="0041721D" w:rsidP="0026120C">
            <w:pPr>
              <w:pStyle w:val="Dokumentinfo"/>
            </w:pPr>
          </w:p>
          <w:p w14:paraId="69E5362C" w14:textId="77777777" w:rsidR="0041721D" w:rsidRDefault="0041721D" w:rsidP="0026120C">
            <w:pPr>
              <w:pStyle w:val="Dokumentinfo"/>
              <w:rPr>
                <w:b w:val="0"/>
                <w:bCs/>
              </w:rPr>
            </w:pPr>
            <w:r>
              <w:t xml:space="preserve">Deltagere: </w:t>
            </w:r>
            <w:r w:rsidRPr="0041721D">
              <w:rPr>
                <w:b w:val="0"/>
                <w:bCs/>
              </w:rPr>
              <w:t>Ledelsesrepræsentanter: Anne Bækby Johansen</w:t>
            </w:r>
            <w:r w:rsidR="00155A4C">
              <w:rPr>
                <w:b w:val="0"/>
                <w:bCs/>
              </w:rPr>
              <w:t xml:space="preserve"> (formand)</w:t>
            </w:r>
            <w:r w:rsidRPr="0041721D">
              <w:rPr>
                <w:b w:val="0"/>
                <w:bCs/>
              </w:rPr>
              <w:t>, Andreas Stilling Heuwinkel</w:t>
            </w:r>
            <w:r w:rsidR="008B033B">
              <w:rPr>
                <w:b w:val="0"/>
                <w:bCs/>
              </w:rPr>
              <w:t>.</w:t>
            </w:r>
          </w:p>
          <w:p w14:paraId="195C331E" w14:textId="77777777" w:rsidR="0041721D" w:rsidRDefault="0041721D" w:rsidP="0026120C">
            <w:pPr>
              <w:pStyle w:val="Dokumentinfo"/>
              <w:rPr>
                <w:b w:val="0"/>
                <w:bCs/>
              </w:rPr>
            </w:pPr>
            <w:r w:rsidRPr="0041721D">
              <w:rPr>
                <w:b w:val="0"/>
                <w:bCs/>
              </w:rPr>
              <w:t>Arbejdsmiljørepræsentanter:</w:t>
            </w:r>
            <w:r w:rsidR="007D146A" w:rsidRPr="0041721D">
              <w:rPr>
                <w:b w:val="0"/>
                <w:bCs/>
              </w:rPr>
              <w:t xml:space="preserve"> </w:t>
            </w:r>
            <w:r w:rsidRPr="0041721D">
              <w:rPr>
                <w:b w:val="0"/>
                <w:bCs/>
              </w:rPr>
              <w:t>Jeannette Guldborg Petersen, Lars Holger Ohlsen</w:t>
            </w:r>
            <w:r w:rsidR="007D146A">
              <w:rPr>
                <w:b w:val="0"/>
                <w:bCs/>
              </w:rPr>
              <w:t>.</w:t>
            </w:r>
          </w:p>
          <w:p w14:paraId="0121C66A" w14:textId="77777777" w:rsidR="00E307D5" w:rsidRDefault="00E307D5" w:rsidP="0026120C">
            <w:pPr>
              <w:pStyle w:val="Dokumentinfo"/>
            </w:pPr>
          </w:p>
          <w:p w14:paraId="07C5930C" w14:textId="77777777" w:rsidR="0041721D" w:rsidRPr="00286CF0" w:rsidRDefault="0041721D" w:rsidP="0026120C">
            <w:pPr>
              <w:pStyle w:val="Dokumentinfo"/>
              <w:rPr>
                <w:b w:val="0"/>
                <w:bCs/>
              </w:rPr>
            </w:pPr>
            <w:r w:rsidRPr="0041721D">
              <w:t>Afbud</w:t>
            </w:r>
            <w:r w:rsidRPr="00286CF0">
              <w:rPr>
                <w:b w:val="0"/>
                <w:bCs/>
              </w:rPr>
              <w:t xml:space="preserve">: </w:t>
            </w:r>
            <w:r w:rsidR="00533342" w:rsidRPr="00286CF0">
              <w:rPr>
                <w:b w:val="0"/>
                <w:bCs/>
              </w:rPr>
              <w:t>Anne Eliasson Sejrsen</w:t>
            </w:r>
            <w:r w:rsidR="00286CF0" w:rsidRPr="00286CF0">
              <w:rPr>
                <w:b w:val="0"/>
                <w:bCs/>
              </w:rPr>
              <w:t>, Peter Bachmann Vestergaard.</w:t>
            </w:r>
          </w:p>
          <w:p w14:paraId="41A6F23A" w14:textId="77777777" w:rsidR="0058271D" w:rsidRDefault="0058271D" w:rsidP="0026120C">
            <w:pPr>
              <w:pStyle w:val="Dokumentinfo"/>
              <w:rPr>
                <w:b w:val="0"/>
                <w:bCs/>
              </w:rPr>
            </w:pPr>
          </w:p>
          <w:p w14:paraId="3CA76942" w14:textId="77777777" w:rsidR="0026120C" w:rsidRPr="0041721D" w:rsidRDefault="0041721D" w:rsidP="0026120C">
            <w:pPr>
              <w:pStyle w:val="Dokumentinfo"/>
              <w:rPr>
                <w:b w:val="0"/>
                <w:bCs/>
              </w:rPr>
            </w:pPr>
            <w:r w:rsidRPr="0041721D">
              <w:t>Sekretær</w:t>
            </w:r>
            <w:r w:rsidRPr="0041721D">
              <w:rPr>
                <w:b w:val="0"/>
                <w:bCs/>
              </w:rPr>
              <w:t xml:space="preserve">: </w:t>
            </w:r>
            <w:bookmarkEnd w:id="0"/>
            <w:r w:rsidR="007D146A">
              <w:rPr>
                <w:b w:val="0"/>
                <w:bCs/>
              </w:rPr>
              <w:t>Louise Holk (HR)</w:t>
            </w:r>
          </w:p>
          <w:p w14:paraId="7D7DE463" w14:textId="77777777" w:rsidR="006C725C" w:rsidRPr="006C0297" w:rsidRDefault="006C725C" w:rsidP="006C725C">
            <w:pPr>
              <w:pStyle w:val="Dokumentinfo"/>
              <w:rPr>
                <w:b w:val="0"/>
              </w:rPr>
            </w:pPr>
          </w:p>
        </w:tc>
        <w:tc>
          <w:tcPr>
            <w:tcW w:w="1984" w:type="dxa"/>
          </w:tcPr>
          <w:p w14:paraId="61AF9AE1" w14:textId="5DDAD16F" w:rsidR="00AB2E5C" w:rsidRDefault="00AC078D" w:rsidP="00456317">
            <w:pPr>
              <w:pStyle w:val="DokumentNavn"/>
            </w:pPr>
            <w:r>
              <w:t>Referat</w:t>
            </w:r>
          </w:p>
        </w:tc>
      </w:tr>
    </w:tbl>
    <w:p w14:paraId="265E65D0" w14:textId="77777777" w:rsidR="007B61B3" w:rsidRDefault="007B61B3" w:rsidP="007B61B3"/>
    <w:p w14:paraId="0E74A6F8" w14:textId="77777777" w:rsidR="0041721D" w:rsidRPr="009352B1" w:rsidRDefault="0041721D" w:rsidP="007B61B3"/>
    <w:p w14:paraId="4D9B3F01" w14:textId="7FE95175" w:rsidR="00AC078D" w:rsidRDefault="0041721D" w:rsidP="0041721D">
      <w:pPr>
        <w:pStyle w:val="Listeafsnit"/>
        <w:numPr>
          <w:ilvl w:val="0"/>
          <w:numId w:val="17"/>
        </w:numPr>
        <w:rPr>
          <w:b/>
          <w:bCs/>
        </w:rPr>
      </w:pPr>
      <w:r w:rsidRPr="00AD2B61">
        <w:rPr>
          <w:b/>
          <w:bCs/>
        </w:rPr>
        <w:t>Godkendelse af dagsorden</w:t>
      </w:r>
      <w:r w:rsidR="002D1A9B">
        <w:rPr>
          <w:b/>
          <w:bCs/>
        </w:rPr>
        <w:t>en</w:t>
      </w:r>
    </w:p>
    <w:p w14:paraId="2C3639BC" w14:textId="6AEFB94A" w:rsidR="0041721D" w:rsidRDefault="00AC078D" w:rsidP="00AC078D">
      <w:pPr>
        <w:pStyle w:val="Listeafsnit"/>
        <w:ind w:left="360"/>
      </w:pPr>
      <w:r w:rsidRPr="00AC078D">
        <w:t xml:space="preserve">Dagsordenen blev </w:t>
      </w:r>
      <w:r>
        <w:t>godkendt uden bemærkninger</w:t>
      </w:r>
      <w:r w:rsidR="002D1A9B">
        <w:t>.</w:t>
      </w:r>
    </w:p>
    <w:p w14:paraId="34A76818" w14:textId="77777777" w:rsidR="002D1A9B" w:rsidRDefault="002D1A9B" w:rsidP="002D1A9B">
      <w:pPr>
        <w:pStyle w:val="Listeafsnit"/>
        <w:ind w:left="360"/>
        <w:rPr>
          <w:b/>
          <w:bCs/>
        </w:rPr>
      </w:pPr>
    </w:p>
    <w:p w14:paraId="5071B9D7" w14:textId="2239779C" w:rsidR="00533342" w:rsidRDefault="00533342" w:rsidP="00403BAE">
      <w:pPr>
        <w:pStyle w:val="Listeafsnit"/>
        <w:numPr>
          <w:ilvl w:val="0"/>
          <w:numId w:val="17"/>
        </w:numPr>
        <w:rPr>
          <w:b/>
          <w:bCs/>
        </w:rPr>
      </w:pPr>
      <w:r>
        <w:rPr>
          <w:b/>
          <w:bCs/>
        </w:rPr>
        <w:t>Valg til arbejdsmiljøorganisationen 2024</w:t>
      </w:r>
    </w:p>
    <w:p w14:paraId="73A8E633" w14:textId="217BEF2E" w:rsidR="00695B70" w:rsidRDefault="002D1A9B" w:rsidP="00184313">
      <w:pPr>
        <w:ind w:left="360"/>
      </w:pPr>
      <w:r>
        <w:t xml:space="preserve">ABJ orienterede med afsæt i vedlagte bilag om, at der skal være valg til arbejdsmiljøorganisationen. </w:t>
      </w:r>
      <w:r w:rsidR="00695B70">
        <w:t>ABJ efterspurgte, om der var forhold i tidsplanen</w:t>
      </w:r>
      <w:r w:rsidR="004C10C3">
        <w:t xml:space="preserve"> eller den nuværende struktur,</w:t>
      </w:r>
      <w:r w:rsidR="00695B70">
        <w:t xml:space="preserve"> der gav anledning til bemærkninger, hvilket ikke var tilfældet. </w:t>
      </w:r>
    </w:p>
    <w:p w14:paraId="0BFE87D8" w14:textId="6BCBDFE1" w:rsidR="00695B70" w:rsidRDefault="00695B70" w:rsidP="00184313">
      <w:pPr>
        <w:ind w:left="360"/>
      </w:pPr>
      <w:r>
        <w:t>Dernæst blev rollen som valgtovholder drøftet, hvorefter Jeannette Guldborg Petersen</w:t>
      </w:r>
      <w:r w:rsidR="009118F8">
        <w:t xml:space="preserve"> (JPG)</w:t>
      </w:r>
      <w:r>
        <w:t xml:space="preserve"> blev valgt som valgtovholder.</w:t>
      </w:r>
    </w:p>
    <w:p w14:paraId="19FE92DB" w14:textId="77777777" w:rsidR="00B15823" w:rsidRDefault="00B15823" w:rsidP="00184313">
      <w:pPr>
        <w:ind w:left="360"/>
      </w:pPr>
    </w:p>
    <w:p w14:paraId="354FE081" w14:textId="40F1EC4E" w:rsidR="002D1A9B" w:rsidRDefault="00B15823" w:rsidP="002D1A9B">
      <w:pPr>
        <w:pStyle w:val="Listeafsnit"/>
        <w:ind w:left="360"/>
      </w:pPr>
      <w:r>
        <w:t xml:space="preserve">I forhold til valghandlingen blev det bemærket, at det er vigtigt, at LAMU-medlemmer og sekretariatsfunktionen er opmærksomme på at dele viden med hinanden, og i fællesskab sikre en god kommunikation om valget, så det sikres, at det bliver kommunikeret til alle medarbejderne i administrationscenteret, at der er valg, og at alle har mulighed for at stille op som arbejdsmiljørepræsentant. </w:t>
      </w:r>
    </w:p>
    <w:p w14:paraId="56F3FE5D" w14:textId="77777777" w:rsidR="002D1A9B" w:rsidRDefault="002D1A9B" w:rsidP="002D1A9B">
      <w:pPr>
        <w:pStyle w:val="Listeafsnit"/>
      </w:pPr>
    </w:p>
    <w:p w14:paraId="767C40D0" w14:textId="2A6B97AC" w:rsidR="00535604" w:rsidRDefault="008B033B" w:rsidP="00535604">
      <w:pPr>
        <w:pStyle w:val="Listeafsnit"/>
        <w:numPr>
          <w:ilvl w:val="0"/>
          <w:numId w:val="17"/>
        </w:numPr>
        <w:rPr>
          <w:b/>
          <w:bCs/>
        </w:rPr>
      </w:pPr>
      <w:r>
        <w:rPr>
          <w:b/>
          <w:bCs/>
        </w:rPr>
        <w:t xml:space="preserve">Information fra </w:t>
      </w:r>
      <w:r w:rsidR="00403BAE">
        <w:rPr>
          <w:b/>
          <w:bCs/>
        </w:rPr>
        <w:t>ledelsen</w:t>
      </w:r>
      <w:r w:rsidR="00403BAE" w:rsidRPr="00AD2B61">
        <w:rPr>
          <w:b/>
          <w:bCs/>
        </w:rPr>
        <w:t xml:space="preserve"> </w:t>
      </w:r>
      <w:r w:rsidR="0041721D" w:rsidRPr="00AD2B61">
        <w:rPr>
          <w:b/>
          <w:bCs/>
        </w:rPr>
        <w:t>v/Anne Bækby Johansen</w:t>
      </w:r>
    </w:p>
    <w:p w14:paraId="0CA374C0" w14:textId="77777777" w:rsidR="00286CF0" w:rsidRPr="005911BF" w:rsidRDefault="00EB51B7" w:rsidP="00535604">
      <w:pPr>
        <w:pStyle w:val="Listeafsnit"/>
        <w:numPr>
          <w:ilvl w:val="1"/>
          <w:numId w:val="17"/>
        </w:numPr>
        <w:rPr>
          <w:u w:val="single"/>
        </w:rPr>
      </w:pPr>
      <w:r w:rsidRPr="005911BF">
        <w:rPr>
          <w:u w:val="single"/>
        </w:rPr>
        <w:t>Handleplan for l</w:t>
      </w:r>
      <w:r w:rsidR="00286CF0" w:rsidRPr="005911BF">
        <w:rPr>
          <w:u w:val="single"/>
        </w:rPr>
        <w:t>igestilling, diversitet og inklusion</w:t>
      </w:r>
    </w:p>
    <w:p w14:paraId="43FBFFDA" w14:textId="681C7B14" w:rsidR="006E7333" w:rsidRPr="006E7333" w:rsidRDefault="009D6E8D" w:rsidP="006E7333">
      <w:pPr>
        <w:pStyle w:val="Listeafsnit"/>
        <w:ind w:left="360"/>
      </w:pPr>
      <w:bookmarkStart w:id="1" w:name="_Hlk146102665"/>
      <w:bookmarkStart w:id="2" w:name="_Hlk146102958"/>
      <w:r w:rsidRPr="006E7333">
        <w:t>ABJ orienterede om, at handleplanen blev drøftet på sidste LAMU-mød</w:t>
      </w:r>
      <w:r w:rsidR="00FA374B" w:rsidRPr="006E7333">
        <w:t xml:space="preserve">e, hvor det </w:t>
      </w:r>
      <w:r w:rsidR="006E7333" w:rsidRPr="006E7333">
        <w:t xml:space="preserve">blev nævnt, at LAMU gerne må være medvirkende med input til implementering af handleplanen. ABJ orienterede om, at det generelt er vigtigt at have fokus på ligestilling, diversitet og inklusion og også forsøge at tænke nyt i forhold til at sikre implementeringen. </w:t>
      </w:r>
    </w:p>
    <w:p w14:paraId="213974D4" w14:textId="25205720" w:rsidR="009D6E8D" w:rsidRDefault="006E7333" w:rsidP="00C56A52">
      <w:pPr>
        <w:pStyle w:val="Listeafsnit"/>
        <w:ind w:left="360"/>
      </w:pPr>
      <w:r w:rsidRPr="006E7333">
        <w:t>Dernæst fulgt</w:t>
      </w:r>
      <w:r w:rsidR="00EC1B0D">
        <w:t>e</w:t>
      </w:r>
      <w:r w:rsidRPr="006E7333">
        <w:t xml:space="preserve"> en drøftelse af handplanen, og medarbejdersiden foreslog</w:t>
      </w:r>
      <w:r>
        <w:t xml:space="preserve">, </w:t>
      </w:r>
      <w:r w:rsidR="006D1E09">
        <w:t>om</w:t>
      </w:r>
      <w:r w:rsidR="00CF229A">
        <w:t xml:space="preserve"> man </w:t>
      </w:r>
      <w:r w:rsidR="006D1E09">
        <w:t xml:space="preserve">kan </w:t>
      </w:r>
      <w:r w:rsidR="00CF229A">
        <w:t xml:space="preserve">udvælge ét af sporene og </w:t>
      </w:r>
      <w:r w:rsidR="0079006D">
        <w:t>fokusere på</w:t>
      </w:r>
      <w:r w:rsidR="00CF229A">
        <w:t xml:space="preserve">, hvordan LAMU kan bidrage til det. </w:t>
      </w:r>
      <w:r w:rsidR="0079006D">
        <w:t xml:space="preserve">I den sammenhæng </w:t>
      </w:r>
      <w:r w:rsidR="0079006D" w:rsidRPr="0079006D">
        <w:t xml:space="preserve">blev </w:t>
      </w:r>
      <w:r w:rsidR="0079006D" w:rsidRPr="00C87F2D">
        <w:rPr>
          <w:i/>
          <w:iCs/>
        </w:rPr>
        <w:t>I</w:t>
      </w:r>
      <w:r w:rsidR="009D6E8D" w:rsidRPr="00C87F2D">
        <w:rPr>
          <w:i/>
          <w:iCs/>
        </w:rPr>
        <w:t>nkluderende arbejdsplads</w:t>
      </w:r>
      <w:r w:rsidR="0079006D" w:rsidRPr="0079006D">
        <w:t xml:space="preserve"> foreslået</w:t>
      </w:r>
      <w:r w:rsidR="00C87F2D">
        <w:t>,</w:t>
      </w:r>
      <w:r w:rsidR="006D1E09">
        <w:t xml:space="preserve"> hvilket der var opbakning til. </w:t>
      </w:r>
    </w:p>
    <w:p w14:paraId="762FFD88" w14:textId="77777777" w:rsidR="0079006D" w:rsidRDefault="0079006D" w:rsidP="00C56A52">
      <w:pPr>
        <w:pStyle w:val="Listeafsnit"/>
        <w:ind w:left="360"/>
      </w:pPr>
    </w:p>
    <w:p w14:paraId="14153C2A" w14:textId="03AD3116" w:rsidR="00A924E3" w:rsidRDefault="006D1E09" w:rsidP="00C56A52">
      <w:pPr>
        <w:pStyle w:val="Listeafsnit"/>
        <w:ind w:left="360"/>
      </w:pPr>
      <w:r>
        <w:lastRenderedPageBreak/>
        <w:t>Ledelsessiden</w:t>
      </w:r>
      <w:r w:rsidR="000A511C">
        <w:t xml:space="preserve"> bemærkede, at man bør tænke bredt på ligestilling, inklusion og mangfoldighed</w:t>
      </w:r>
      <w:r w:rsidR="00C87F2D">
        <w:t>,</w:t>
      </w:r>
      <w:r w:rsidR="000A511C">
        <w:t xml:space="preserve"> herunder fx også indsatser i forhold til alder, kultur, ledelse af medarbejdere med funktionsnedsættelser</w:t>
      </w:r>
      <w:r>
        <w:t xml:space="preserve">, </w:t>
      </w:r>
      <w:r w:rsidR="000A511C">
        <w:t xml:space="preserve">diagnoser o.l. Det kan </w:t>
      </w:r>
      <w:r>
        <w:t xml:space="preserve">være </w:t>
      </w:r>
      <w:r w:rsidR="00A924E3">
        <w:t>udfordrende</w:t>
      </w:r>
      <w:r w:rsidR="0079006D">
        <w:t xml:space="preserve"> og betyde, </w:t>
      </w:r>
      <w:r w:rsidR="00A924E3">
        <w:t xml:space="preserve">at man </w:t>
      </w:r>
      <w:r w:rsidR="0079006D">
        <w:t>er nødt til at tænkte i lidt a</w:t>
      </w:r>
      <w:r w:rsidR="00A924E3">
        <w:t xml:space="preserve">lternative løsninger og ansættelsesformer, </w:t>
      </w:r>
      <w:r w:rsidR="0079006D">
        <w:t xml:space="preserve">herunder også forholde sig til, </w:t>
      </w:r>
      <w:r w:rsidR="00A924E3">
        <w:t xml:space="preserve">hvordan </w:t>
      </w:r>
      <w:r w:rsidR="00651C1E">
        <w:t xml:space="preserve">både ledere og kolleger er med til at sikre </w:t>
      </w:r>
      <w:r w:rsidR="00A924E3">
        <w:t xml:space="preserve">plads til forskelligheder fra såvel ledere og kolleger. </w:t>
      </w:r>
    </w:p>
    <w:p w14:paraId="730F9BC1" w14:textId="77777777" w:rsidR="00A924E3" w:rsidRDefault="00A924E3" w:rsidP="00C56A52">
      <w:pPr>
        <w:pStyle w:val="Listeafsnit"/>
        <w:ind w:left="360"/>
      </w:pPr>
    </w:p>
    <w:p w14:paraId="4C0233EA" w14:textId="1B312A07" w:rsidR="006C7EF1" w:rsidRDefault="00A924E3" w:rsidP="00C56A52">
      <w:pPr>
        <w:pStyle w:val="Listeafsnit"/>
        <w:ind w:left="360"/>
      </w:pPr>
      <w:r>
        <w:t xml:space="preserve">Det blev aftalt, at LAMU </w:t>
      </w:r>
      <w:r w:rsidR="009118F8">
        <w:t>fortsat</w:t>
      </w:r>
      <w:r>
        <w:t xml:space="preserve"> overveje</w:t>
      </w:r>
      <w:r w:rsidR="009118F8">
        <w:t>r</w:t>
      </w:r>
      <w:r>
        <w:t>, hv</w:t>
      </w:r>
      <w:r w:rsidR="006C7EF1">
        <w:t xml:space="preserve">ordan </w:t>
      </w:r>
      <w:r w:rsidR="00577925">
        <w:t>de</w:t>
      </w:r>
      <w:r w:rsidR="006C7EF1">
        <w:t xml:space="preserve"> kan understøtte </w:t>
      </w:r>
      <w:r w:rsidR="00577925">
        <w:t>indsatsen</w:t>
      </w:r>
      <w:r w:rsidR="006C7EF1">
        <w:t xml:space="preserve"> i det aftalte spor. </w:t>
      </w:r>
    </w:p>
    <w:p w14:paraId="7E5823A7" w14:textId="77777777" w:rsidR="006C7EF1" w:rsidRDefault="006C7EF1" w:rsidP="00C56A52">
      <w:pPr>
        <w:pStyle w:val="Listeafsnit"/>
        <w:ind w:left="360"/>
      </w:pPr>
    </w:p>
    <w:p w14:paraId="47F3A4EF" w14:textId="0B427124" w:rsidR="006C7EF1" w:rsidRPr="006D1E09" w:rsidRDefault="006C7EF1" w:rsidP="00C56A52">
      <w:pPr>
        <w:pStyle w:val="Listeafsnit"/>
        <w:ind w:left="360"/>
        <w:rPr>
          <w:u w:val="single"/>
        </w:rPr>
      </w:pPr>
      <w:r w:rsidRPr="006D1E09">
        <w:rPr>
          <w:u w:val="single"/>
        </w:rPr>
        <w:t>Status reorganiserin</w:t>
      </w:r>
      <w:r w:rsidR="006D1E09" w:rsidRPr="006D1E09">
        <w:rPr>
          <w:u w:val="single"/>
        </w:rPr>
        <w:t>ger i administrationscenteret</w:t>
      </w:r>
    </w:p>
    <w:p w14:paraId="1D1013B7" w14:textId="588E9BD3" w:rsidR="00DE1F70" w:rsidRDefault="00A924E3" w:rsidP="00C56A52">
      <w:pPr>
        <w:pStyle w:val="Listeafsnit"/>
        <w:ind w:left="360"/>
      </w:pPr>
      <w:r>
        <w:t xml:space="preserve">ABJ gav en status på de reorganiseringer, der har været i </w:t>
      </w:r>
      <w:r w:rsidR="00E545D5">
        <w:t xml:space="preserve">administrationscenteret. </w:t>
      </w:r>
    </w:p>
    <w:p w14:paraId="486C9D39" w14:textId="77777777" w:rsidR="00E545D5" w:rsidRDefault="00E545D5" w:rsidP="00C56A52">
      <w:pPr>
        <w:pStyle w:val="Listeafsnit"/>
        <w:ind w:left="360"/>
      </w:pPr>
    </w:p>
    <w:p w14:paraId="7C9F9FCF" w14:textId="2A81333F" w:rsidR="006C7EF1" w:rsidRPr="0079006D" w:rsidRDefault="00EC1B0D" w:rsidP="00C56A52">
      <w:pPr>
        <w:pStyle w:val="Listeafsnit"/>
        <w:ind w:left="360"/>
        <w:rPr>
          <w:i/>
          <w:iCs/>
        </w:rPr>
      </w:pPr>
      <w:r>
        <w:rPr>
          <w:i/>
          <w:iCs/>
        </w:rPr>
        <w:t>Reorganisering af Karriere, mobilitet og international rekruttering</w:t>
      </w:r>
    </w:p>
    <w:p w14:paraId="735FC7D4" w14:textId="0C6F766D" w:rsidR="00AC078D" w:rsidRPr="006C7EF1" w:rsidRDefault="00534484" w:rsidP="00C56A52">
      <w:pPr>
        <w:pStyle w:val="Listeafsnit"/>
        <w:ind w:left="360"/>
      </w:pPr>
      <w:r>
        <w:t xml:space="preserve">Opgaver tilknyttet </w:t>
      </w:r>
      <w:r w:rsidR="00577925">
        <w:t>karriere</w:t>
      </w:r>
      <w:r>
        <w:t>, internation</w:t>
      </w:r>
      <w:r w:rsidR="00577925">
        <w:t>al</w:t>
      </w:r>
      <w:r>
        <w:t xml:space="preserve"> rekrutte</w:t>
      </w:r>
      <w:r w:rsidR="00577925">
        <w:t>r</w:t>
      </w:r>
      <w:r>
        <w:t xml:space="preserve">ing og studentermobilitet er flyttet til </w:t>
      </w:r>
      <w:r w:rsidR="00EC1B0D">
        <w:t xml:space="preserve">Aarhus BSS </w:t>
      </w:r>
      <w:r>
        <w:t>Studier</w:t>
      </w:r>
      <w:r w:rsidR="00EC1B0D">
        <w:t xml:space="preserve"> fra det nu tidligere Aarhus BSS Kommunikation og Eksterne relationer</w:t>
      </w:r>
      <w:r w:rsidR="00577925">
        <w:t>. Der har siden hen været fokus på at få integreret medarbejderne i de forskellige afdelinger i Studier</w:t>
      </w:r>
      <w:r w:rsidR="00EC1B0D">
        <w:t>, primært i VEST og Karriere</w:t>
      </w:r>
      <w:r w:rsidR="00577925">
        <w:t xml:space="preserve">. </w:t>
      </w:r>
    </w:p>
    <w:p w14:paraId="2A6B2763" w14:textId="77777777" w:rsidR="006C7EF1" w:rsidRDefault="006C7EF1" w:rsidP="00C56A52">
      <w:pPr>
        <w:pStyle w:val="Listeafsnit"/>
        <w:ind w:left="360"/>
      </w:pPr>
    </w:p>
    <w:p w14:paraId="222A2E22" w14:textId="2B1EDDC9" w:rsidR="006C7EF1" w:rsidRPr="006E7333" w:rsidRDefault="006C7EF1" w:rsidP="00C56A52">
      <w:pPr>
        <w:pStyle w:val="Listeafsnit"/>
        <w:ind w:left="360"/>
        <w:rPr>
          <w:i/>
          <w:iCs/>
        </w:rPr>
      </w:pPr>
      <w:r w:rsidRPr="006E7333">
        <w:rPr>
          <w:i/>
          <w:iCs/>
        </w:rPr>
        <w:t xml:space="preserve">Reorganisering af </w:t>
      </w:r>
      <w:r w:rsidR="00EC1B0D">
        <w:rPr>
          <w:i/>
          <w:iCs/>
        </w:rPr>
        <w:t xml:space="preserve">funktionsområdet Aarhus BSS </w:t>
      </w:r>
      <w:r w:rsidR="00E545D5" w:rsidRPr="006E7333">
        <w:rPr>
          <w:i/>
          <w:iCs/>
        </w:rPr>
        <w:t xml:space="preserve">It </w:t>
      </w:r>
      <w:r w:rsidR="00EC1B0D">
        <w:rPr>
          <w:i/>
          <w:iCs/>
        </w:rPr>
        <w:t>&amp;</w:t>
      </w:r>
      <w:r w:rsidR="00EC1B0D" w:rsidRPr="006E7333">
        <w:rPr>
          <w:i/>
          <w:iCs/>
        </w:rPr>
        <w:t xml:space="preserve"> </w:t>
      </w:r>
      <w:r w:rsidR="00E545D5" w:rsidRPr="006E7333">
        <w:rPr>
          <w:i/>
          <w:iCs/>
        </w:rPr>
        <w:t xml:space="preserve">Kommunikation. </w:t>
      </w:r>
    </w:p>
    <w:p w14:paraId="5FD7A3C6" w14:textId="41BE2D72" w:rsidR="00761F85" w:rsidRDefault="00EC1B0D" w:rsidP="00C56A52">
      <w:pPr>
        <w:pStyle w:val="Listeafsnit"/>
        <w:ind w:left="360"/>
      </w:pPr>
      <w:r>
        <w:t xml:space="preserve">Aarhus BSS </w:t>
      </w:r>
      <w:r w:rsidR="00E545D5">
        <w:t xml:space="preserve">It </w:t>
      </w:r>
      <w:r>
        <w:t xml:space="preserve">&amp; Digitalisering </w:t>
      </w:r>
      <w:r w:rsidR="00E545D5">
        <w:t xml:space="preserve">og </w:t>
      </w:r>
      <w:r>
        <w:t xml:space="preserve">Aarhus BSS </w:t>
      </w:r>
      <w:r w:rsidR="00E545D5">
        <w:t>Kommunikation og Eksterne relationer</w:t>
      </w:r>
      <w:r w:rsidR="009118F8">
        <w:t xml:space="preserve"> </w:t>
      </w:r>
      <w:r w:rsidR="00E545D5">
        <w:t xml:space="preserve">er blevet samlet i ét funktionsområde, med etablering af tre underliggende teams. </w:t>
      </w:r>
      <w:r w:rsidR="00761F85">
        <w:t xml:space="preserve">Der </w:t>
      </w:r>
      <w:r w:rsidR="006F3CBF">
        <w:t>har været</w:t>
      </w:r>
      <w:r>
        <w:t>,</w:t>
      </w:r>
      <w:r w:rsidR="006F3CBF">
        <w:t xml:space="preserve"> og der bliver fortsat</w:t>
      </w:r>
      <w:r w:rsidR="00761F85">
        <w:t xml:space="preserve"> arbejdet med </w:t>
      </w:r>
      <w:r>
        <w:t xml:space="preserve">den interne </w:t>
      </w:r>
      <w:r w:rsidR="00761F85">
        <w:t>organisering</w:t>
      </w:r>
      <w:r>
        <w:t xml:space="preserve"> og etablering af nye teams, </w:t>
      </w:r>
      <w:r w:rsidR="00761F85">
        <w:t xml:space="preserve">snitflader, </w:t>
      </w:r>
      <w:r>
        <w:t xml:space="preserve">prioriteringer </w:t>
      </w:r>
      <w:r w:rsidR="00761F85">
        <w:t xml:space="preserve">m.v. </w:t>
      </w:r>
      <w:r>
        <w:t>U</w:t>
      </w:r>
      <w:r w:rsidR="009118F8">
        <w:t xml:space="preserve">darbejdelse af </w:t>
      </w:r>
      <w:r w:rsidR="006F3CBF">
        <w:t xml:space="preserve">opslag af </w:t>
      </w:r>
      <w:r w:rsidR="00761F85">
        <w:t xml:space="preserve">to </w:t>
      </w:r>
      <w:r>
        <w:t xml:space="preserve">af </w:t>
      </w:r>
      <w:r w:rsidR="00761F85">
        <w:t>teamleder</w:t>
      </w:r>
      <w:r>
        <w:t>stillingerne er i gang. Et tredje opslag kommer senere på året eller i starten af det nye år</w:t>
      </w:r>
      <w:r w:rsidR="00761F85">
        <w:t xml:space="preserve">. </w:t>
      </w:r>
    </w:p>
    <w:p w14:paraId="363192CC" w14:textId="1427F228" w:rsidR="00D47373" w:rsidRDefault="00D47373" w:rsidP="00C56A52">
      <w:pPr>
        <w:pStyle w:val="Listeafsnit"/>
        <w:ind w:left="360"/>
        <w:rPr>
          <w:b/>
          <w:bCs/>
        </w:rPr>
      </w:pPr>
    </w:p>
    <w:p w14:paraId="3BAD4637" w14:textId="161DB23F" w:rsidR="006E7EE1" w:rsidRPr="00E92AA5" w:rsidRDefault="006E7EE1" w:rsidP="00C56A52">
      <w:pPr>
        <w:pStyle w:val="Listeafsnit"/>
        <w:ind w:left="360"/>
      </w:pPr>
      <w:r w:rsidRPr="006E7333">
        <w:rPr>
          <w:i/>
          <w:iCs/>
        </w:rPr>
        <w:t xml:space="preserve">Reorganisering af AU </w:t>
      </w:r>
      <w:r w:rsidR="00EC1B0D">
        <w:rPr>
          <w:i/>
          <w:iCs/>
        </w:rPr>
        <w:t>Forskning (</w:t>
      </w:r>
      <w:r w:rsidRPr="006E7333">
        <w:rPr>
          <w:i/>
          <w:iCs/>
        </w:rPr>
        <w:t>forskning</w:t>
      </w:r>
      <w:r w:rsidR="006F3CBF">
        <w:rPr>
          <w:i/>
          <w:iCs/>
        </w:rPr>
        <w:t>sstøtteenheden</w:t>
      </w:r>
      <w:r w:rsidR="00EC1B0D">
        <w:rPr>
          <w:i/>
          <w:iCs/>
        </w:rPr>
        <w:t>)</w:t>
      </w:r>
    </w:p>
    <w:p w14:paraId="669D5727" w14:textId="2DB453A9" w:rsidR="006E7EE1" w:rsidRPr="006E7EE1" w:rsidRDefault="00E92AA5" w:rsidP="00E92AA5">
      <w:pPr>
        <w:pStyle w:val="Listeafsnit"/>
        <w:ind w:left="360"/>
      </w:pPr>
      <w:r>
        <w:t xml:space="preserve">Der har været ændring i </w:t>
      </w:r>
      <w:r w:rsidRPr="00E92AA5">
        <w:t>arbejdsdelingen om ansøgningsstøtte mellem fakulteterne og Forskningsstøtteenheden, hvilket betyder</w:t>
      </w:r>
      <w:r w:rsidR="00EC1B0D">
        <w:t>,</w:t>
      </w:r>
      <w:r w:rsidRPr="00E92AA5">
        <w:t xml:space="preserve"> at </w:t>
      </w:r>
      <w:r>
        <w:t>d</w:t>
      </w:r>
      <w:r w:rsidRPr="00E92AA5">
        <w:t>en administrative ansøgningsstøtte til en række eksterne fondsmidler vil blive forankret på fakulteterne</w:t>
      </w:r>
      <w:r w:rsidR="00EC1B0D">
        <w:t>. På Aarhus BSS har man valgt at organisere det</w:t>
      </w:r>
      <w:r>
        <w:t xml:space="preserve"> </w:t>
      </w:r>
      <w:r w:rsidR="009118F8">
        <w:t>i ø</w:t>
      </w:r>
      <w:r>
        <w:t>konomiafdelingen</w:t>
      </w:r>
      <w:r w:rsidR="00EC1B0D">
        <w:t xml:space="preserve"> samt fastholde de opgaver, der allerede ligger på institutniveau</w:t>
      </w:r>
      <w:r w:rsidR="002A32B4">
        <w:t>.</w:t>
      </w:r>
    </w:p>
    <w:p w14:paraId="5376AAC6" w14:textId="77777777" w:rsidR="006E7EE1" w:rsidRDefault="006E7EE1" w:rsidP="00C56A52">
      <w:pPr>
        <w:pStyle w:val="Listeafsnit"/>
        <w:ind w:left="360"/>
        <w:rPr>
          <w:b/>
          <w:bCs/>
        </w:rPr>
      </w:pPr>
    </w:p>
    <w:p w14:paraId="1AE48B4E" w14:textId="3CF642CD" w:rsidR="00EA7278" w:rsidRPr="006E7333" w:rsidRDefault="00EC1B0D" w:rsidP="00C56A52">
      <w:pPr>
        <w:pStyle w:val="Listeafsnit"/>
        <w:ind w:left="360"/>
        <w:rPr>
          <w:i/>
          <w:iCs/>
        </w:rPr>
      </w:pPr>
      <w:r>
        <w:rPr>
          <w:i/>
          <w:iCs/>
        </w:rPr>
        <w:t xml:space="preserve">AU </w:t>
      </w:r>
      <w:r w:rsidR="00EA7278" w:rsidRPr="006E7333">
        <w:rPr>
          <w:i/>
          <w:iCs/>
        </w:rPr>
        <w:t>Gartner</w:t>
      </w:r>
      <w:r>
        <w:rPr>
          <w:i/>
          <w:iCs/>
        </w:rPr>
        <w:t xml:space="preserve">afdelingen </w:t>
      </w:r>
    </w:p>
    <w:p w14:paraId="37315C56" w14:textId="5CD79D48" w:rsidR="0079006D" w:rsidRDefault="0079006D" w:rsidP="0079006D">
      <w:pPr>
        <w:pStyle w:val="Listeafsnit"/>
        <w:ind w:left="360"/>
      </w:pPr>
      <w:r>
        <w:t>Der har ligeledes været en r</w:t>
      </w:r>
      <w:r w:rsidR="006D1E09" w:rsidRPr="006D1E09">
        <w:t>eorganisering af AU</w:t>
      </w:r>
      <w:r w:rsidR="00EC1B0D">
        <w:t xml:space="preserve"> G</w:t>
      </w:r>
      <w:r w:rsidR="006D1E09" w:rsidRPr="006D1E09">
        <w:t>artnerafdeling</w:t>
      </w:r>
      <w:r w:rsidR="00EC1B0D">
        <w:t>en</w:t>
      </w:r>
      <w:r w:rsidR="006E7333">
        <w:t xml:space="preserve">, hvor </w:t>
      </w:r>
      <w:r>
        <w:t>det organisatoriske ophæng af AU Gartnerafdeling</w:t>
      </w:r>
      <w:r w:rsidR="00EC1B0D">
        <w:t>en</w:t>
      </w:r>
      <w:r>
        <w:t xml:space="preserve"> er blevet ændret fra </w:t>
      </w:r>
      <w:r w:rsidR="00EC1B0D">
        <w:t xml:space="preserve">Administrationscenter </w:t>
      </w:r>
      <w:r>
        <w:t xml:space="preserve">Aarhus BSS </w:t>
      </w:r>
      <w:r w:rsidR="00EC1B0D">
        <w:t>(</w:t>
      </w:r>
      <w:r>
        <w:t>Bygningsservice</w:t>
      </w:r>
      <w:r w:rsidR="00EC1B0D">
        <w:t>)</w:t>
      </w:r>
      <w:r>
        <w:t xml:space="preserve"> til </w:t>
      </w:r>
      <w:r w:rsidR="00EC1B0D">
        <w:t xml:space="preserve">Administrationscenter </w:t>
      </w:r>
      <w:r>
        <w:t xml:space="preserve">Health </w:t>
      </w:r>
      <w:r w:rsidR="00EC1B0D">
        <w:t>(</w:t>
      </w:r>
      <w:r>
        <w:t>Bygningsservice</w:t>
      </w:r>
      <w:r w:rsidR="00EC1B0D">
        <w:t>)</w:t>
      </w:r>
      <w:r>
        <w:t xml:space="preserve">. </w:t>
      </w:r>
    </w:p>
    <w:p w14:paraId="7967652F" w14:textId="77777777" w:rsidR="006D1E09" w:rsidRPr="00C56A52" w:rsidRDefault="006D1E09" w:rsidP="00C56A52">
      <w:pPr>
        <w:pStyle w:val="Listeafsnit"/>
        <w:ind w:left="360"/>
        <w:rPr>
          <w:b/>
          <w:bCs/>
        </w:rPr>
      </w:pPr>
    </w:p>
    <w:p w14:paraId="0CB132FD" w14:textId="53372AB6" w:rsidR="00286CF0" w:rsidRDefault="00286CF0" w:rsidP="00403BAE">
      <w:pPr>
        <w:pStyle w:val="Listeafsnit"/>
        <w:numPr>
          <w:ilvl w:val="0"/>
          <w:numId w:val="17"/>
        </w:numPr>
        <w:rPr>
          <w:b/>
          <w:bCs/>
        </w:rPr>
      </w:pPr>
      <w:r>
        <w:rPr>
          <w:b/>
          <w:bCs/>
        </w:rPr>
        <w:t xml:space="preserve">Opfølgning </w:t>
      </w:r>
      <w:r w:rsidR="00D32047">
        <w:rPr>
          <w:b/>
          <w:bCs/>
        </w:rPr>
        <w:t>på den</w:t>
      </w:r>
      <w:r>
        <w:rPr>
          <w:b/>
          <w:bCs/>
        </w:rPr>
        <w:t xml:space="preserve"> årlige arbejdsmiljødrøftelse (1</w:t>
      </w:r>
      <w:r w:rsidR="005911BF">
        <w:rPr>
          <w:b/>
          <w:bCs/>
        </w:rPr>
        <w:t>5</w:t>
      </w:r>
      <w:r w:rsidR="00D32047">
        <w:rPr>
          <w:b/>
          <w:bCs/>
        </w:rPr>
        <w:t xml:space="preserve"> min</w:t>
      </w:r>
      <w:r>
        <w:rPr>
          <w:b/>
          <w:bCs/>
        </w:rPr>
        <w:t>)</w:t>
      </w:r>
    </w:p>
    <w:bookmarkEnd w:id="1"/>
    <w:p w14:paraId="208B5767" w14:textId="77777777" w:rsidR="00D8153E" w:rsidRDefault="00D8153E" w:rsidP="00D8153E">
      <w:pPr>
        <w:pStyle w:val="Listeafsnit"/>
        <w:ind w:left="360"/>
      </w:pPr>
      <w:r>
        <w:t xml:space="preserve">Indsatsområderne for 2023 blev gennemgået. </w:t>
      </w:r>
    </w:p>
    <w:p w14:paraId="32C6B89A" w14:textId="77777777" w:rsidR="00D8153E" w:rsidRDefault="00D8153E" w:rsidP="00D8153E">
      <w:pPr>
        <w:pStyle w:val="Listeafsnit"/>
        <w:ind w:left="360"/>
      </w:pPr>
    </w:p>
    <w:p w14:paraId="1AA73BFB" w14:textId="0D586856" w:rsidR="004044CF" w:rsidRDefault="00B74B2B" w:rsidP="00D8153E">
      <w:pPr>
        <w:pStyle w:val="Listeafsnit"/>
        <w:numPr>
          <w:ilvl w:val="0"/>
          <w:numId w:val="25"/>
        </w:numPr>
      </w:pPr>
      <w:r>
        <w:t>Øget kendskab til</w:t>
      </w:r>
      <w:r w:rsidR="00D8153E">
        <w:t xml:space="preserve"> AU’s</w:t>
      </w:r>
      <w:r>
        <w:t xml:space="preserve"> beredskabet</w:t>
      </w:r>
      <w:r w:rsidR="004044CF">
        <w:t>: Der kan skabes yderlige fokus og kendskab til AU’s beredskab for at sikre og udbedre kendskabet</w:t>
      </w:r>
      <w:r w:rsidR="00C87F2D">
        <w:t xml:space="preserve">, herunder kendskab til hjemmesiden. Emnet kan med fordel drøftes med </w:t>
      </w:r>
      <w:r w:rsidR="00EC1B0D">
        <w:t>K</w:t>
      </w:r>
      <w:r w:rsidR="00C87F2D">
        <w:t xml:space="preserve">ommunikation. Udbredelse af </w:t>
      </w:r>
      <w:r w:rsidR="00C87F2D">
        <w:lastRenderedPageBreak/>
        <w:t xml:space="preserve">kendskabet er </w:t>
      </w:r>
      <w:r w:rsidR="004044CF">
        <w:t xml:space="preserve">et </w:t>
      </w:r>
      <w:r w:rsidR="00C87F2D">
        <w:t>kontinuerligt</w:t>
      </w:r>
      <w:r w:rsidR="004044CF">
        <w:t xml:space="preserve"> indsatsområde, da vi </w:t>
      </w:r>
      <w:r w:rsidR="00C87F2D">
        <w:t>kontinuerligt</w:t>
      </w:r>
      <w:r w:rsidR="004044CF">
        <w:t xml:space="preserve"> får nye medarbejdere. </w:t>
      </w:r>
      <w:r w:rsidR="004044CF">
        <w:t xml:space="preserve">Talevarsling findes i dag i alle undervisningslokaler, men </w:t>
      </w:r>
      <w:r w:rsidR="00EC1B0D">
        <w:t xml:space="preserve">pt. </w:t>
      </w:r>
      <w:r w:rsidR="004044CF">
        <w:t xml:space="preserve">ikke i hele bygninger. </w:t>
      </w:r>
    </w:p>
    <w:p w14:paraId="20288DEE" w14:textId="17C719DD" w:rsidR="00B74B2B" w:rsidRDefault="005F0ADB" w:rsidP="0058312C">
      <w:pPr>
        <w:pStyle w:val="Listeafsnit"/>
        <w:numPr>
          <w:ilvl w:val="0"/>
          <w:numId w:val="25"/>
        </w:numPr>
      </w:pPr>
      <w:r>
        <w:t>K</w:t>
      </w:r>
      <w:r w:rsidR="00B74B2B">
        <w:t>onkretisering af APV-handleplaner</w:t>
      </w:r>
      <w:r w:rsidR="004044CF">
        <w:t xml:space="preserve">: </w:t>
      </w:r>
      <w:r w:rsidR="00D8153E">
        <w:t xml:space="preserve">Der er </w:t>
      </w:r>
      <w:r w:rsidR="004044CF">
        <w:t xml:space="preserve">mange forhold, der er løst, men der er behov for gennemgang af </w:t>
      </w:r>
      <w:r>
        <w:t>APV-handleplaner</w:t>
      </w:r>
      <w:r w:rsidR="004044CF">
        <w:t xml:space="preserve">ne, </w:t>
      </w:r>
      <w:r w:rsidR="009118F8">
        <w:t>hvilket</w:t>
      </w:r>
      <w:r w:rsidR="004044CF">
        <w:t xml:space="preserve"> sættes </w:t>
      </w:r>
      <w:r>
        <w:t xml:space="preserve">på næste LAMU-møde. </w:t>
      </w:r>
    </w:p>
    <w:p w14:paraId="0A12E572" w14:textId="0628723F" w:rsidR="005F0ADB" w:rsidRDefault="005F0ADB" w:rsidP="00D8153E">
      <w:pPr>
        <w:pStyle w:val="Listeafsnit"/>
        <w:numPr>
          <w:ilvl w:val="0"/>
          <w:numId w:val="25"/>
        </w:numPr>
      </w:pPr>
      <w:r>
        <w:t xml:space="preserve">Rygepolitik: </w:t>
      </w:r>
      <w:r w:rsidR="00D8153E">
        <w:t>Denne ikke endelig konkretiseret</w:t>
      </w:r>
      <w:r w:rsidR="00EC1B0D">
        <w:t xml:space="preserve"> på AU. Opfølgning afventer status på centralt niveau.</w:t>
      </w:r>
      <w:r w:rsidR="004044CF">
        <w:t xml:space="preserve">  </w:t>
      </w:r>
      <w:r w:rsidR="00D8153E">
        <w:t xml:space="preserve"> </w:t>
      </w:r>
    </w:p>
    <w:p w14:paraId="45F1FE01" w14:textId="7D7FFF66" w:rsidR="000B0B1B" w:rsidRDefault="000B0B1B" w:rsidP="00D8153E">
      <w:pPr>
        <w:pStyle w:val="Listeafsnit"/>
        <w:numPr>
          <w:ilvl w:val="0"/>
          <w:numId w:val="25"/>
        </w:numPr>
      </w:pPr>
      <w:r>
        <w:t xml:space="preserve">Campus 2.0.: </w:t>
      </w:r>
      <w:r w:rsidR="00D8153E">
        <w:t xml:space="preserve">LAMU </w:t>
      </w:r>
      <w:r w:rsidR="009118F8">
        <w:t xml:space="preserve">er </w:t>
      </w:r>
      <w:r w:rsidR="00D8153E">
        <w:t xml:space="preserve">løbende involveret. </w:t>
      </w:r>
    </w:p>
    <w:p w14:paraId="060D6C97" w14:textId="3275EC8F" w:rsidR="00D8153E" w:rsidRDefault="00D8153E" w:rsidP="00D8153E">
      <w:pPr>
        <w:pStyle w:val="Listeafsnit"/>
        <w:numPr>
          <w:ilvl w:val="0"/>
          <w:numId w:val="25"/>
        </w:numPr>
      </w:pPr>
      <w:r>
        <w:t xml:space="preserve">Fokus på berørte medarbejdere ved organisationsændringer: Der </w:t>
      </w:r>
      <w:r w:rsidR="00EC1B0D">
        <w:t>har</w:t>
      </w:r>
      <w:r>
        <w:t xml:space="preserve"> l</w:t>
      </w:r>
      <w:r w:rsidR="000B0B1B">
        <w:t xml:space="preserve">øbende </w:t>
      </w:r>
      <w:r w:rsidR="009118F8">
        <w:t xml:space="preserve">været </w:t>
      </w:r>
      <w:r w:rsidR="000B0B1B">
        <w:t xml:space="preserve">drøftelse </w:t>
      </w:r>
      <w:r>
        <w:t>af</w:t>
      </w:r>
      <w:r w:rsidR="000B0B1B">
        <w:t xml:space="preserve"> </w:t>
      </w:r>
      <w:r w:rsidR="00AC7FB6">
        <w:t>reorganiseringer i LAMU/LSU</w:t>
      </w:r>
      <w:r w:rsidR="00EC1B0D">
        <w:t xml:space="preserve"> samt lokal opfølgning</w:t>
      </w:r>
      <w:r w:rsidR="00AC7FB6">
        <w:t xml:space="preserve">. </w:t>
      </w:r>
    </w:p>
    <w:p w14:paraId="386B9368" w14:textId="367C5976" w:rsidR="00D8153E" w:rsidRDefault="00D8153E" w:rsidP="00D8153E">
      <w:pPr>
        <w:pStyle w:val="Listeafsnit"/>
        <w:numPr>
          <w:ilvl w:val="0"/>
          <w:numId w:val="25"/>
        </w:numPr>
      </w:pPr>
      <w:r>
        <w:t>Forsat fokus på sammenhængende administration og kerneopgaven</w:t>
      </w:r>
      <w:r w:rsidR="004044CF">
        <w:t xml:space="preserve">: </w:t>
      </w:r>
      <w:r w:rsidR="009118F8">
        <w:t xml:space="preserve">det har og skal fortsat være et </w:t>
      </w:r>
      <w:r w:rsidR="004044CF">
        <w:t xml:space="preserve">fokusområde. </w:t>
      </w:r>
    </w:p>
    <w:p w14:paraId="5B28AF4F" w14:textId="77777777" w:rsidR="00D8153E" w:rsidRDefault="00D8153E" w:rsidP="00D8153E">
      <w:pPr>
        <w:pStyle w:val="Listeafsnit"/>
      </w:pPr>
    </w:p>
    <w:p w14:paraId="6DB23A79" w14:textId="2798186D" w:rsidR="00AC7FB6" w:rsidRDefault="004044CF" w:rsidP="004044CF">
      <w:pPr>
        <w:ind w:left="360"/>
      </w:pPr>
      <w:r>
        <w:t xml:space="preserve">Opfølgningen, herunder </w:t>
      </w:r>
      <w:r w:rsidR="00D8153E">
        <w:t>opfølgning på APV-handleplaner</w:t>
      </w:r>
      <w:r>
        <w:t xml:space="preserve">, sættes på næstkommende LAMU-møde. </w:t>
      </w:r>
    </w:p>
    <w:p w14:paraId="3A2CD014" w14:textId="77777777" w:rsidR="00AC078D" w:rsidRDefault="00AC078D" w:rsidP="00286CF0">
      <w:pPr>
        <w:pStyle w:val="Listeafsnit"/>
        <w:ind w:left="360"/>
        <w:rPr>
          <w:b/>
          <w:bCs/>
        </w:rPr>
      </w:pPr>
    </w:p>
    <w:p w14:paraId="0CD7DF50" w14:textId="77777777" w:rsidR="00403BAE" w:rsidRPr="00AD2B61" w:rsidRDefault="00403BAE" w:rsidP="00403BAE">
      <w:pPr>
        <w:pStyle w:val="Listeafsnit"/>
        <w:numPr>
          <w:ilvl w:val="0"/>
          <w:numId w:val="17"/>
        </w:numPr>
        <w:rPr>
          <w:b/>
          <w:bCs/>
        </w:rPr>
      </w:pPr>
      <w:r w:rsidRPr="00AD2B61">
        <w:rPr>
          <w:b/>
          <w:bCs/>
        </w:rPr>
        <w:t>Gensidig orientering og emner fra arbejdsmiljøgrupperne (</w:t>
      </w:r>
      <w:r w:rsidR="00482B9E">
        <w:rPr>
          <w:b/>
          <w:bCs/>
        </w:rPr>
        <w:t>10</w:t>
      </w:r>
      <w:r w:rsidRPr="00AD2B61">
        <w:rPr>
          <w:b/>
          <w:bCs/>
        </w:rPr>
        <w:t xml:space="preserve"> min)</w:t>
      </w:r>
    </w:p>
    <w:p w14:paraId="509EAE38" w14:textId="77777777" w:rsidR="005911BF" w:rsidRPr="005911BF" w:rsidRDefault="005911BF" w:rsidP="00286CF0">
      <w:pPr>
        <w:pStyle w:val="Listeafsnit"/>
        <w:numPr>
          <w:ilvl w:val="1"/>
          <w:numId w:val="17"/>
        </w:numPr>
        <w:rPr>
          <w:u w:val="single"/>
        </w:rPr>
      </w:pPr>
      <w:r w:rsidRPr="005911BF">
        <w:rPr>
          <w:u w:val="single"/>
        </w:rPr>
        <w:t>B</w:t>
      </w:r>
      <w:r w:rsidR="00286CF0" w:rsidRPr="005911BF">
        <w:rPr>
          <w:u w:val="single"/>
        </w:rPr>
        <w:t xml:space="preserve">esøg fra </w:t>
      </w:r>
      <w:r>
        <w:rPr>
          <w:u w:val="single"/>
        </w:rPr>
        <w:t>A</w:t>
      </w:r>
      <w:r w:rsidR="00286CF0" w:rsidRPr="005911BF">
        <w:rPr>
          <w:u w:val="single"/>
        </w:rPr>
        <w:t xml:space="preserve">rbejdstilsynet </w:t>
      </w:r>
    </w:p>
    <w:p w14:paraId="4B947C21" w14:textId="4B3F4340" w:rsidR="00AC7FB6" w:rsidRDefault="007A49F7" w:rsidP="009C5355">
      <w:pPr>
        <w:ind w:left="360"/>
      </w:pPr>
      <w:bookmarkStart w:id="3" w:name="_Hlk146102706"/>
      <w:r>
        <w:t>Der blev orienteret om, at Arbejdstilsynet har været på tilsynsbesøg henholdsvis den 31. august, 1. september og 7. september</w:t>
      </w:r>
      <w:r w:rsidR="006B4D27">
        <w:t xml:space="preserve"> 2023.</w:t>
      </w:r>
      <w:r w:rsidR="009118F8">
        <w:t xml:space="preserve"> </w:t>
      </w:r>
      <w:r w:rsidR="00AC7FB6">
        <w:t xml:space="preserve">Lars </w:t>
      </w:r>
      <w:r>
        <w:t>Holger (LH)</w:t>
      </w:r>
      <w:r w:rsidR="00AC7FB6">
        <w:t xml:space="preserve"> orienterede om, at</w:t>
      </w:r>
      <w:r>
        <w:t xml:space="preserve"> det overordnet gik godt. Der kom en påtale vedr. opbevaring af gasflasker, hvilket der er rettet op på. ASH orienterede om, at der f</w:t>
      </w:r>
      <w:r w:rsidR="00AC7FB6">
        <w:t xml:space="preserve">remadrettet </w:t>
      </w:r>
      <w:r>
        <w:t xml:space="preserve">kun vil være </w:t>
      </w:r>
      <w:proofErr w:type="spellStart"/>
      <w:r>
        <w:t>uvarslede</w:t>
      </w:r>
      <w:proofErr w:type="spellEnd"/>
      <w:r>
        <w:t xml:space="preserve"> </w:t>
      </w:r>
      <w:r w:rsidR="00AC7FB6">
        <w:t>tilsyn</w:t>
      </w:r>
      <w:r w:rsidR="00820789">
        <w:t>s</w:t>
      </w:r>
      <w:r w:rsidR="00AC7FB6">
        <w:t>besøg</w:t>
      </w:r>
      <w:r>
        <w:t xml:space="preserve">. </w:t>
      </w:r>
    </w:p>
    <w:p w14:paraId="44537F91" w14:textId="77777777" w:rsidR="00AC078D" w:rsidRDefault="00AC078D" w:rsidP="00286CF0">
      <w:pPr>
        <w:pStyle w:val="Listeafsnit"/>
        <w:ind w:left="792"/>
      </w:pPr>
    </w:p>
    <w:p w14:paraId="1BCB6CE8" w14:textId="77777777" w:rsidR="00286CF0" w:rsidRPr="005911BF" w:rsidRDefault="00286CF0" w:rsidP="00031A76">
      <w:pPr>
        <w:pStyle w:val="Listeafsnit"/>
        <w:numPr>
          <w:ilvl w:val="1"/>
          <w:numId w:val="17"/>
        </w:numPr>
        <w:rPr>
          <w:u w:val="single"/>
        </w:rPr>
      </w:pPr>
      <w:r w:rsidRPr="005911BF">
        <w:rPr>
          <w:u w:val="single"/>
        </w:rPr>
        <w:t xml:space="preserve">Interne AU-kurser for arbejdsmiljøorganisationen </w:t>
      </w:r>
    </w:p>
    <w:bookmarkEnd w:id="2"/>
    <w:bookmarkEnd w:id="3"/>
    <w:p w14:paraId="73D9E7A5" w14:textId="09AADCE3" w:rsidR="006B4D27" w:rsidRDefault="00AC7FB6" w:rsidP="00AC7FB6">
      <w:pPr>
        <w:ind w:left="360"/>
      </w:pPr>
      <w:r w:rsidRPr="00820789">
        <w:t>J</w:t>
      </w:r>
      <w:r w:rsidR="000605BC">
        <w:t xml:space="preserve">GP </w:t>
      </w:r>
      <w:r w:rsidR="006B4D27">
        <w:t xml:space="preserve">informerede om, at </w:t>
      </w:r>
      <w:r w:rsidR="00EC1B0D">
        <w:t xml:space="preserve">der er </w:t>
      </w:r>
      <w:r w:rsidR="006B4D27">
        <w:t xml:space="preserve">kurser udbudt af AUHR, som vurderes også at være relevante for arbejdsmiljørepræsentanterne og </w:t>
      </w:r>
      <w:r w:rsidR="009C5355">
        <w:t>foreslog</w:t>
      </w:r>
      <w:r w:rsidR="00EC1B0D">
        <w:t>,</w:t>
      </w:r>
      <w:r w:rsidR="006B4D27">
        <w:t xml:space="preserve"> om de </w:t>
      </w:r>
      <w:r w:rsidR="009C5355">
        <w:t>kan</w:t>
      </w:r>
      <w:r w:rsidR="006B4D27">
        <w:t xml:space="preserve"> tilpasses og udbydes til AMR</w:t>
      </w:r>
      <w:r w:rsidR="009C5355">
        <w:t xml:space="preserve">. ABJ foreslog, at </w:t>
      </w:r>
      <w:r w:rsidR="000C265D">
        <w:t xml:space="preserve">det </w:t>
      </w:r>
      <w:r w:rsidR="00EC1B0D">
        <w:t xml:space="preserve">også </w:t>
      </w:r>
      <w:r w:rsidR="000C265D">
        <w:t xml:space="preserve">drøftes med nærmeste leder. </w:t>
      </w:r>
    </w:p>
    <w:p w14:paraId="475846D4" w14:textId="77777777" w:rsidR="009C5355" w:rsidRDefault="009C5355" w:rsidP="00AC7FB6">
      <w:pPr>
        <w:ind w:left="360"/>
      </w:pPr>
    </w:p>
    <w:p w14:paraId="1FC1C5E8" w14:textId="77777777" w:rsidR="00027508" w:rsidRPr="00AD2B61" w:rsidRDefault="00027508" w:rsidP="00027508">
      <w:pPr>
        <w:pStyle w:val="Listeafsnit"/>
        <w:numPr>
          <w:ilvl w:val="0"/>
          <w:numId w:val="17"/>
        </w:numPr>
        <w:rPr>
          <w:b/>
          <w:bCs/>
        </w:rPr>
      </w:pPr>
      <w:r w:rsidRPr="00AD2B61">
        <w:rPr>
          <w:b/>
          <w:bCs/>
        </w:rPr>
        <w:t xml:space="preserve">Orientering fra andre fora </w:t>
      </w:r>
    </w:p>
    <w:p w14:paraId="7FF188C8" w14:textId="2E5BB08C" w:rsidR="00027508" w:rsidRDefault="007A49F7" w:rsidP="007A49F7">
      <w:pPr>
        <w:ind w:left="360"/>
      </w:pPr>
      <w:r>
        <w:t xml:space="preserve">Der var ingen orientering under </w:t>
      </w:r>
      <w:r w:rsidR="000605BC">
        <w:t xml:space="preserve">dette </w:t>
      </w:r>
      <w:r>
        <w:t xml:space="preserve">punkt. </w:t>
      </w:r>
    </w:p>
    <w:p w14:paraId="0745F9A8" w14:textId="77777777" w:rsidR="00AC078D" w:rsidRDefault="00AC078D" w:rsidP="00027508">
      <w:pPr>
        <w:ind w:left="360"/>
      </w:pPr>
    </w:p>
    <w:p w14:paraId="70196859" w14:textId="77777777" w:rsidR="00554566" w:rsidRDefault="00554566" w:rsidP="0050721B">
      <w:pPr>
        <w:pStyle w:val="Listeafsnit"/>
        <w:numPr>
          <w:ilvl w:val="0"/>
          <w:numId w:val="17"/>
        </w:numPr>
        <w:rPr>
          <w:b/>
          <w:bCs/>
        </w:rPr>
      </w:pPr>
      <w:r>
        <w:rPr>
          <w:b/>
          <w:bCs/>
        </w:rPr>
        <w:t>Emner til skriftlig orientering</w:t>
      </w:r>
    </w:p>
    <w:p w14:paraId="19C51CBD" w14:textId="75A9B59D" w:rsidR="00554566" w:rsidRDefault="00554566" w:rsidP="00820789">
      <w:pPr>
        <w:pStyle w:val="Listeafsnit"/>
        <w:ind w:left="360"/>
      </w:pPr>
      <w:r w:rsidRPr="00554566">
        <w:t xml:space="preserve">Emnerne </w:t>
      </w:r>
      <w:r w:rsidR="00AC078D">
        <w:t xml:space="preserve">under dette punkt blev taget til orientering. </w:t>
      </w:r>
    </w:p>
    <w:p w14:paraId="427616C6" w14:textId="77777777" w:rsidR="00C56A52" w:rsidRPr="005911BF" w:rsidRDefault="00C56A52" w:rsidP="00C56A52">
      <w:pPr>
        <w:pStyle w:val="Listeafsnit"/>
        <w:ind w:left="360"/>
      </w:pPr>
    </w:p>
    <w:p w14:paraId="4C03918B" w14:textId="77777777" w:rsidR="00E51332" w:rsidRDefault="00E51332" w:rsidP="00BA0046">
      <w:pPr>
        <w:pStyle w:val="Listeafsnit"/>
        <w:numPr>
          <w:ilvl w:val="0"/>
          <w:numId w:val="17"/>
        </w:numPr>
        <w:rPr>
          <w:b/>
          <w:bCs/>
        </w:rPr>
      </w:pPr>
      <w:r>
        <w:rPr>
          <w:b/>
          <w:bCs/>
        </w:rPr>
        <w:t>Kommende møder</w:t>
      </w:r>
      <w:r w:rsidR="00286CF0">
        <w:rPr>
          <w:b/>
          <w:bCs/>
        </w:rPr>
        <w:t>/emner</w:t>
      </w:r>
      <w:r>
        <w:rPr>
          <w:b/>
          <w:bCs/>
        </w:rPr>
        <w:t xml:space="preserve"> </w:t>
      </w:r>
    </w:p>
    <w:p w14:paraId="267AD417" w14:textId="1550F770" w:rsidR="00820789" w:rsidRDefault="007A49F7" w:rsidP="00286CF0">
      <w:pPr>
        <w:pStyle w:val="Listeafsnit"/>
        <w:ind w:left="360"/>
      </w:pPr>
      <w:r>
        <w:t xml:space="preserve">Det næste LAMU-møde forventes afholdt ultimo 2023 eller primo 2024. </w:t>
      </w:r>
      <w:r w:rsidR="000C265D">
        <w:t>D</w:t>
      </w:r>
      <w:r>
        <w:t xml:space="preserve">et </w:t>
      </w:r>
      <w:r w:rsidR="000C265D">
        <w:t xml:space="preserve">er </w:t>
      </w:r>
      <w:r>
        <w:t xml:space="preserve">noteret, at der skal være en drøftelse af </w:t>
      </w:r>
      <w:r w:rsidR="009C5355">
        <w:t>a</w:t>
      </w:r>
      <w:r w:rsidR="00286CF0" w:rsidRPr="00286CF0">
        <w:t>rbejdsmil</w:t>
      </w:r>
      <w:r w:rsidR="00286CF0">
        <w:t>jø</w:t>
      </w:r>
      <w:r w:rsidR="00286CF0" w:rsidRPr="00286CF0">
        <w:t>organisationens rammer og roller</w:t>
      </w:r>
      <w:r w:rsidR="000605BC">
        <w:t xml:space="preserve">, samt opfølgning på </w:t>
      </w:r>
      <w:r w:rsidR="00820789">
        <w:t>APV</w:t>
      </w:r>
      <w:r w:rsidR="000605BC">
        <w:t xml:space="preserve"> og den årlige arbejdsmiljødrøftelse. </w:t>
      </w:r>
      <w:r w:rsidR="00820789">
        <w:t xml:space="preserve"> </w:t>
      </w:r>
    </w:p>
    <w:p w14:paraId="764BA0AE" w14:textId="77777777" w:rsidR="00E51332" w:rsidRPr="00E51332" w:rsidRDefault="00E51332" w:rsidP="00E51332">
      <w:pPr>
        <w:pStyle w:val="Listeafsnit"/>
      </w:pPr>
    </w:p>
    <w:p w14:paraId="4E6018AA" w14:textId="77777777" w:rsidR="00BA0046" w:rsidRDefault="0041721D" w:rsidP="00BA0046">
      <w:pPr>
        <w:pStyle w:val="Listeafsnit"/>
        <w:numPr>
          <w:ilvl w:val="0"/>
          <w:numId w:val="17"/>
        </w:numPr>
        <w:rPr>
          <w:b/>
          <w:bCs/>
        </w:rPr>
      </w:pPr>
      <w:r w:rsidRPr="00AD2B61">
        <w:rPr>
          <w:b/>
          <w:bCs/>
        </w:rPr>
        <w:t xml:space="preserve">Eventuelt </w:t>
      </w:r>
    </w:p>
    <w:p w14:paraId="40334F8B" w14:textId="463ACAC1" w:rsidR="00820789" w:rsidRDefault="000605BC" w:rsidP="00820789">
      <w:pPr>
        <w:pStyle w:val="Listeafsnit"/>
        <w:ind w:left="360"/>
      </w:pPr>
      <w:r w:rsidRPr="000605BC">
        <w:t xml:space="preserve">Der var ingen emner </w:t>
      </w:r>
      <w:r w:rsidR="000C265D">
        <w:t>under</w:t>
      </w:r>
      <w:r w:rsidRPr="000605BC">
        <w:t xml:space="preserve"> dette punkt. </w:t>
      </w:r>
    </w:p>
    <w:sectPr w:rsidR="00820789" w:rsidSect="00E0382F">
      <w:headerReference w:type="default" r:id="rId7"/>
      <w:footerReference w:type="default" r:id="rId8"/>
      <w:headerReference w:type="first" r:id="rId9"/>
      <w:footerReference w:type="first" r:id="rId10"/>
      <w:endnotePr>
        <w:numFmt w:val="decimal"/>
      </w:endnotePr>
      <w:pgSz w:w="11907" w:h="16840" w:code="9"/>
      <w:pgMar w:top="2472" w:right="2835" w:bottom="1985"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584F5" w14:textId="77777777" w:rsidR="00515A0A" w:rsidRDefault="00515A0A">
      <w:r>
        <w:separator/>
      </w:r>
    </w:p>
  </w:endnote>
  <w:endnote w:type="continuationSeparator" w:id="0">
    <w:p w14:paraId="786E1CF4" w14:textId="77777777" w:rsidR="00515A0A" w:rsidRDefault="00515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772B3DCE-C125-44FF-931E-721982A7A119}"/>
    <w:embedBold r:id="rId2" w:fontKey="{D092325A-5E09-49BD-8655-1F1287400CD4}"/>
    <w:embedItalic r:id="rId3" w:fontKey="{565AECF3-F51D-4BA6-B61E-6D535A75DCF3}"/>
    <w:embedBoldItalic r:id="rId4" w:fontKey="{D680B83B-4BF5-49DF-A30D-727A5F33235C}"/>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B055E1AE-5093-4F3F-92FD-A0BE2B9A655F}"/>
    <w:embedBold r:id="rId6" w:fontKey="{B46265A7-F9D7-4F24-953B-54750BB475EB}"/>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F4EA54DE-8B5E-4B6E-BA5C-8979DA25352D}"/>
  </w:font>
  <w:font w:name="AU Logo">
    <w:panose1 w:val="050B0500000000020004"/>
    <w:charset w:val="02"/>
    <w:family w:val="swiss"/>
    <w:pitch w:val="variable"/>
    <w:sig w:usb0="00000000" w:usb1="10000000" w:usb2="00000000" w:usb3="00000000" w:csb0="80000000" w:csb1="00000000"/>
    <w:embedBold r:id="rId8" w:fontKey="{831280BF-D118-4F0A-AE95-5118F7CAC243}"/>
  </w:font>
  <w:font w:name="Calibri">
    <w:panose1 w:val="020F0502020204030204"/>
    <w:charset w:val="00"/>
    <w:family w:val="swiss"/>
    <w:pitch w:val="variable"/>
    <w:sig w:usb0="E4002EFF" w:usb1="C000247B" w:usb2="00000009" w:usb3="00000000" w:csb0="000001FF" w:csb1="00000000"/>
    <w:embedRegular r:id="rId9" w:fontKey="{4FB4EFD1-EE83-4004-BBD5-DD8C30CAFEB0}"/>
  </w:font>
  <w:font w:name="Verdana">
    <w:panose1 w:val="020B0604030504040204"/>
    <w:charset w:val="00"/>
    <w:family w:val="swiss"/>
    <w:pitch w:val="variable"/>
    <w:sig w:usb0="A00006FF" w:usb1="4000205B" w:usb2="00000010" w:usb3="00000000" w:csb0="0000019F" w:csb1="00000000"/>
    <w:embedRegular r:id="rId10" w:fontKey="{077DCC9D-8645-428A-9DA5-CDCFC6DA1CFE}"/>
  </w:font>
  <w:font w:name="Cambria">
    <w:panose1 w:val="02040503050406030204"/>
    <w:charset w:val="00"/>
    <w:family w:val="roman"/>
    <w:pitch w:val="variable"/>
    <w:sig w:usb0="E00006FF" w:usb1="420024FF" w:usb2="02000000" w:usb3="00000000" w:csb0="0000019F" w:csb1="00000000"/>
    <w:embedRegular r:id="rId11" w:fontKey="{D8B5F80C-1058-4323-B7E1-22155E2F69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B9924" w14:textId="08C54C4D" w:rsidR="00BC6E27" w:rsidRDefault="00036650">
    <w:pPr>
      <w:pStyle w:val="Sidefod"/>
    </w:pPr>
    <w:r>
      <w:tab/>
    </w:r>
    <w:r>
      <w:tab/>
    </w:r>
    <w:r>
      <w:tab/>
    </w:r>
    <w:r w:rsidR="00356669" w:rsidRPr="00336DC5">
      <w:rPr>
        <w:vanish/>
      </w:rPr>
      <w:fldChar w:fldCharType="begin"/>
    </w:r>
    <w:r w:rsidRPr="00336DC5">
      <w:rPr>
        <w:vanish/>
      </w:rPr>
      <w:instrText>page</w:instrText>
    </w:r>
    <w:r w:rsidR="00356669" w:rsidRPr="00336DC5">
      <w:rPr>
        <w:vanish/>
      </w:rPr>
      <w:fldChar w:fldCharType="separate"/>
    </w:r>
    <w:r w:rsidR="00095E73">
      <w:rPr>
        <w:noProof/>
        <w:vanish/>
      </w:rPr>
      <w:t>2</w:t>
    </w:r>
    <w:r w:rsidR="00356669" w:rsidRPr="00336DC5">
      <w:rPr>
        <w:vanish/>
      </w:rPr>
      <w:fldChar w:fldCharType="end"/>
    </w:r>
    <w:r w:rsidRPr="00336DC5">
      <w:rPr>
        <w:vanish/>
      </w:rPr>
      <w:t>/</w:t>
    </w:r>
    <w:r w:rsidR="00356669" w:rsidRPr="00336DC5">
      <w:rPr>
        <w:vanish/>
      </w:rPr>
      <w:fldChar w:fldCharType="begin"/>
    </w:r>
    <w:r w:rsidRPr="00336DC5">
      <w:rPr>
        <w:vanish/>
      </w:rPr>
      <w:instrText>numpages</w:instrText>
    </w:r>
    <w:r w:rsidR="00356669" w:rsidRPr="00336DC5">
      <w:rPr>
        <w:vanish/>
      </w:rPr>
      <w:fldChar w:fldCharType="separate"/>
    </w:r>
    <w:r w:rsidR="00095E73">
      <w:rPr>
        <w:noProof/>
        <w:vanish/>
      </w:rPr>
      <w:t>2</w:t>
    </w:r>
    <w:r w:rsidR="00356669" w:rsidRPr="00336DC5">
      <w:rPr>
        <w:vanish/>
      </w:rPr>
      <w:fldChar w:fldCharType="end"/>
    </w:r>
    <w:r w:rsidRPr="00336DC5">
      <w:rPr>
        <w:vanish/>
      </w:rPr>
      <w:t>/</w:t>
    </w:r>
    <w:r w:rsidR="00356669" w:rsidRPr="00336DC5">
      <w:rPr>
        <w:vanish/>
      </w:rPr>
      <w:fldChar w:fldCharType="begin"/>
    </w:r>
    <w:r w:rsidRPr="00336DC5">
      <w:rPr>
        <w:vanish/>
      </w:rPr>
      <w:instrText>sectionpages</w:instrText>
    </w:r>
    <w:r w:rsidR="00356669" w:rsidRPr="00336DC5">
      <w:rPr>
        <w:vanish/>
      </w:rPr>
      <w:fldChar w:fldCharType="separate"/>
    </w:r>
    <w:r w:rsidR="002A32B4">
      <w:rPr>
        <w:noProof/>
        <w:vanish/>
      </w:rPr>
      <w:t>3</w:t>
    </w:r>
    <w:r w:rsidR="00356669"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DAE84" w14:textId="77777777" w:rsidR="0065394A" w:rsidRDefault="0065394A" w:rsidP="0065394A">
    <w:pPr>
      <w:ind w:right="360"/>
    </w:pPr>
  </w:p>
  <w:p w14:paraId="03ACB900" w14:textId="77777777" w:rsidR="0065394A" w:rsidRDefault="0065394A" w:rsidP="0065394A">
    <w:r>
      <w:rPr>
        <w:noProof/>
      </w:rPr>
      <mc:AlternateContent>
        <mc:Choice Requires="wps">
          <w:drawing>
            <wp:anchor distT="0" distB="0" distL="114300" distR="114300" simplePos="0" relativeHeight="251681792" behindDoc="0" locked="0" layoutInCell="1" allowOverlap="1" wp14:anchorId="71D1B371" wp14:editId="14DDEC84">
              <wp:simplePos x="0" y="0"/>
              <wp:positionH relativeFrom="page">
                <wp:posOffset>4244340</wp:posOffset>
              </wp:positionH>
              <wp:positionV relativeFrom="page">
                <wp:posOffset>9822180</wp:posOffset>
              </wp:positionV>
              <wp:extent cx="2609850" cy="427990"/>
              <wp:effectExtent l="0" t="0" r="0" b="0"/>
              <wp:wrapNone/>
              <wp:docPr id="14" name="SecondaryLogoHide"/>
              <wp:cNvGraphicFramePr/>
              <a:graphic xmlns:a="http://schemas.openxmlformats.org/drawingml/2006/main">
                <a:graphicData uri="http://schemas.microsoft.com/office/word/2010/wordprocessingShape">
                  <wps:wsp>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3E3AB" id="SecondaryLogoHide" o:spid="_x0000_s1026" style="position:absolute;margin-left:334.2pt;margin-top:773.4pt;width:205.5pt;height:33.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" filled="f" stroked="f" strokeweight="2pt">
              <w10:wrap anchorx="page" anchory="page"/>
            </v:rect>
          </w:pict>
        </mc:Fallback>
      </mc:AlternateContent>
    </w:r>
  </w:p>
  <w:tbl>
    <w:tblPr>
      <w:tblW w:w="96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09"/>
      <w:gridCol w:w="2410"/>
      <w:gridCol w:w="4820"/>
    </w:tblGrid>
    <w:tr w:rsidR="0065394A" w:rsidRPr="00ED4DB4" w14:paraId="5C08439B" w14:textId="77777777" w:rsidTr="0071299B">
      <w:tc>
        <w:tcPr>
          <w:tcW w:w="2409" w:type="dxa"/>
        </w:tcPr>
        <w:p w14:paraId="1441ED93" w14:textId="77777777" w:rsidR="0065394A" w:rsidRPr="0041721D" w:rsidRDefault="0065394A" w:rsidP="0065394A">
          <w:pPr>
            <w:pStyle w:val="Template-Companyname"/>
            <w:rPr>
              <w:lang w:val="en-US"/>
            </w:rPr>
          </w:pPr>
          <w:bookmarkStart w:id="37" w:name="OFF_unitName"/>
          <w:r w:rsidRPr="0041721D">
            <w:rPr>
              <w:lang w:val="en-US"/>
            </w:rPr>
            <w:t>Aarhus BSS HR &amp; Ph.d.</w:t>
          </w:r>
          <w:bookmarkEnd w:id="37"/>
        </w:p>
        <w:p w14:paraId="4043D933" w14:textId="77777777" w:rsidR="0065394A" w:rsidRPr="009224E3" w:rsidRDefault="0065394A" w:rsidP="0065394A">
          <w:pPr>
            <w:pStyle w:val="Template-Address"/>
          </w:pPr>
          <w:bookmarkStart w:id="38" w:name="LAN_AU"/>
          <w:r>
            <w:t>Aarhus Universitet</w:t>
          </w:r>
          <w:bookmarkEnd w:id="38"/>
        </w:p>
        <w:p w14:paraId="05F0473B" w14:textId="77777777" w:rsidR="0065394A" w:rsidRPr="009224E3" w:rsidRDefault="0065394A" w:rsidP="0065394A">
          <w:pPr>
            <w:pStyle w:val="Template-Address"/>
          </w:pPr>
          <w:bookmarkStart w:id="39" w:name="OFF_addressComputed"/>
          <w:r>
            <w:t>Tåsingegade 1</w:t>
          </w:r>
          <w:r>
            <w:br/>
            <w:t>8000 Aarhus C</w:t>
          </w:r>
          <w:bookmarkEnd w:id="39"/>
        </w:p>
      </w:tc>
      <w:tc>
        <w:tcPr>
          <w:tcW w:w="2410" w:type="dxa"/>
        </w:tcPr>
        <w:p w14:paraId="6DE963C5" w14:textId="77777777" w:rsidR="0065394A" w:rsidRPr="009224E3" w:rsidRDefault="0065394A" w:rsidP="0065394A">
          <w:pPr>
            <w:pStyle w:val="Template-Address"/>
            <w:tabs>
              <w:tab w:val="right" w:pos="2400"/>
            </w:tabs>
            <w:jc w:val="right"/>
          </w:pPr>
          <w:bookmarkStart w:id="40" w:name="LAN_Tel"/>
          <w:bookmarkStart w:id="41" w:name="OFF_Phone_HIF"/>
          <w:r>
            <w:t>Tlf.:</w:t>
          </w:r>
          <w:bookmarkEnd w:id="40"/>
          <w:r w:rsidRPr="009224E3">
            <w:t xml:space="preserve"> </w:t>
          </w:r>
          <w:bookmarkStart w:id="42" w:name="OFF_Phone"/>
          <w:r>
            <w:t>+45 8715 0000</w:t>
          </w:r>
          <w:bookmarkEnd w:id="42"/>
        </w:p>
        <w:p w14:paraId="2DA56564" w14:textId="77777777" w:rsidR="0065394A" w:rsidRPr="009224E3" w:rsidRDefault="0065394A" w:rsidP="0065394A">
          <w:pPr>
            <w:pStyle w:val="Template-Address"/>
            <w:jc w:val="right"/>
            <w:rPr>
              <w:vanish/>
            </w:rPr>
          </w:pPr>
          <w:bookmarkStart w:id="43" w:name="LAN_Fax"/>
          <w:bookmarkStart w:id="44" w:name="OFF_Fax_HIF"/>
          <w:bookmarkEnd w:id="41"/>
          <w:r>
            <w:rPr>
              <w:vanish/>
            </w:rPr>
            <w:t>Fax:</w:t>
          </w:r>
          <w:bookmarkEnd w:id="43"/>
          <w:r w:rsidRPr="009224E3">
            <w:rPr>
              <w:vanish/>
            </w:rPr>
            <w:t xml:space="preserve"> </w:t>
          </w:r>
          <w:bookmarkStart w:id="45" w:name="OFF_Fax"/>
          <w:bookmarkEnd w:id="45"/>
        </w:p>
        <w:p w14:paraId="3D2F8BAA" w14:textId="77777777" w:rsidR="0065394A" w:rsidRPr="0041721D" w:rsidRDefault="0065394A" w:rsidP="0065394A">
          <w:pPr>
            <w:pStyle w:val="Template-Address"/>
            <w:jc w:val="right"/>
            <w:rPr>
              <w:lang w:val="en-US"/>
            </w:rPr>
          </w:pPr>
          <w:bookmarkStart w:id="46" w:name="OFF_Email_HIF"/>
          <w:bookmarkEnd w:id="44"/>
          <w:r w:rsidRPr="0041721D">
            <w:rPr>
              <w:lang w:val="en-US"/>
            </w:rPr>
            <w:t xml:space="preserve">E-mail: </w:t>
          </w:r>
          <w:bookmarkStart w:id="47" w:name="OFF_Email"/>
          <w:r w:rsidRPr="0041721D">
            <w:rPr>
              <w:lang w:val="en-US"/>
            </w:rPr>
            <w:t>bss.hr@au.dk</w:t>
          </w:r>
          <w:bookmarkEnd w:id="47"/>
        </w:p>
        <w:p w14:paraId="640DC688" w14:textId="77777777" w:rsidR="0065394A" w:rsidRPr="009224E3" w:rsidRDefault="0065394A" w:rsidP="0065394A">
          <w:pPr>
            <w:pStyle w:val="Template-Address"/>
            <w:jc w:val="right"/>
          </w:pPr>
          <w:bookmarkStart w:id="48" w:name="OFF_wwwComputed_HIF"/>
          <w:bookmarkEnd w:id="46"/>
          <w:r>
            <w:t xml:space="preserve">Web: </w:t>
          </w:r>
          <w:bookmarkStart w:id="49" w:name="OFF_wwwComputed"/>
          <w:r>
            <w:t>bss.au.dk</w:t>
          </w:r>
          <w:bookmarkEnd w:id="48"/>
          <w:bookmarkEnd w:id="49"/>
        </w:p>
      </w:tc>
      <w:tc>
        <w:tcPr>
          <w:tcW w:w="4820" w:type="dxa"/>
        </w:tcPr>
        <w:p w14:paraId="7F863E12" w14:textId="77777777" w:rsidR="0065394A" w:rsidRDefault="0065394A" w:rsidP="0065394A">
          <w:pPr>
            <w:pStyle w:val="Template-Address"/>
            <w:tabs>
              <w:tab w:val="right" w:pos="2400"/>
            </w:tabs>
            <w:jc w:val="right"/>
          </w:pPr>
          <w:bookmarkStart w:id="50" w:name="IMG_Secondary"/>
          <w:r>
            <w:drawing>
              <wp:inline distT="0" distB="0" distL="0" distR="0" wp14:anchorId="20C73E2D" wp14:editId="16A8FCFF">
                <wp:extent cx="2340317" cy="360000"/>
                <wp:effectExtent l="0" t="0" r="0" b="0"/>
                <wp:docPr id="1270622632" name="IMG_Secondary"/>
                <wp:cNvGraphicFramePr/>
                <a:graphic xmlns:a="http://schemas.openxmlformats.org/drawingml/2006/main">
                  <a:graphicData uri="http://schemas.openxmlformats.org/drawingml/2006/picture">
                    <pic:pic xmlns:pic="http://schemas.openxmlformats.org/drawingml/2006/picture">
                      <pic:nvPicPr>
                        <pic:cNvPr id="1270622632" name="IMG_Secondary"/>
                        <pic:cNvPicPr/>
                      </pic:nvPicPr>
                      <pic:blipFill>
                        <a:blip r:embed="rId1"/>
                        <a:srcRect/>
                        <a:stretch/>
                      </pic:blipFill>
                      <pic:spPr>
                        <a:xfrm>
                          <a:off x="0" y="0"/>
                          <a:ext cx="2340317" cy="360000"/>
                        </a:xfrm>
                        <a:prstGeom prst="rect">
                          <a:avLst/>
                        </a:prstGeom>
                      </pic:spPr>
                    </pic:pic>
                  </a:graphicData>
                </a:graphic>
              </wp:inline>
            </w:drawing>
          </w:r>
          <w:bookmarkEnd w:id="50"/>
        </w:p>
      </w:tc>
    </w:tr>
  </w:tbl>
  <w:p w14:paraId="44166FF1" w14:textId="77777777" w:rsidR="00EC0BB0" w:rsidRPr="006C3A1B" w:rsidRDefault="00EC0BB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97D15" w14:textId="77777777" w:rsidR="00515A0A" w:rsidRDefault="00515A0A">
      <w:r>
        <w:separator/>
      </w:r>
    </w:p>
  </w:footnote>
  <w:footnote w:type="continuationSeparator" w:id="0">
    <w:p w14:paraId="78C5B374" w14:textId="77777777" w:rsidR="00515A0A" w:rsidRDefault="00515A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3E7B1" w14:textId="77777777" w:rsidR="00B36C68" w:rsidRDefault="0001310D" w:rsidP="00B36C68">
    <w:pPr>
      <w:pStyle w:val="Sidehoved"/>
    </w:pPr>
    <w:r>
      <w:rPr>
        <w:noProof/>
      </w:rPr>
      <mc:AlternateContent>
        <mc:Choice Requires="wps">
          <w:drawing>
            <wp:anchor distT="0" distB="0" distL="114300" distR="114300" simplePos="0" relativeHeight="251671552" behindDoc="1" locked="1" layoutInCell="1" allowOverlap="1" wp14:anchorId="19B91052" wp14:editId="6BB3EA56">
              <wp:simplePos x="0" y="0"/>
              <wp:positionH relativeFrom="page">
                <wp:posOffset>720090</wp:posOffset>
              </wp:positionH>
              <wp:positionV relativeFrom="page">
                <wp:posOffset>360045</wp:posOffset>
              </wp:positionV>
              <wp:extent cx="666115" cy="640715"/>
              <wp:effectExtent l="0" t="0" r="0" b="0"/>
              <wp:wrapTight wrapText="bothSides">
                <wp:wrapPolygon edited="0">
                  <wp:start x="0" y="0"/>
                  <wp:lineTo x="0" y="21193"/>
                  <wp:lineTo x="21003" y="21193"/>
                  <wp:lineTo x="21003" y="0"/>
                  <wp:lineTo x="0" y="0"/>
                </wp:wrapPolygon>
              </wp:wrapTight>
              <wp:docPr id="1" name="BomærkeHide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40715"/>
                      </a:xfrm>
                      <a:prstGeom prst="rect">
                        <a:avLst/>
                      </a:prstGeom>
                      <a:noFill/>
                      <a:ln w="9525">
                        <a:noFill/>
                        <a:miter lim="800000"/>
                        <a:headEnd/>
                        <a:tailEnd/>
                      </a:ln>
                    </wps:spPr>
                    <wps:txbx>
                      <w:txbxContent>
                        <w:p w14:paraId="6BFE8266" w14:textId="77777777" w:rsidR="006C3205" w:rsidRPr="006474AE" w:rsidRDefault="006C3205" w:rsidP="006474AE">
                          <w:pPr>
                            <w:pStyle w:val="BSSBomaerke"/>
                          </w:pPr>
                          <w:r w:rsidRPr="006474AE">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B91052" id="_x0000_t202" coordsize="21600,21600" o:spt="202" path="m,l,21600r21600,l21600,xe">
              <v:stroke joinstyle="miter"/>
              <v:path gradientshapeok="t" o:connecttype="rect"/>
            </v:shapetype>
            <v:shape id="BomærkeHide02" o:spid="_x0000_s1026" type="#_x0000_t202" style="position:absolute;margin-left:56.7pt;margin-top:28.35pt;width:52.45pt;height:50.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" filled="f" stroked="f">
              <v:textbox inset="0,0,0,0">
                <w:txbxContent>
                  <w:p w14:paraId="6BFE8266" w14:textId="77777777" w:rsidR="006C3205" w:rsidRPr="006474AE" w:rsidRDefault="006C3205" w:rsidP="006474AE">
                    <w:pPr>
                      <w:pStyle w:val="BSSBomaerke"/>
                    </w:pPr>
                    <w:r w:rsidRPr="006474AE">
                      <w:t></w:t>
                    </w:r>
                  </w:p>
                </w:txbxContent>
              </v:textbox>
              <w10:wrap type="tight" anchorx="page" anchory="page"/>
              <w10:anchorlock/>
            </v:shape>
          </w:pict>
        </mc:Fallback>
      </mc:AlternateContent>
    </w:r>
    <w:r w:rsidR="00454C95">
      <w:rPr>
        <w:noProof/>
      </w:rPr>
      <mc:AlternateContent>
        <mc:Choice Requires="wps">
          <w:drawing>
            <wp:anchor distT="0" distB="0" distL="114300" distR="114300" simplePos="0" relativeHeight="251679744" behindDoc="0" locked="0" layoutInCell="1" allowOverlap="1" wp14:anchorId="7031C932" wp14:editId="410068FE">
              <wp:simplePos x="0" y="0"/>
              <wp:positionH relativeFrom="page">
                <wp:posOffset>1490345</wp:posOffset>
              </wp:positionH>
              <wp:positionV relativeFrom="page">
                <wp:posOffset>370840</wp:posOffset>
              </wp:positionV>
              <wp:extent cx="5480050" cy="765959"/>
              <wp:effectExtent l="0" t="0" r="6350" b="15240"/>
              <wp:wrapNone/>
              <wp:docPr id="2"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76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188DC" w14:textId="77777777" w:rsidR="00454C95" w:rsidRPr="0041721D" w:rsidRDefault="00454C95" w:rsidP="00454C95">
                          <w:pPr>
                            <w:pStyle w:val="BSSWSName1"/>
                            <w:spacing w:line="220" w:lineRule="exact"/>
                            <w:rPr>
                              <w:lang w:val="en-US"/>
                            </w:rPr>
                          </w:pPr>
                          <w:bookmarkStart w:id="4" w:name="OFF_logo1AComputed_1"/>
                          <w:bookmarkStart w:id="5" w:name="OFF_logo1AComputed_1_HIF"/>
                          <w:r w:rsidRPr="0041721D">
                            <w:rPr>
                              <w:lang w:val="en-US"/>
                            </w:rPr>
                            <w:t>School of Business and Social Sciences</w:t>
                          </w:r>
                          <w:bookmarkEnd w:id="4"/>
                        </w:p>
                        <w:p w14:paraId="113C532A" w14:textId="77777777" w:rsidR="00454C95" w:rsidRDefault="00454C95" w:rsidP="00454C95">
                          <w:pPr>
                            <w:pStyle w:val="BSSWSName2"/>
                            <w:spacing w:line="220" w:lineRule="exact"/>
                          </w:pPr>
                          <w:bookmarkStart w:id="6" w:name="OFF_logo2AComputed_1"/>
                          <w:bookmarkStart w:id="7" w:name="OFF_logo2AComputed_1_HIF"/>
                          <w:bookmarkEnd w:id="5"/>
                          <w:r>
                            <w:t>Aarhus Universitet</w:t>
                          </w:r>
                          <w:bookmarkEnd w:id="6"/>
                        </w:p>
                        <w:bookmarkEnd w:id="7"/>
                        <w:p w14:paraId="524F33AB" w14:textId="77777777" w:rsidR="00454C95" w:rsidRDefault="00454C95" w:rsidP="00454C95">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031C932" id="AUHide" o:spid="_x0000_s1027" type="#_x0000_t202" style="position:absolute;margin-left:117.35pt;margin-top:29.2pt;width:431.5pt;height:60.3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" filled="f" stroked="f">
              <v:textbox inset="0,0,0,0">
                <w:txbxContent>
                  <w:p w14:paraId="539188DC" w14:textId="77777777" w:rsidR="00454C95" w:rsidRPr="0041721D" w:rsidRDefault="00454C95" w:rsidP="00454C95">
                    <w:pPr>
                      <w:pStyle w:val="BSSWSName1"/>
                      <w:spacing w:line="220" w:lineRule="exact"/>
                      <w:rPr>
                        <w:lang w:val="en-US"/>
                      </w:rPr>
                    </w:pPr>
                    <w:bookmarkStart w:id="82" w:name="OFF_logo1AComputed_1"/>
                    <w:bookmarkStart w:id="83" w:name="OFF_logo1AComputed_1_HIF"/>
                    <w:r w:rsidRPr="0041721D">
                      <w:rPr>
                        <w:lang w:val="en-US"/>
                      </w:rPr>
                      <w:t>School of Business and Social Sciences</w:t>
                    </w:r>
                    <w:bookmarkEnd w:id="82"/>
                  </w:p>
                  <w:p w14:paraId="113C532A" w14:textId="77777777" w:rsidR="00454C95" w:rsidRDefault="00454C95" w:rsidP="00454C95">
                    <w:pPr>
                      <w:pStyle w:val="BSSWSName2"/>
                      <w:spacing w:line="220" w:lineRule="exact"/>
                    </w:pPr>
                    <w:bookmarkStart w:id="84" w:name="OFF_logo2AComputed_1"/>
                    <w:bookmarkStart w:id="85" w:name="OFF_logo2AComputed_1_HIF"/>
                    <w:bookmarkEnd w:id="83"/>
                    <w:r>
                      <w:t>Aarhus Universitet</w:t>
                    </w:r>
                    <w:bookmarkEnd w:id="84"/>
                  </w:p>
                  <w:bookmarkEnd w:id="85"/>
                  <w:p w14:paraId="524F33AB" w14:textId="77777777" w:rsidR="00454C95" w:rsidRDefault="00454C95" w:rsidP="00454C95">
                    <w:pPr>
                      <w:pStyle w:val="BSSWSName3"/>
                    </w:pPr>
                  </w:p>
                </w:txbxContent>
              </v:textbox>
              <w10:wrap anchorx="page" anchory="page"/>
            </v:shape>
          </w:pict>
        </mc:Fallback>
      </mc:AlternateContent>
    </w:r>
  </w:p>
  <w:p w14:paraId="43CC4FEF" w14:textId="77777777" w:rsidR="00307E90" w:rsidRDefault="002F6A87">
    <w:pPr>
      <w:pStyle w:val="Sidehoved"/>
    </w:pPr>
    <w:r>
      <w:rPr>
        <w:noProof/>
      </w:rPr>
      <w:drawing>
        <wp:anchor distT="0" distB="0" distL="114300" distR="114300" simplePos="0" relativeHeight="251659264" behindDoc="1" locked="0" layoutInCell="1" allowOverlap="1" wp14:anchorId="47C8AC6B" wp14:editId="788B5E08">
          <wp:simplePos x="0" y="0"/>
          <wp:positionH relativeFrom="page">
            <wp:posOffset>180340</wp:posOffset>
          </wp:positionH>
          <wp:positionV relativeFrom="page">
            <wp:posOffset>3600450</wp:posOffset>
          </wp:positionV>
          <wp:extent cx="356870" cy="3798570"/>
          <wp:effectExtent l="0" t="0" r="0" b="0"/>
          <wp:wrapNone/>
          <wp:docPr id="3"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01310D">
      <w:rPr>
        <w:noProof/>
      </w:rPr>
      <mc:AlternateContent>
        <mc:Choice Requires="wps">
          <w:drawing>
            <wp:anchor distT="0" distB="0" distL="114300" distR="114300" simplePos="0" relativeHeight="251656192" behindDoc="0" locked="0" layoutInCell="1" allowOverlap="1" wp14:anchorId="15A35EF5" wp14:editId="377E8ED5">
              <wp:simplePos x="0" y="0"/>
              <wp:positionH relativeFrom="page">
                <wp:posOffset>5939790</wp:posOffset>
              </wp:positionH>
              <wp:positionV relativeFrom="page">
                <wp:posOffset>1526540</wp:posOffset>
              </wp:positionV>
              <wp:extent cx="890270" cy="1069340"/>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1E925" w14:textId="77777777" w:rsidR="00307E90" w:rsidRDefault="0001310D" w:rsidP="006E2A21">
                          <w:pPr>
                            <w:rPr>
                              <w:rStyle w:val="Sidetal"/>
                            </w:rPr>
                          </w:pPr>
                          <w:bookmarkStart w:id="8" w:name="LAN_Page_2"/>
                          <w:r>
                            <w:rPr>
                              <w:rStyle w:val="Sidetal"/>
                            </w:rPr>
                            <w:t>Side</w:t>
                          </w:r>
                          <w:bookmarkEnd w:id="8"/>
                          <w:r w:rsidR="00307E90">
                            <w:rPr>
                              <w:rStyle w:val="Sidetal"/>
                            </w:rPr>
                            <w:t xml:space="preserve"> </w:t>
                          </w:r>
                          <w:r w:rsidR="00356669">
                            <w:rPr>
                              <w:rStyle w:val="Sidetal"/>
                            </w:rPr>
                            <w:fldChar w:fldCharType="begin"/>
                          </w:r>
                          <w:r w:rsidR="00307E90">
                            <w:rPr>
                              <w:rStyle w:val="Sidetal"/>
                            </w:rPr>
                            <w:instrText xml:space="preserve"> PAGE </w:instrText>
                          </w:r>
                          <w:r w:rsidR="00356669">
                            <w:rPr>
                              <w:rStyle w:val="Sidetal"/>
                            </w:rPr>
                            <w:fldChar w:fldCharType="separate"/>
                          </w:r>
                          <w:r w:rsidR="00095E73">
                            <w:rPr>
                              <w:rStyle w:val="Sidetal"/>
                              <w:noProof/>
                            </w:rPr>
                            <w:t>2</w:t>
                          </w:r>
                          <w:r w:rsidR="00356669">
                            <w:rPr>
                              <w:rStyle w:val="Sidetal"/>
                            </w:rPr>
                            <w:fldChar w:fldCharType="end"/>
                          </w:r>
                          <w:r w:rsidR="00B03F98">
                            <w:rPr>
                              <w:rStyle w:val="Sidetal"/>
                            </w:rPr>
                            <w:t>/</w:t>
                          </w:r>
                          <w:r w:rsidR="00356669">
                            <w:rPr>
                              <w:rStyle w:val="Sidetal"/>
                            </w:rPr>
                            <w:fldChar w:fldCharType="begin"/>
                          </w:r>
                          <w:r w:rsidR="00307E90">
                            <w:rPr>
                              <w:rStyle w:val="Sidetal"/>
                            </w:rPr>
                            <w:instrText xml:space="preserve"> NUMPAGES </w:instrText>
                          </w:r>
                          <w:r w:rsidR="00356669">
                            <w:rPr>
                              <w:rStyle w:val="Sidetal"/>
                            </w:rPr>
                            <w:fldChar w:fldCharType="separate"/>
                          </w:r>
                          <w:r w:rsidR="00095E73">
                            <w:rPr>
                              <w:rStyle w:val="Sidetal"/>
                              <w:noProof/>
                            </w:rPr>
                            <w:t>2</w:t>
                          </w:r>
                          <w:r w:rsidR="00356669">
                            <w:rPr>
                              <w:rStyle w:val="Sidetal"/>
                            </w:rPr>
                            <w:fldChar w:fldCharType="end"/>
                          </w:r>
                        </w:p>
                        <w:p w14:paraId="169A1DFD" w14:textId="77777777" w:rsidR="00307E90" w:rsidRPr="00192812" w:rsidRDefault="002F6A87" w:rsidP="006E2A21">
                          <w:pPr>
                            <w:pStyle w:val="Template-Date"/>
                            <w:spacing w:line="260" w:lineRule="exact"/>
                            <w:rPr>
                              <w:rStyle w:val="Sidetal"/>
                            </w:rPr>
                          </w:pPr>
                          <w:r>
                            <w:drawing>
                              <wp:inline distT="0" distB="0" distL="0" distR="0" wp14:anchorId="56FFD890" wp14:editId="3023FDAE">
                                <wp:extent cx="352425" cy="152400"/>
                                <wp:effectExtent l="0" t="0" r="0" b="0"/>
                                <wp:docPr id="5"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35EF5" id="Text Box 14" o:spid="_x0000_s1028"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" filled="f" stroked="f">
              <v:textbox inset="0,0,0,0">
                <w:txbxContent>
                  <w:p w14:paraId="5741E925" w14:textId="77777777" w:rsidR="00307E90" w:rsidRDefault="0001310D" w:rsidP="006E2A21">
                    <w:pPr>
                      <w:rPr>
                        <w:rStyle w:val="Sidetal"/>
                      </w:rPr>
                    </w:pPr>
                    <w:bookmarkStart w:id="87" w:name="LAN_Page_2"/>
                    <w:r>
                      <w:rPr>
                        <w:rStyle w:val="Sidetal"/>
                      </w:rPr>
                      <w:t>Side</w:t>
                    </w:r>
                    <w:bookmarkEnd w:id="87"/>
                    <w:r w:rsidR="00307E90">
                      <w:rPr>
                        <w:rStyle w:val="Sidetal"/>
                      </w:rPr>
                      <w:t xml:space="preserve"> </w:t>
                    </w:r>
                    <w:r w:rsidR="00356669">
                      <w:rPr>
                        <w:rStyle w:val="Sidetal"/>
                      </w:rPr>
                      <w:fldChar w:fldCharType="begin"/>
                    </w:r>
                    <w:r w:rsidR="00307E90">
                      <w:rPr>
                        <w:rStyle w:val="Sidetal"/>
                      </w:rPr>
                      <w:instrText xml:space="preserve"> PAGE </w:instrText>
                    </w:r>
                    <w:r w:rsidR="00356669">
                      <w:rPr>
                        <w:rStyle w:val="Sidetal"/>
                      </w:rPr>
                      <w:fldChar w:fldCharType="separate"/>
                    </w:r>
                    <w:r w:rsidR="00095E73">
                      <w:rPr>
                        <w:rStyle w:val="Sidetal"/>
                        <w:noProof/>
                      </w:rPr>
                      <w:t>2</w:t>
                    </w:r>
                    <w:r w:rsidR="00356669">
                      <w:rPr>
                        <w:rStyle w:val="Sidetal"/>
                      </w:rPr>
                      <w:fldChar w:fldCharType="end"/>
                    </w:r>
                    <w:r w:rsidR="00B03F98">
                      <w:rPr>
                        <w:rStyle w:val="Sidetal"/>
                      </w:rPr>
                      <w:t>/</w:t>
                    </w:r>
                    <w:r w:rsidR="00356669">
                      <w:rPr>
                        <w:rStyle w:val="Sidetal"/>
                      </w:rPr>
                      <w:fldChar w:fldCharType="begin"/>
                    </w:r>
                    <w:r w:rsidR="00307E90">
                      <w:rPr>
                        <w:rStyle w:val="Sidetal"/>
                      </w:rPr>
                      <w:instrText xml:space="preserve"> NUMPAGES </w:instrText>
                    </w:r>
                    <w:r w:rsidR="00356669">
                      <w:rPr>
                        <w:rStyle w:val="Sidetal"/>
                      </w:rPr>
                      <w:fldChar w:fldCharType="separate"/>
                    </w:r>
                    <w:r w:rsidR="00095E73">
                      <w:rPr>
                        <w:rStyle w:val="Sidetal"/>
                        <w:noProof/>
                      </w:rPr>
                      <w:t>2</w:t>
                    </w:r>
                    <w:r w:rsidR="00356669">
                      <w:rPr>
                        <w:rStyle w:val="Sidetal"/>
                      </w:rPr>
                      <w:fldChar w:fldCharType="end"/>
                    </w:r>
                  </w:p>
                  <w:p w14:paraId="169A1DFD" w14:textId="77777777" w:rsidR="00307E90" w:rsidRPr="00192812" w:rsidRDefault="002F6A87" w:rsidP="006E2A21">
                    <w:pPr>
                      <w:pStyle w:val="Template-Date"/>
                      <w:spacing w:line="260" w:lineRule="exact"/>
                      <w:rPr>
                        <w:rStyle w:val="Sidetal"/>
                      </w:rPr>
                    </w:pPr>
                    <w:r>
                      <w:drawing>
                        <wp:inline distT="0" distB="0" distL="0" distR="0" wp14:anchorId="56FFD890" wp14:editId="3023FDAE">
                          <wp:extent cx="352425" cy="152400"/>
                          <wp:effectExtent l="0" t="0" r="0" b="0"/>
                          <wp:docPr id="5"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EFAB5" w14:textId="77777777" w:rsidR="00B36C68" w:rsidRDefault="00454C95" w:rsidP="00B36C68">
    <w:pPr>
      <w:pStyle w:val="Sidehoved"/>
    </w:pPr>
    <w:r>
      <w:rPr>
        <w:noProof/>
      </w:rPr>
      <mc:AlternateContent>
        <mc:Choice Requires="wps">
          <w:drawing>
            <wp:anchor distT="0" distB="0" distL="114300" distR="114300" simplePos="0" relativeHeight="251677696" behindDoc="0" locked="0" layoutInCell="1" allowOverlap="1" wp14:anchorId="0D3A5334" wp14:editId="1196B2DB">
              <wp:simplePos x="0" y="0"/>
              <wp:positionH relativeFrom="page">
                <wp:posOffset>1490980</wp:posOffset>
              </wp:positionH>
              <wp:positionV relativeFrom="page">
                <wp:posOffset>328930</wp:posOffset>
              </wp:positionV>
              <wp:extent cx="5480050" cy="808990"/>
              <wp:effectExtent l="0" t="0" r="6350" b="10160"/>
              <wp:wrapNone/>
              <wp:docPr id="7" name="AU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C90A7" w14:textId="77777777" w:rsidR="00454C95" w:rsidRPr="0041721D" w:rsidRDefault="00454C95" w:rsidP="00454C95">
                          <w:pPr>
                            <w:pStyle w:val="BSSWSName1"/>
                            <w:spacing w:line="220" w:lineRule="exact"/>
                            <w:rPr>
                              <w:lang w:val="en-US"/>
                            </w:rPr>
                          </w:pPr>
                          <w:bookmarkStart w:id="9" w:name="OFF_logo1AComputed"/>
                          <w:bookmarkStart w:id="10" w:name="OFF_logo1AComputed_HIF"/>
                          <w:r w:rsidRPr="0041721D">
                            <w:rPr>
                              <w:lang w:val="en-US"/>
                            </w:rPr>
                            <w:t>School of Business and Social Sciences</w:t>
                          </w:r>
                          <w:bookmarkEnd w:id="9"/>
                        </w:p>
                        <w:p w14:paraId="5BF61455" w14:textId="77777777" w:rsidR="00454C95" w:rsidRDefault="00454C95" w:rsidP="00454C95">
                          <w:pPr>
                            <w:pStyle w:val="BSSWSName2"/>
                            <w:spacing w:line="220" w:lineRule="exact"/>
                          </w:pPr>
                          <w:bookmarkStart w:id="11" w:name="OFF_logo2AComputed"/>
                          <w:bookmarkStart w:id="12" w:name="OFF_logo2AComputed_HIF"/>
                          <w:bookmarkEnd w:id="10"/>
                          <w:r>
                            <w:t>Aarhus Universitet</w:t>
                          </w:r>
                          <w:bookmarkEnd w:id="11"/>
                        </w:p>
                        <w:bookmarkEnd w:id="12"/>
                        <w:p w14:paraId="0A76ED87" w14:textId="77777777" w:rsidR="00454C95" w:rsidRPr="00364707" w:rsidRDefault="00454C95" w:rsidP="00454C95">
                          <w:pPr>
                            <w:pStyle w:val="BSSWSName3"/>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A5334" id="_x0000_t202" coordsize="21600,21600" o:spt="202" path="m,l,21600r21600,l21600,xe">
              <v:stroke joinstyle="miter"/>
              <v:path gradientshapeok="t" o:connecttype="rect"/>
            </v:shapetype>
            <v:shape id="_x0000_s1029" type="#_x0000_t202" style="position:absolute;margin-left:117.4pt;margin-top:25.9pt;width:431.5pt;height:63.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" filled="f" stroked="f">
              <v:textbox inset="0,0,0,0">
                <w:txbxContent>
                  <w:p w14:paraId="2C6C90A7" w14:textId="77777777" w:rsidR="00454C95" w:rsidRPr="0041721D" w:rsidRDefault="00454C95" w:rsidP="00454C95">
                    <w:pPr>
                      <w:pStyle w:val="BSSWSName1"/>
                      <w:spacing w:line="220" w:lineRule="exact"/>
                      <w:rPr>
                        <w:lang w:val="en-US"/>
                      </w:rPr>
                    </w:pPr>
                    <w:bookmarkStart w:id="92" w:name="OFF_logo1AComputed"/>
                    <w:bookmarkStart w:id="93" w:name="OFF_logo1AComputed_HIF"/>
                    <w:r w:rsidRPr="0041721D">
                      <w:rPr>
                        <w:lang w:val="en-US"/>
                      </w:rPr>
                      <w:t>School of Business and Social Sciences</w:t>
                    </w:r>
                    <w:bookmarkEnd w:id="92"/>
                  </w:p>
                  <w:p w14:paraId="5BF61455" w14:textId="77777777" w:rsidR="00454C95" w:rsidRDefault="00454C95" w:rsidP="00454C95">
                    <w:pPr>
                      <w:pStyle w:val="BSSWSName2"/>
                      <w:spacing w:line="220" w:lineRule="exact"/>
                    </w:pPr>
                    <w:bookmarkStart w:id="94" w:name="OFF_logo2AComputed"/>
                    <w:bookmarkStart w:id="95" w:name="OFF_logo2AComputed_HIF"/>
                    <w:bookmarkEnd w:id="93"/>
                    <w:r>
                      <w:t>Aarhus Universitet</w:t>
                    </w:r>
                    <w:bookmarkEnd w:id="94"/>
                  </w:p>
                  <w:bookmarkEnd w:id="95"/>
                  <w:p w14:paraId="0A76ED87" w14:textId="77777777" w:rsidR="00454C95" w:rsidRPr="00364707" w:rsidRDefault="00454C95" w:rsidP="00454C95">
                    <w:pPr>
                      <w:pStyle w:val="BSSWSName3"/>
                    </w:pPr>
                  </w:p>
                </w:txbxContent>
              </v:textbox>
              <w10:wrap anchorx="page" anchory="page"/>
            </v:shape>
          </w:pict>
        </mc:Fallback>
      </mc:AlternateContent>
    </w:r>
  </w:p>
  <w:p w14:paraId="78B4AF58" w14:textId="77777777" w:rsidR="00307E90" w:rsidRDefault="0001310D">
    <w:pPr>
      <w:pStyle w:val="Sidehoved"/>
    </w:pPr>
    <w:r>
      <w:rPr>
        <w:noProof/>
      </w:rPr>
      <mc:AlternateContent>
        <mc:Choice Requires="wps">
          <w:drawing>
            <wp:anchor distT="0" distB="0" distL="114300" distR="114300" simplePos="0" relativeHeight="251664384" behindDoc="0" locked="0" layoutInCell="1" allowOverlap="1" wp14:anchorId="5D58418A" wp14:editId="1DD73E00">
              <wp:simplePos x="0" y="0"/>
              <wp:positionH relativeFrom="page">
                <wp:posOffset>4244340</wp:posOffset>
              </wp:positionH>
              <wp:positionV relativeFrom="page">
                <wp:posOffset>9822180</wp:posOffset>
              </wp:positionV>
              <wp:extent cx="2609850" cy="427990"/>
              <wp:effectExtent l="0" t="0" r="0" b="0"/>
              <wp:wrapNone/>
              <wp:docPr id="8" name="SecondaryLogoH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4279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00540" id="SecondaryLogoHide" o:spid="_x0000_s1026" style="position:absolute;margin-left:334.2pt;margin-top:773.4pt;width:205.5pt;height:33.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" filled="f" stroked="f" strokeweight="2pt">
              <w10:wrap anchorx="page" anchory="page"/>
            </v:rect>
          </w:pict>
        </mc:Fallback>
      </mc:AlternateContent>
    </w:r>
    <w:r>
      <w:rPr>
        <w:noProof/>
      </w:rPr>
      <mc:AlternateContent>
        <mc:Choice Requires="wps">
          <w:drawing>
            <wp:anchor distT="0" distB="0" distL="114300" distR="114300" simplePos="0" relativeHeight="251665408" behindDoc="1" locked="1" layoutInCell="1" allowOverlap="1" wp14:anchorId="65724AEF" wp14:editId="6CB190DB">
              <wp:simplePos x="0" y="0"/>
              <wp:positionH relativeFrom="page">
                <wp:posOffset>718820</wp:posOffset>
              </wp:positionH>
              <wp:positionV relativeFrom="page">
                <wp:posOffset>359410</wp:posOffset>
              </wp:positionV>
              <wp:extent cx="666115" cy="640715"/>
              <wp:effectExtent l="0" t="0" r="0" b="0"/>
              <wp:wrapTight wrapText="bothSides">
                <wp:wrapPolygon edited="0">
                  <wp:start x="0" y="0"/>
                  <wp:lineTo x="0" y="21193"/>
                  <wp:lineTo x="21003" y="21193"/>
                  <wp:lineTo x="21003" y="0"/>
                  <wp:lineTo x="0" y="0"/>
                </wp:wrapPolygon>
              </wp:wrapTight>
              <wp:docPr id="9" name="Bomærk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640715"/>
                      </a:xfrm>
                      <a:prstGeom prst="rect">
                        <a:avLst/>
                      </a:prstGeom>
                      <a:noFill/>
                      <a:ln w="9525">
                        <a:noFill/>
                        <a:miter lim="800000"/>
                        <a:headEnd/>
                        <a:tailEnd/>
                      </a:ln>
                    </wps:spPr>
                    <wps:txbx>
                      <w:txbxContent>
                        <w:p w14:paraId="32F1F1E6" w14:textId="77777777" w:rsidR="00CB4B82" w:rsidRPr="006474AE" w:rsidRDefault="00CB4B82" w:rsidP="006474AE">
                          <w:pPr>
                            <w:pStyle w:val="BSSBomaerke"/>
                          </w:pPr>
                          <w:r w:rsidRPr="006474AE">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24AEF" id="BomærkeHide" o:spid="_x0000_s1030" type="#_x0000_t202" style="position:absolute;margin-left:56.6pt;margin-top:28.3pt;width:52.45pt;height:50.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" filled="f" stroked="f">
              <v:textbox inset="0,0,0,0">
                <w:txbxContent>
                  <w:p w14:paraId="32F1F1E6" w14:textId="77777777" w:rsidR="00CB4B82" w:rsidRPr="006474AE" w:rsidRDefault="00CB4B82" w:rsidP="006474AE">
                    <w:pPr>
                      <w:pStyle w:val="BSSBomaerke"/>
                    </w:pPr>
                    <w:r w:rsidRPr="006474AE">
                      <w:t></w:t>
                    </w:r>
                  </w:p>
                </w:txbxContent>
              </v:textbox>
              <w10:wrap type="tight" anchorx="page" anchory="page"/>
              <w10:anchorlock/>
            </v:shape>
          </w:pict>
        </mc:Fallback>
      </mc:AlternateContent>
    </w:r>
    <w:r w:rsidR="002F6A87">
      <w:rPr>
        <w:noProof/>
      </w:rPr>
      <w:drawing>
        <wp:anchor distT="0" distB="0" distL="114300" distR="114300" simplePos="0" relativeHeight="251655168" behindDoc="1" locked="0" layoutInCell="1" allowOverlap="1" wp14:anchorId="730F202F" wp14:editId="2652AA61">
          <wp:simplePos x="0" y="0"/>
          <wp:positionH relativeFrom="page">
            <wp:posOffset>180340</wp:posOffset>
          </wp:positionH>
          <wp:positionV relativeFrom="page">
            <wp:posOffset>3600450</wp:posOffset>
          </wp:positionV>
          <wp:extent cx="355600" cy="3798570"/>
          <wp:effectExtent l="0" t="0" r="0" b="0"/>
          <wp:wrapNone/>
          <wp:docPr id="10"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Pr>
        <w:noProof/>
      </w:rPr>
      <mc:AlternateContent>
        <mc:Choice Requires="wps">
          <w:drawing>
            <wp:anchor distT="0" distB="0" distL="114300" distR="114300" simplePos="0" relativeHeight="251654144" behindDoc="0" locked="0" layoutInCell="1" allowOverlap="1" wp14:anchorId="4C5F1617" wp14:editId="76DF5BCD">
              <wp:simplePos x="0" y="0"/>
              <wp:positionH relativeFrom="page">
                <wp:posOffset>5939790</wp:posOffset>
              </wp:positionH>
              <wp:positionV relativeFrom="page">
                <wp:posOffset>3856990</wp:posOffset>
              </wp:positionV>
              <wp:extent cx="1350010" cy="4229100"/>
              <wp:effectExtent l="0" t="0" r="0" b="0"/>
              <wp:wrapSquare wrapText="bothSides"/>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01088" w14:textId="77777777" w:rsidR="00307E90" w:rsidRDefault="00307E90" w:rsidP="003F33BA">
                          <w:pPr>
                            <w:pStyle w:val="Template-Afdeling"/>
                          </w:pPr>
                          <w:bookmarkStart w:id="13" w:name="USR_Name"/>
                          <w:r>
                            <w:t>Louise Holk</w:t>
                          </w:r>
                          <w:bookmarkStart w:id="14" w:name="USR_Name_HIF"/>
                          <w:bookmarkEnd w:id="13"/>
                        </w:p>
                        <w:bookmarkEnd w:id="14"/>
                        <w:p w14:paraId="33572ADE" w14:textId="77777777" w:rsidR="00307E90" w:rsidRDefault="00307E90" w:rsidP="00307E90">
                          <w:pPr>
                            <w:pStyle w:val="Template"/>
                          </w:pPr>
                        </w:p>
                        <w:p w14:paraId="4F905212" w14:textId="71B2AF8A" w:rsidR="00AC6376" w:rsidRDefault="00AC6376" w:rsidP="00307E90">
                          <w:pPr>
                            <w:pStyle w:val="Template"/>
                          </w:pPr>
                          <w:bookmarkStart w:id="15" w:name="USR_Title"/>
                          <w:r>
                            <w:t>HR-partne</w:t>
                          </w:r>
                          <w:bookmarkEnd w:id="15"/>
                          <w:r w:rsidR="00577925">
                            <w:t>r</w:t>
                          </w:r>
                        </w:p>
                        <w:p w14:paraId="6EA94B49" w14:textId="20613E8E" w:rsidR="00307E90" w:rsidRPr="00307E90" w:rsidRDefault="0001310D" w:rsidP="00307E90">
                          <w:pPr>
                            <w:pStyle w:val="Template"/>
                          </w:pPr>
                          <w:bookmarkStart w:id="16" w:name="LAN_Date"/>
                          <w:r>
                            <w:t>Dato</w:t>
                          </w:r>
                          <w:bookmarkEnd w:id="16"/>
                          <w:r w:rsidR="00BC6E27">
                            <w:t xml:space="preserve">: </w:t>
                          </w:r>
                          <w:bookmarkStart w:id="17" w:name="Date_DateCustomA"/>
                          <w:r w:rsidR="002A32B4">
                            <w:t>23.</w:t>
                          </w:r>
                          <w:r w:rsidR="00577925">
                            <w:t xml:space="preserve"> oktober</w:t>
                          </w:r>
                          <w:r w:rsidR="00533342">
                            <w:t xml:space="preserve"> </w:t>
                          </w:r>
                          <w:r>
                            <w:t>2023</w:t>
                          </w:r>
                          <w:bookmarkEnd w:id="17"/>
                        </w:p>
                        <w:p w14:paraId="6FBA2C0C" w14:textId="77777777" w:rsidR="00307E90" w:rsidRDefault="0001310D" w:rsidP="00307E90">
                          <w:pPr>
                            <w:pStyle w:val="Template"/>
                            <w:rPr>
                              <w:vanish/>
                            </w:rPr>
                          </w:pPr>
                          <w:bookmarkStart w:id="18" w:name="LAN_Sagsnr"/>
                          <w:bookmarkStart w:id="19" w:name="FLD_Sagsnummer_HIF"/>
                          <w:r>
                            <w:rPr>
                              <w:vanish/>
                            </w:rPr>
                            <w:t>Sags nr</w:t>
                          </w:r>
                          <w:bookmarkEnd w:id="18"/>
                          <w:r w:rsidR="00307E90">
                            <w:rPr>
                              <w:vanish/>
                            </w:rPr>
                            <w:t xml:space="preserve">.: </w:t>
                          </w:r>
                          <w:bookmarkStart w:id="20" w:name="FLD_Sagsnummer"/>
                          <w:bookmarkEnd w:id="20"/>
                        </w:p>
                        <w:p w14:paraId="5438C45D" w14:textId="77777777" w:rsidR="00307E90" w:rsidRDefault="0001310D" w:rsidP="00307E90">
                          <w:pPr>
                            <w:pStyle w:val="Template"/>
                            <w:rPr>
                              <w:vanish/>
                            </w:rPr>
                          </w:pPr>
                          <w:bookmarkStart w:id="21" w:name="LAN_Ref"/>
                          <w:bookmarkStart w:id="22" w:name="FLD_Reference_HIF"/>
                          <w:bookmarkEnd w:id="19"/>
                          <w:r>
                            <w:rPr>
                              <w:vanish/>
                            </w:rPr>
                            <w:t>Ref</w:t>
                          </w:r>
                          <w:bookmarkEnd w:id="21"/>
                          <w:r w:rsidR="00307E90">
                            <w:rPr>
                              <w:vanish/>
                            </w:rPr>
                            <w:t xml:space="preserve">: </w:t>
                          </w:r>
                          <w:bookmarkStart w:id="23" w:name="FLD_Reference"/>
                          <w:bookmarkEnd w:id="23"/>
                        </w:p>
                        <w:bookmarkEnd w:id="22"/>
                        <w:p w14:paraId="20D2154E" w14:textId="77777777" w:rsidR="00307E90" w:rsidRPr="00C96CED" w:rsidRDefault="002F6A87" w:rsidP="00BF37E1">
                          <w:pPr>
                            <w:pStyle w:val="Template-Date"/>
                            <w:spacing w:line="260" w:lineRule="exact"/>
                          </w:pPr>
                          <w:r>
                            <w:drawing>
                              <wp:inline distT="0" distB="0" distL="0" distR="0" wp14:anchorId="6FC7CF3B" wp14:editId="5F65EE29">
                                <wp:extent cx="352425" cy="152400"/>
                                <wp:effectExtent l="0" t="0" r="0" b="0"/>
                                <wp:docPr id="12"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36880BEE" w14:textId="77777777" w:rsidR="00307E90" w:rsidRDefault="00307E90" w:rsidP="00BF37E1">
                          <w:pPr>
                            <w:pStyle w:val="Template-Date"/>
                            <w:spacing w:line="120" w:lineRule="exact"/>
                          </w:pPr>
                        </w:p>
                        <w:p w14:paraId="1C3E84F3" w14:textId="77777777" w:rsidR="00307E90" w:rsidRPr="00641B24" w:rsidRDefault="0001310D" w:rsidP="002171DE">
                          <w:pPr>
                            <w:pStyle w:val="Template-Date"/>
                            <w:rPr>
                              <w:rFonts w:ascii="Verdana" w:hAnsi="Verdana"/>
                              <w:noProof w:val="0"/>
                            </w:rPr>
                          </w:pPr>
                          <w:bookmarkStart w:id="24" w:name="LAN_Page"/>
                          <w:r>
                            <w:t>Side</w:t>
                          </w:r>
                          <w:bookmarkEnd w:id="24"/>
                          <w:r w:rsidR="00307E90">
                            <w:t xml:space="preserve"> </w:t>
                          </w:r>
                          <w:r w:rsidR="00356669">
                            <w:rPr>
                              <w:rStyle w:val="Sidetal"/>
                              <w:noProof w:val="0"/>
                            </w:rPr>
                            <w:fldChar w:fldCharType="begin"/>
                          </w:r>
                          <w:r w:rsidR="00307E90">
                            <w:rPr>
                              <w:rStyle w:val="Sidetal"/>
                              <w:noProof w:val="0"/>
                            </w:rPr>
                            <w:instrText xml:space="preserve"> PAGE </w:instrText>
                          </w:r>
                          <w:r w:rsidR="00356669">
                            <w:rPr>
                              <w:rStyle w:val="Sidetal"/>
                              <w:noProof w:val="0"/>
                            </w:rPr>
                            <w:fldChar w:fldCharType="separate"/>
                          </w:r>
                          <w:r w:rsidR="00095E73">
                            <w:rPr>
                              <w:rStyle w:val="Sidetal"/>
                            </w:rPr>
                            <w:t>1</w:t>
                          </w:r>
                          <w:r w:rsidR="00356669">
                            <w:rPr>
                              <w:rStyle w:val="Sidetal"/>
                              <w:noProof w:val="0"/>
                            </w:rPr>
                            <w:fldChar w:fldCharType="end"/>
                          </w:r>
                          <w:r w:rsidR="00307E90">
                            <w:rPr>
                              <w:rStyle w:val="Sidetal"/>
                              <w:noProof w:val="0"/>
                            </w:rPr>
                            <w:t>/</w:t>
                          </w:r>
                          <w:r w:rsidR="00356669">
                            <w:rPr>
                              <w:rStyle w:val="Sidetal"/>
                              <w:noProof w:val="0"/>
                            </w:rPr>
                            <w:fldChar w:fldCharType="begin"/>
                          </w:r>
                          <w:r w:rsidR="00307E90">
                            <w:rPr>
                              <w:rStyle w:val="Sidetal"/>
                              <w:noProof w:val="0"/>
                            </w:rPr>
                            <w:instrText xml:space="preserve"> NUMPAGES </w:instrText>
                          </w:r>
                          <w:r w:rsidR="00356669">
                            <w:rPr>
                              <w:rStyle w:val="Sidetal"/>
                              <w:noProof w:val="0"/>
                            </w:rPr>
                            <w:fldChar w:fldCharType="separate"/>
                          </w:r>
                          <w:r w:rsidR="00095E73">
                            <w:rPr>
                              <w:rStyle w:val="Sidetal"/>
                            </w:rPr>
                            <w:t>2</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F1617" id="_x0000_t202" coordsize="21600,21600" o:spt="202" path="m,l,21600r21600,l21600,xe">
              <v:stroke joinstyle="miter"/>
              <v:path gradientshapeok="t" o:connecttype="rect"/>
            </v:shapetype>
            <v:shape id="Text Box 4" o:spid="_x0000_s1031" type="#_x0000_t202" style="position:absolute;margin-left:467.7pt;margin-top:303.7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" filled="f" stroked="f">
              <v:textbox inset="0,0,0,0">
                <w:txbxContent>
                  <w:p w14:paraId="70101088" w14:textId="77777777" w:rsidR="00307E90" w:rsidRDefault="00307E90" w:rsidP="003F33BA">
                    <w:pPr>
                      <w:pStyle w:val="Template-Afdeling"/>
                    </w:pPr>
                    <w:bookmarkStart w:id="25" w:name="USR_Name"/>
                    <w:r>
                      <w:t>Louise Holk</w:t>
                    </w:r>
                    <w:bookmarkStart w:id="26" w:name="USR_Name_HIF"/>
                    <w:bookmarkEnd w:id="25"/>
                  </w:p>
                  <w:bookmarkEnd w:id="26"/>
                  <w:p w14:paraId="33572ADE" w14:textId="77777777" w:rsidR="00307E90" w:rsidRDefault="00307E90" w:rsidP="00307E90">
                    <w:pPr>
                      <w:pStyle w:val="Template"/>
                    </w:pPr>
                  </w:p>
                  <w:p w14:paraId="4F905212" w14:textId="71B2AF8A" w:rsidR="00AC6376" w:rsidRDefault="00AC6376" w:rsidP="00307E90">
                    <w:pPr>
                      <w:pStyle w:val="Template"/>
                    </w:pPr>
                    <w:bookmarkStart w:id="27" w:name="USR_Title"/>
                    <w:r>
                      <w:t>HR-partne</w:t>
                    </w:r>
                    <w:bookmarkEnd w:id="27"/>
                    <w:r w:rsidR="00577925">
                      <w:t>r</w:t>
                    </w:r>
                  </w:p>
                  <w:p w14:paraId="6EA94B49" w14:textId="20613E8E" w:rsidR="00307E90" w:rsidRPr="00307E90" w:rsidRDefault="0001310D" w:rsidP="00307E90">
                    <w:pPr>
                      <w:pStyle w:val="Template"/>
                    </w:pPr>
                    <w:bookmarkStart w:id="28" w:name="LAN_Date"/>
                    <w:r>
                      <w:t>Dato</w:t>
                    </w:r>
                    <w:bookmarkEnd w:id="28"/>
                    <w:r w:rsidR="00BC6E27">
                      <w:t xml:space="preserve">: </w:t>
                    </w:r>
                    <w:bookmarkStart w:id="29" w:name="Date_DateCustomA"/>
                    <w:r w:rsidR="002A32B4">
                      <w:t>23.</w:t>
                    </w:r>
                    <w:r w:rsidR="00577925">
                      <w:t xml:space="preserve"> oktober</w:t>
                    </w:r>
                    <w:r w:rsidR="00533342">
                      <w:t xml:space="preserve"> </w:t>
                    </w:r>
                    <w:r>
                      <w:t>2023</w:t>
                    </w:r>
                    <w:bookmarkEnd w:id="29"/>
                  </w:p>
                  <w:p w14:paraId="6FBA2C0C" w14:textId="77777777" w:rsidR="00307E90" w:rsidRDefault="0001310D" w:rsidP="00307E90">
                    <w:pPr>
                      <w:pStyle w:val="Template"/>
                      <w:rPr>
                        <w:vanish/>
                      </w:rPr>
                    </w:pPr>
                    <w:bookmarkStart w:id="30" w:name="LAN_Sagsnr"/>
                    <w:bookmarkStart w:id="31" w:name="FLD_Sagsnummer_HIF"/>
                    <w:r>
                      <w:rPr>
                        <w:vanish/>
                      </w:rPr>
                      <w:t>Sags nr</w:t>
                    </w:r>
                    <w:bookmarkEnd w:id="30"/>
                    <w:r w:rsidR="00307E90">
                      <w:rPr>
                        <w:vanish/>
                      </w:rPr>
                      <w:t xml:space="preserve">.: </w:t>
                    </w:r>
                    <w:bookmarkStart w:id="32" w:name="FLD_Sagsnummer"/>
                    <w:bookmarkEnd w:id="32"/>
                  </w:p>
                  <w:p w14:paraId="5438C45D" w14:textId="77777777" w:rsidR="00307E90" w:rsidRDefault="0001310D" w:rsidP="00307E90">
                    <w:pPr>
                      <w:pStyle w:val="Template"/>
                      <w:rPr>
                        <w:vanish/>
                      </w:rPr>
                    </w:pPr>
                    <w:bookmarkStart w:id="33" w:name="LAN_Ref"/>
                    <w:bookmarkStart w:id="34" w:name="FLD_Reference_HIF"/>
                    <w:bookmarkEnd w:id="31"/>
                    <w:r>
                      <w:rPr>
                        <w:vanish/>
                      </w:rPr>
                      <w:t>Ref</w:t>
                    </w:r>
                    <w:bookmarkEnd w:id="33"/>
                    <w:r w:rsidR="00307E90">
                      <w:rPr>
                        <w:vanish/>
                      </w:rPr>
                      <w:t xml:space="preserve">: </w:t>
                    </w:r>
                    <w:bookmarkStart w:id="35" w:name="FLD_Reference"/>
                    <w:bookmarkEnd w:id="35"/>
                  </w:p>
                  <w:bookmarkEnd w:id="34"/>
                  <w:p w14:paraId="20D2154E" w14:textId="77777777" w:rsidR="00307E90" w:rsidRPr="00C96CED" w:rsidRDefault="002F6A87" w:rsidP="00BF37E1">
                    <w:pPr>
                      <w:pStyle w:val="Template-Date"/>
                      <w:spacing w:line="260" w:lineRule="exact"/>
                    </w:pPr>
                    <w:r>
                      <w:drawing>
                        <wp:inline distT="0" distB="0" distL="0" distR="0" wp14:anchorId="6FC7CF3B" wp14:editId="5F65EE29">
                          <wp:extent cx="352425" cy="152400"/>
                          <wp:effectExtent l="0" t="0" r="0" b="0"/>
                          <wp:docPr id="12" name="Pictur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14:paraId="36880BEE" w14:textId="77777777" w:rsidR="00307E90" w:rsidRDefault="00307E90" w:rsidP="00BF37E1">
                    <w:pPr>
                      <w:pStyle w:val="Template-Date"/>
                      <w:spacing w:line="120" w:lineRule="exact"/>
                    </w:pPr>
                  </w:p>
                  <w:p w14:paraId="1C3E84F3" w14:textId="77777777" w:rsidR="00307E90" w:rsidRPr="00641B24" w:rsidRDefault="0001310D" w:rsidP="002171DE">
                    <w:pPr>
                      <w:pStyle w:val="Template-Date"/>
                      <w:rPr>
                        <w:rFonts w:ascii="Verdana" w:hAnsi="Verdana"/>
                        <w:noProof w:val="0"/>
                      </w:rPr>
                    </w:pPr>
                    <w:bookmarkStart w:id="36" w:name="LAN_Page"/>
                    <w:r>
                      <w:t>Side</w:t>
                    </w:r>
                    <w:bookmarkEnd w:id="36"/>
                    <w:r w:rsidR="00307E90">
                      <w:t xml:space="preserve"> </w:t>
                    </w:r>
                    <w:r w:rsidR="00356669">
                      <w:rPr>
                        <w:rStyle w:val="Sidetal"/>
                        <w:noProof w:val="0"/>
                      </w:rPr>
                      <w:fldChar w:fldCharType="begin"/>
                    </w:r>
                    <w:r w:rsidR="00307E90">
                      <w:rPr>
                        <w:rStyle w:val="Sidetal"/>
                        <w:noProof w:val="0"/>
                      </w:rPr>
                      <w:instrText xml:space="preserve"> PAGE </w:instrText>
                    </w:r>
                    <w:r w:rsidR="00356669">
                      <w:rPr>
                        <w:rStyle w:val="Sidetal"/>
                        <w:noProof w:val="0"/>
                      </w:rPr>
                      <w:fldChar w:fldCharType="separate"/>
                    </w:r>
                    <w:r w:rsidR="00095E73">
                      <w:rPr>
                        <w:rStyle w:val="Sidetal"/>
                      </w:rPr>
                      <w:t>1</w:t>
                    </w:r>
                    <w:r w:rsidR="00356669">
                      <w:rPr>
                        <w:rStyle w:val="Sidetal"/>
                        <w:noProof w:val="0"/>
                      </w:rPr>
                      <w:fldChar w:fldCharType="end"/>
                    </w:r>
                    <w:r w:rsidR="00307E90">
                      <w:rPr>
                        <w:rStyle w:val="Sidetal"/>
                        <w:noProof w:val="0"/>
                      </w:rPr>
                      <w:t>/</w:t>
                    </w:r>
                    <w:r w:rsidR="00356669">
                      <w:rPr>
                        <w:rStyle w:val="Sidetal"/>
                        <w:noProof w:val="0"/>
                      </w:rPr>
                      <w:fldChar w:fldCharType="begin"/>
                    </w:r>
                    <w:r w:rsidR="00307E90">
                      <w:rPr>
                        <w:rStyle w:val="Sidetal"/>
                        <w:noProof w:val="0"/>
                      </w:rPr>
                      <w:instrText xml:space="preserve"> NUMPAGES </w:instrText>
                    </w:r>
                    <w:r w:rsidR="00356669">
                      <w:rPr>
                        <w:rStyle w:val="Sidetal"/>
                        <w:noProof w:val="0"/>
                      </w:rPr>
                      <w:fldChar w:fldCharType="separate"/>
                    </w:r>
                    <w:r w:rsidR="00095E73">
                      <w:rPr>
                        <w:rStyle w:val="Sidetal"/>
                      </w:rPr>
                      <w:t>2</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F142E59"/>
    <w:multiLevelType w:val="hybridMultilevel"/>
    <w:tmpl w:val="C54CA730"/>
    <w:lvl w:ilvl="0" w:tplc="04060003">
      <w:start w:val="1"/>
      <w:numFmt w:val="bullet"/>
      <w:lvlText w:val="o"/>
      <w:lvlJc w:val="left"/>
      <w:pPr>
        <w:ind w:left="1512" w:hanging="360"/>
      </w:pPr>
      <w:rPr>
        <w:rFonts w:ascii="Courier New" w:hAnsi="Courier New" w:cs="Courier New" w:hint="default"/>
      </w:rPr>
    </w:lvl>
    <w:lvl w:ilvl="1" w:tplc="04060003" w:tentative="1">
      <w:start w:val="1"/>
      <w:numFmt w:val="bullet"/>
      <w:lvlText w:val="o"/>
      <w:lvlJc w:val="left"/>
      <w:pPr>
        <w:ind w:left="2232" w:hanging="360"/>
      </w:pPr>
      <w:rPr>
        <w:rFonts w:ascii="Courier New" w:hAnsi="Courier New" w:cs="Courier New" w:hint="default"/>
      </w:rPr>
    </w:lvl>
    <w:lvl w:ilvl="2" w:tplc="04060005" w:tentative="1">
      <w:start w:val="1"/>
      <w:numFmt w:val="bullet"/>
      <w:lvlText w:val=""/>
      <w:lvlJc w:val="left"/>
      <w:pPr>
        <w:ind w:left="2952" w:hanging="360"/>
      </w:pPr>
      <w:rPr>
        <w:rFonts w:ascii="Wingdings" w:hAnsi="Wingdings" w:hint="default"/>
      </w:rPr>
    </w:lvl>
    <w:lvl w:ilvl="3" w:tplc="04060001" w:tentative="1">
      <w:start w:val="1"/>
      <w:numFmt w:val="bullet"/>
      <w:lvlText w:val=""/>
      <w:lvlJc w:val="left"/>
      <w:pPr>
        <w:ind w:left="3672" w:hanging="360"/>
      </w:pPr>
      <w:rPr>
        <w:rFonts w:ascii="Symbol" w:hAnsi="Symbol" w:hint="default"/>
      </w:rPr>
    </w:lvl>
    <w:lvl w:ilvl="4" w:tplc="04060003" w:tentative="1">
      <w:start w:val="1"/>
      <w:numFmt w:val="bullet"/>
      <w:lvlText w:val="o"/>
      <w:lvlJc w:val="left"/>
      <w:pPr>
        <w:ind w:left="4392" w:hanging="360"/>
      </w:pPr>
      <w:rPr>
        <w:rFonts w:ascii="Courier New" w:hAnsi="Courier New" w:cs="Courier New" w:hint="default"/>
      </w:rPr>
    </w:lvl>
    <w:lvl w:ilvl="5" w:tplc="04060005" w:tentative="1">
      <w:start w:val="1"/>
      <w:numFmt w:val="bullet"/>
      <w:lvlText w:val=""/>
      <w:lvlJc w:val="left"/>
      <w:pPr>
        <w:ind w:left="5112" w:hanging="360"/>
      </w:pPr>
      <w:rPr>
        <w:rFonts w:ascii="Wingdings" w:hAnsi="Wingdings" w:hint="default"/>
      </w:rPr>
    </w:lvl>
    <w:lvl w:ilvl="6" w:tplc="04060001" w:tentative="1">
      <w:start w:val="1"/>
      <w:numFmt w:val="bullet"/>
      <w:lvlText w:val=""/>
      <w:lvlJc w:val="left"/>
      <w:pPr>
        <w:ind w:left="5832" w:hanging="360"/>
      </w:pPr>
      <w:rPr>
        <w:rFonts w:ascii="Symbol" w:hAnsi="Symbol" w:hint="default"/>
      </w:rPr>
    </w:lvl>
    <w:lvl w:ilvl="7" w:tplc="04060003" w:tentative="1">
      <w:start w:val="1"/>
      <w:numFmt w:val="bullet"/>
      <w:lvlText w:val="o"/>
      <w:lvlJc w:val="left"/>
      <w:pPr>
        <w:ind w:left="6552" w:hanging="360"/>
      </w:pPr>
      <w:rPr>
        <w:rFonts w:ascii="Courier New" w:hAnsi="Courier New" w:cs="Courier New" w:hint="default"/>
      </w:rPr>
    </w:lvl>
    <w:lvl w:ilvl="8" w:tplc="04060005" w:tentative="1">
      <w:start w:val="1"/>
      <w:numFmt w:val="bullet"/>
      <w:lvlText w:val=""/>
      <w:lvlJc w:val="left"/>
      <w:pPr>
        <w:ind w:left="7272" w:hanging="360"/>
      </w:pPr>
      <w:rPr>
        <w:rFonts w:ascii="Wingdings" w:hAnsi="Wingdings" w:hint="default"/>
      </w:rPr>
    </w:lvl>
  </w:abstractNum>
  <w:abstractNum w:abstractNumId="9"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BD73188"/>
    <w:multiLevelType w:val="hybridMultilevel"/>
    <w:tmpl w:val="0C0470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2"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3" w15:restartNumberingAfterBreak="0">
    <w:nsid w:val="27E66931"/>
    <w:multiLevelType w:val="multilevel"/>
    <w:tmpl w:val="A29CAA1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EBF070D"/>
    <w:multiLevelType w:val="hybridMultilevel"/>
    <w:tmpl w:val="E6E8EF1C"/>
    <w:lvl w:ilvl="0" w:tplc="156E93F0">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6"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3C7B0A74"/>
    <w:multiLevelType w:val="hybridMultilevel"/>
    <w:tmpl w:val="767CD4B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8" w15:restartNumberingAfterBreak="0">
    <w:nsid w:val="46FD2025"/>
    <w:multiLevelType w:val="hybridMultilevel"/>
    <w:tmpl w:val="5466591E"/>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7E605D3"/>
    <w:multiLevelType w:val="multilevel"/>
    <w:tmpl w:val="12360350"/>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1" w15:restartNumberingAfterBreak="0">
    <w:nsid w:val="65082828"/>
    <w:multiLevelType w:val="hybridMultilevel"/>
    <w:tmpl w:val="090430D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3"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4" w15:restartNumberingAfterBreak="0">
    <w:nsid w:val="7474463C"/>
    <w:multiLevelType w:val="multilevel"/>
    <w:tmpl w:val="040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42438213">
    <w:abstractNumId w:val="11"/>
  </w:num>
  <w:num w:numId="2" w16cid:durableId="956984449">
    <w:abstractNumId w:val="20"/>
  </w:num>
  <w:num w:numId="3" w16cid:durableId="1895847717">
    <w:abstractNumId w:val="9"/>
  </w:num>
  <w:num w:numId="4" w16cid:durableId="1832407254">
    <w:abstractNumId w:val="16"/>
  </w:num>
  <w:num w:numId="5" w16cid:durableId="784158531">
    <w:abstractNumId w:val="12"/>
  </w:num>
  <w:num w:numId="6" w16cid:durableId="1903363900">
    <w:abstractNumId w:val="7"/>
  </w:num>
  <w:num w:numId="7" w16cid:durableId="1787968152">
    <w:abstractNumId w:val="6"/>
  </w:num>
  <w:num w:numId="8" w16cid:durableId="909729792">
    <w:abstractNumId w:val="5"/>
  </w:num>
  <w:num w:numId="9" w16cid:durableId="1438672665">
    <w:abstractNumId w:val="4"/>
  </w:num>
  <w:num w:numId="10" w16cid:durableId="1419060186">
    <w:abstractNumId w:val="15"/>
  </w:num>
  <w:num w:numId="11" w16cid:durableId="1809472430">
    <w:abstractNumId w:val="3"/>
  </w:num>
  <w:num w:numId="12" w16cid:durableId="189413299">
    <w:abstractNumId w:val="2"/>
  </w:num>
  <w:num w:numId="13" w16cid:durableId="193931803">
    <w:abstractNumId w:val="1"/>
  </w:num>
  <w:num w:numId="14" w16cid:durableId="639261195">
    <w:abstractNumId w:val="0"/>
  </w:num>
  <w:num w:numId="15" w16cid:durableId="909536518">
    <w:abstractNumId w:val="22"/>
  </w:num>
  <w:num w:numId="16" w16cid:durableId="541138382">
    <w:abstractNumId w:val="23"/>
  </w:num>
  <w:num w:numId="17" w16cid:durableId="208929179">
    <w:abstractNumId w:val="24"/>
  </w:num>
  <w:num w:numId="18" w16cid:durableId="587619322">
    <w:abstractNumId w:val="14"/>
  </w:num>
  <w:num w:numId="19" w16cid:durableId="1591038084">
    <w:abstractNumId w:val="17"/>
  </w:num>
  <w:num w:numId="20" w16cid:durableId="2043095319">
    <w:abstractNumId w:val="19"/>
  </w:num>
  <w:num w:numId="21" w16cid:durableId="1084180900">
    <w:abstractNumId w:val="18"/>
  </w:num>
  <w:num w:numId="22" w16cid:durableId="1413696967">
    <w:abstractNumId w:val="8"/>
  </w:num>
  <w:num w:numId="23" w16cid:durableId="154077191">
    <w:abstractNumId w:val="13"/>
  </w:num>
  <w:num w:numId="24" w16cid:durableId="1885362535">
    <w:abstractNumId w:val="21"/>
  </w:num>
  <w:num w:numId="25" w16cid:durableId="6311344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438"/>
    <w:rsid w:val="0000328E"/>
    <w:rsid w:val="00003B6C"/>
    <w:rsid w:val="00004AD4"/>
    <w:rsid w:val="0000503A"/>
    <w:rsid w:val="00005757"/>
    <w:rsid w:val="0000678A"/>
    <w:rsid w:val="00006E21"/>
    <w:rsid w:val="0001310D"/>
    <w:rsid w:val="000224FD"/>
    <w:rsid w:val="00027508"/>
    <w:rsid w:val="0003149C"/>
    <w:rsid w:val="00031A76"/>
    <w:rsid w:val="00034A55"/>
    <w:rsid w:val="00036650"/>
    <w:rsid w:val="000409C8"/>
    <w:rsid w:val="00044C21"/>
    <w:rsid w:val="000457DC"/>
    <w:rsid w:val="00051A09"/>
    <w:rsid w:val="00052ED2"/>
    <w:rsid w:val="000605BC"/>
    <w:rsid w:val="00065902"/>
    <w:rsid w:val="00073722"/>
    <w:rsid w:val="000827B1"/>
    <w:rsid w:val="00087773"/>
    <w:rsid w:val="00094D54"/>
    <w:rsid w:val="00095291"/>
    <w:rsid w:val="00095E73"/>
    <w:rsid w:val="00097433"/>
    <w:rsid w:val="000A1511"/>
    <w:rsid w:val="000A511C"/>
    <w:rsid w:val="000B0B1B"/>
    <w:rsid w:val="000C265D"/>
    <w:rsid w:val="000D1B50"/>
    <w:rsid w:val="0011283F"/>
    <w:rsid w:val="00121578"/>
    <w:rsid w:val="00153477"/>
    <w:rsid w:val="00154F00"/>
    <w:rsid w:val="00155A4C"/>
    <w:rsid w:val="00163EFC"/>
    <w:rsid w:val="00166837"/>
    <w:rsid w:val="00174751"/>
    <w:rsid w:val="00181456"/>
    <w:rsid w:val="00184313"/>
    <w:rsid w:val="0018593B"/>
    <w:rsid w:val="0019232A"/>
    <w:rsid w:val="00192812"/>
    <w:rsid w:val="0019791E"/>
    <w:rsid w:val="001A7352"/>
    <w:rsid w:val="001C027B"/>
    <w:rsid w:val="001C1BB2"/>
    <w:rsid w:val="001D1259"/>
    <w:rsid w:val="001F4405"/>
    <w:rsid w:val="00205636"/>
    <w:rsid w:val="002137FC"/>
    <w:rsid w:val="002171DE"/>
    <w:rsid w:val="00227E7F"/>
    <w:rsid w:val="00230A33"/>
    <w:rsid w:val="00244EEB"/>
    <w:rsid w:val="00250A34"/>
    <w:rsid w:val="0025114F"/>
    <w:rsid w:val="0026120C"/>
    <w:rsid w:val="00262E7E"/>
    <w:rsid w:val="00283F13"/>
    <w:rsid w:val="00286CF0"/>
    <w:rsid w:val="002A1C39"/>
    <w:rsid w:val="002A32B4"/>
    <w:rsid w:val="002A4418"/>
    <w:rsid w:val="002B1765"/>
    <w:rsid w:val="002B23F4"/>
    <w:rsid w:val="002C644A"/>
    <w:rsid w:val="002D1A9B"/>
    <w:rsid w:val="002E07F2"/>
    <w:rsid w:val="002E326D"/>
    <w:rsid w:val="002E6EB1"/>
    <w:rsid w:val="002F0673"/>
    <w:rsid w:val="002F3CAB"/>
    <w:rsid w:val="002F6A87"/>
    <w:rsid w:val="00307472"/>
    <w:rsid w:val="00307E90"/>
    <w:rsid w:val="00315669"/>
    <w:rsid w:val="00316E22"/>
    <w:rsid w:val="00333BC8"/>
    <w:rsid w:val="00356669"/>
    <w:rsid w:val="00377070"/>
    <w:rsid w:val="00394ADB"/>
    <w:rsid w:val="00395BF2"/>
    <w:rsid w:val="003A022B"/>
    <w:rsid w:val="003B0624"/>
    <w:rsid w:val="003B7BF5"/>
    <w:rsid w:val="003C218C"/>
    <w:rsid w:val="003D4BD9"/>
    <w:rsid w:val="003E6170"/>
    <w:rsid w:val="003F2192"/>
    <w:rsid w:val="003F33BA"/>
    <w:rsid w:val="00403BAE"/>
    <w:rsid w:val="004044CF"/>
    <w:rsid w:val="004143CC"/>
    <w:rsid w:val="0041721D"/>
    <w:rsid w:val="00430307"/>
    <w:rsid w:val="00436C7A"/>
    <w:rsid w:val="00443D5B"/>
    <w:rsid w:val="00443F7C"/>
    <w:rsid w:val="00452010"/>
    <w:rsid w:val="004537EF"/>
    <w:rsid w:val="00454C95"/>
    <w:rsid w:val="00456317"/>
    <w:rsid w:val="0047133F"/>
    <w:rsid w:val="0047316E"/>
    <w:rsid w:val="00482B9E"/>
    <w:rsid w:val="00483670"/>
    <w:rsid w:val="0048474D"/>
    <w:rsid w:val="0048777D"/>
    <w:rsid w:val="0049608B"/>
    <w:rsid w:val="004A24AE"/>
    <w:rsid w:val="004A66E6"/>
    <w:rsid w:val="004B06E9"/>
    <w:rsid w:val="004C10C3"/>
    <w:rsid w:val="004C208C"/>
    <w:rsid w:val="004C436A"/>
    <w:rsid w:val="004D034A"/>
    <w:rsid w:val="004D1126"/>
    <w:rsid w:val="004F4341"/>
    <w:rsid w:val="004F7B82"/>
    <w:rsid w:val="00504494"/>
    <w:rsid w:val="0050605B"/>
    <w:rsid w:val="0050721B"/>
    <w:rsid w:val="00507AF4"/>
    <w:rsid w:val="00512129"/>
    <w:rsid w:val="00515A0A"/>
    <w:rsid w:val="00523163"/>
    <w:rsid w:val="00524DD1"/>
    <w:rsid w:val="00533342"/>
    <w:rsid w:val="00534484"/>
    <w:rsid w:val="00535604"/>
    <w:rsid w:val="005367B9"/>
    <w:rsid w:val="005429D6"/>
    <w:rsid w:val="00547ACA"/>
    <w:rsid w:val="00554566"/>
    <w:rsid w:val="00554EE2"/>
    <w:rsid w:val="005555F7"/>
    <w:rsid w:val="00577925"/>
    <w:rsid w:val="005802EE"/>
    <w:rsid w:val="0058271D"/>
    <w:rsid w:val="00583EAB"/>
    <w:rsid w:val="00585BE9"/>
    <w:rsid w:val="005911BF"/>
    <w:rsid w:val="005A5218"/>
    <w:rsid w:val="005C7252"/>
    <w:rsid w:val="005D09F9"/>
    <w:rsid w:val="005D3C7F"/>
    <w:rsid w:val="005E4220"/>
    <w:rsid w:val="005E6CB9"/>
    <w:rsid w:val="005F0ADB"/>
    <w:rsid w:val="005F55D0"/>
    <w:rsid w:val="00614253"/>
    <w:rsid w:val="0062682D"/>
    <w:rsid w:val="006336A2"/>
    <w:rsid w:val="00641B24"/>
    <w:rsid w:val="00644058"/>
    <w:rsid w:val="00644D35"/>
    <w:rsid w:val="00645634"/>
    <w:rsid w:val="006474AE"/>
    <w:rsid w:val="00651C1E"/>
    <w:rsid w:val="0065394A"/>
    <w:rsid w:val="00665CEC"/>
    <w:rsid w:val="00676983"/>
    <w:rsid w:val="006910EE"/>
    <w:rsid w:val="00694D3E"/>
    <w:rsid w:val="00694DA3"/>
    <w:rsid w:val="00695B70"/>
    <w:rsid w:val="00695E01"/>
    <w:rsid w:val="00696620"/>
    <w:rsid w:val="006B4D27"/>
    <w:rsid w:val="006C0297"/>
    <w:rsid w:val="006C3205"/>
    <w:rsid w:val="006C3A1B"/>
    <w:rsid w:val="006C725C"/>
    <w:rsid w:val="006C7EF1"/>
    <w:rsid w:val="006D1E09"/>
    <w:rsid w:val="006E2A21"/>
    <w:rsid w:val="006E7333"/>
    <w:rsid w:val="006E7EE1"/>
    <w:rsid w:val="006F3C30"/>
    <w:rsid w:val="006F3CBF"/>
    <w:rsid w:val="006F572D"/>
    <w:rsid w:val="006F7105"/>
    <w:rsid w:val="00720868"/>
    <w:rsid w:val="00726300"/>
    <w:rsid w:val="00731229"/>
    <w:rsid w:val="00736658"/>
    <w:rsid w:val="00741D62"/>
    <w:rsid w:val="00744F27"/>
    <w:rsid w:val="00757BDC"/>
    <w:rsid w:val="00761F85"/>
    <w:rsid w:val="00772EAE"/>
    <w:rsid w:val="007820EA"/>
    <w:rsid w:val="00786141"/>
    <w:rsid w:val="0079006D"/>
    <w:rsid w:val="00795523"/>
    <w:rsid w:val="007955B4"/>
    <w:rsid w:val="007A02F9"/>
    <w:rsid w:val="007A49F7"/>
    <w:rsid w:val="007B28EE"/>
    <w:rsid w:val="007B61B3"/>
    <w:rsid w:val="007C304E"/>
    <w:rsid w:val="007C496B"/>
    <w:rsid w:val="007D146A"/>
    <w:rsid w:val="007D36C6"/>
    <w:rsid w:val="007E062D"/>
    <w:rsid w:val="007E2DF3"/>
    <w:rsid w:val="007E7933"/>
    <w:rsid w:val="007F578B"/>
    <w:rsid w:val="007F7194"/>
    <w:rsid w:val="008068BE"/>
    <w:rsid w:val="00820789"/>
    <w:rsid w:val="0084282D"/>
    <w:rsid w:val="008558E5"/>
    <w:rsid w:val="00863559"/>
    <w:rsid w:val="0087322B"/>
    <w:rsid w:val="00884357"/>
    <w:rsid w:val="00896541"/>
    <w:rsid w:val="008A28B2"/>
    <w:rsid w:val="008B033B"/>
    <w:rsid w:val="008B14BE"/>
    <w:rsid w:val="008C171C"/>
    <w:rsid w:val="008C21AD"/>
    <w:rsid w:val="008F30F1"/>
    <w:rsid w:val="00901304"/>
    <w:rsid w:val="00901887"/>
    <w:rsid w:val="0091147E"/>
    <w:rsid w:val="009118F8"/>
    <w:rsid w:val="009300C0"/>
    <w:rsid w:val="00930E78"/>
    <w:rsid w:val="009352B1"/>
    <w:rsid w:val="00936BF0"/>
    <w:rsid w:val="00940637"/>
    <w:rsid w:val="00961B44"/>
    <w:rsid w:val="00984F0F"/>
    <w:rsid w:val="00990068"/>
    <w:rsid w:val="009919F0"/>
    <w:rsid w:val="009A0EC4"/>
    <w:rsid w:val="009B7112"/>
    <w:rsid w:val="009C107E"/>
    <w:rsid w:val="009C21B4"/>
    <w:rsid w:val="009C3A4A"/>
    <w:rsid w:val="009C5355"/>
    <w:rsid w:val="009D15A7"/>
    <w:rsid w:val="009D3646"/>
    <w:rsid w:val="009D6E8D"/>
    <w:rsid w:val="009E48F8"/>
    <w:rsid w:val="009E58A0"/>
    <w:rsid w:val="009E7AF4"/>
    <w:rsid w:val="009E7E46"/>
    <w:rsid w:val="009F74E8"/>
    <w:rsid w:val="00A028ED"/>
    <w:rsid w:val="00A11327"/>
    <w:rsid w:val="00A23A29"/>
    <w:rsid w:val="00A30D12"/>
    <w:rsid w:val="00A318B4"/>
    <w:rsid w:val="00A32765"/>
    <w:rsid w:val="00A4137F"/>
    <w:rsid w:val="00A701A5"/>
    <w:rsid w:val="00A91CB9"/>
    <w:rsid w:val="00A924E3"/>
    <w:rsid w:val="00A974B8"/>
    <w:rsid w:val="00AA0EF9"/>
    <w:rsid w:val="00AB2E5C"/>
    <w:rsid w:val="00AB4E1D"/>
    <w:rsid w:val="00AB72B3"/>
    <w:rsid w:val="00AC078D"/>
    <w:rsid w:val="00AC6376"/>
    <w:rsid w:val="00AC7FB6"/>
    <w:rsid w:val="00AD2B61"/>
    <w:rsid w:val="00AF0BD2"/>
    <w:rsid w:val="00AF2199"/>
    <w:rsid w:val="00AF6B85"/>
    <w:rsid w:val="00B03F98"/>
    <w:rsid w:val="00B12507"/>
    <w:rsid w:val="00B15221"/>
    <w:rsid w:val="00B15823"/>
    <w:rsid w:val="00B175E9"/>
    <w:rsid w:val="00B36C68"/>
    <w:rsid w:val="00B45E46"/>
    <w:rsid w:val="00B47C60"/>
    <w:rsid w:val="00B52F16"/>
    <w:rsid w:val="00B54548"/>
    <w:rsid w:val="00B57EEB"/>
    <w:rsid w:val="00B64A19"/>
    <w:rsid w:val="00B67E0C"/>
    <w:rsid w:val="00B705E6"/>
    <w:rsid w:val="00B74B2B"/>
    <w:rsid w:val="00B87E8D"/>
    <w:rsid w:val="00B94310"/>
    <w:rsid w:val="00BA0046"/>
    <w:rsid w:val="00BA5328"/>
    <w:rsid w:val="00BA56DF"/>
    <w:rsid w:val="00BA591D"/>
    <w:rsid w:val="00BA6EC1"/>
    <w:rsid w:val="00BC6E27"/>
    <w:rsid w:val="00BD4AAA"/>
    <w:rsid w:val="00BE4EB7"/>
    <w:rsid w:val="00BE7F01"/>
    <w:rsid w:val="00BE7FBE"/>
    <w:rsid w:val="00BF37E1"/>
    <w:rsid w:val="00BF3805"/>
    <w:rsid w:val="00BF7970"/>
    <w:rsid w:val="00C03705"/>
    <w:rsid w:val="00C12268"/>
    <w:rsid w:val="00C13040"/>
    <w:rsid w:val="00C15630"/>
    <w:rsid w:val="00C305BC"/>
    <w:rsid w:val="00C32B89"/>
    <w:rsid w:val="00C4041B"/>
    <w:rsid w:val="00C501DB"/>
    <w:rsid w:val="00C56001"/>
    <w:rsid w:val="00C56A52"/>
    <w:rsid w:val="00C62763"/>
    <w:rsid w:val="00C64F00"/>
    <w:rsid w:val="00C762F9"/>
    <w:rsid w:val="00C821D2"/>
    <w:rsid w:val="00C82A08"/>
    <w:rsid w:val="00C872D9"/>
    <w:rsid w:val="00C87F2D"/>
    <w:rsid w:val="00C96CED"/>
    <w:rsid w:val="00CB2ECE"/>
    <w:rsid w:val="00CB4B82"/>
    <w:rsid w:val="00CB626F"/>
    <w:rsid w:val="00CB6EA8"/>
    <w:rsid w:val="00CC0DF6"/>
    <w:rsid w:val="00CC3E16"/>
    <w:rsid w:val="00CE4164"/>
    <w:rsid w:val="00CF161C"/>
    <w:rsid w:val="00CF229A"/>
    <w:rsid w:val="00D0158B"/>
    <w:rsid w:val="00D058C6"/>
    <w:rsid w:val="00D2389C"/>
    <w:rsid w:val="00D25789"/>
    <w:rsid w:val="00D2629B"/>
    <w:rsid w:val="00D30413"/>
    <w:rsid w:val="00D31D7D"/>
    <w:rsid w:val="00D32047"/>
    <w:rsid w:val="00D3301D"/>
    <w:rsid w:val="00D461FA"/>
    <w:rsid w:val="00D47373"/>
    <w:rsid w:val="00D5114E"/>
    <w:rsid w:val="00D61429"/>
    <w:rsid w:val="00D70FDC"/>
    <w:rsid w:val="00D80B98"/>
    <w:rsid w:val="00D8153E"/>
    <w:rsid w:val="00D87C08"/>
    <w:rsid w:val="00DA419E"/>
    <w:rsid w:val="00DA62D2"/>
    <w:rsid w:val="00DC46F9"/>
    <w:rsid w:val="00DD108F"/>
    <w:rsid w:val="00DD17B6"/>
    <w:rsid w:val="00DE06BB"/>
    <w:rsid w:val="00DE1F70"/>
    <w:rsid w:val="00DE3C16"/>
    <w:rsid w:val="00DE5DBB"/>
    <w:rsid w:val="00E01D9A"/>
    <w:rsid w:val="00E0382F"/>
    <w:rsid w:val="00E20A3D"/>
    <w:rsid w:val="00E27F63"/>
    <w:rsid w:val="00E307D5"/>
    <w:rsid w:val="00E35563"/>
    <w:rsid w:val="00E37157"/>
    <w:rsid w:val="00E51332"/>
    <w:rsid w:val="00E545D5"/>
    <w:rsid w:val="00E620D0"/>
    <w:rsid w:val="00E65CA9"/>
    <w:rsid w:val="00E90B80"/>
    <w:rsid w:val="00E92AA5"/>
    <w:rsid w:val="00E960F0"/>
    <w:rsid w:val="00EA6633"/>
    <w:rsid w:val="00EA7278"/>
    <w:rsid w:val="00EB51B7"/>
    <w:rsid w:val="00EC0BB0"/>
    <w:rsid w:val="00EC1B0D"/>
    <w:rsid w:val="00EC2B0F"/>
    <w:rsid w:val="00EC3B4A"/>
    <w:rsid w:val="00EE5925"/>
    <w:rsid w:val="00EF5DB1"/>
    <w:rsid w:val="00F01200"/>
    <w:rsid w:val="00F02B14"/>
    <w:rsid w:val="00F05149"/>
    <w:rsid w:val="00F14FBE"/>
    <w:rsid w:val="00F17B48"/>
    <w:rsid w:val="00F26EAD"/>
    <w:rsid w:val="00F31AC4"/>
    <w:rsid w:val="00F4463E"/>
    <w:rsid w:val="00F45004"/>
    <w:rsid w:val="00F754F3"/>
    <w:rsid w:val="00F76D16"/>
    <w:rsid w:val="00F80EC9"/>
    <w:rsid w:val="00F91A95"/>
    <w:rsid w:val="00F95DA2"/>
    <w:rsid w:val="00FA31F3"/>
    <w:rsid w:val="00FA374B"/>
    <w:rsid w:val="00FD31D9"/>
    <w:rsid w:val="00FE0DAB"/>
    <w:rsid w:val="00FE189A"/>
    <w:rsid w:val="00FE20B9"/>
    <w:rsid w:val="00FE33C2"/>
    <w:rsid w:val="00FE5AFD"/>
    <w:rsid w:val="00FE68A2"/>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5732C2"/>
  <w15:docId w15:val="{1D6523BB-8715-4815-AB8F-205ED848F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2A08"/>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semiHidden/>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22"/>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semiHidden/>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FE189A"/>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CB4B82"/>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paragraph" w:customStyle="1" w:styleId="BSSWSName2">
    <w:name w:val="BSS WS Name 2"/>
    <w:basedOn w:val="BSSWSName1"/>
    <w:uiPriority w:val="8"/>
    <w:semiHidden/>
    <w:rsid w:val="00C4041B"/>
    <w:pPr>
      <w:contextualSpacing/>
    </w:pPr>
    <w:rPr>
      <w:b w:val="0"/>
    </w:rPr>
  </w:style>
  <w:style w:type="paragraph" w:customStyle="1" w:styleId="BSSWSName1">
    <w:name w:val="BSS WS Name 1"/>
    <w:uiPriority w:val="8"/>
    <w:semiHidden/>
    <w:qFormat/>
    <w:rsid w:val="00C4041B"/>
    <w:pPr>
      <w:spacing w:line="230" w:lineRule="exact"/>
    </w:pPr>
    <w:rPr>
      <w:rFonts w:ascii="AU Passata" w:hAnsi="AU Passata"/>
      <w:b/>
      <w:caps/>
      <w:noProof/>
      <w:color w:val="003D73" w:themeColor="text2"/>
      <w:spacing w:val="10"/>
    </w:rPr>
  </w:style>
  <w:style w:type="paragraph" w:customStyle="1" w:styleId="BSSWSName3">
    <w:name w:val="BSS WS Name 3"/>
    <w:basedOn w:val="BSSWSName2"/>
    <w:semiHidden/>
    <w:qFormat/>
    <w:rsid w:val="00C4041B"/>
    <w:pPr>
      <w:spacing w:line="226" w:lineRule="exact"/>
    </w:pPr>
  </w:style>
  <w:style w:type="paragraph" w:customStyle="1" w:styleId="BSSBomaerke">
    <w:name w:val="BSSBomaerke"/>
    <w:basedOn w:val="Normal"/>
    <w:next w:val="Normal"/>
    <w:semiHidden/>
    <w:qFormat/>
    <w:rsid w:val="00C4041B"/>
    <w:rPr>
      <w:rFonts w:ascii="AU Logo" w:hAnsi="AU Logo"/>
      <w:b/>
      <w:color w:val="003D73" w:themeColor="text2"/>
      <w:sz w:val="101"/>
    </w:rPr>
  </w:style>
  <w:style w:type="paragraph" w:styleId="Listeafsnit">
    <w:name w:val="List Paragraph"/>
    <w:basedOn w:val="Normal"/>
    <w:uiPriority w:val="99"/>
    <w:qFormat/>
    <w:rsid w:val="0041721D"/>
    <w:pPr>
      <w:ind w:left="720"/>
      <w:contextualSpacing/>
    </w:pPr>
  </w:style>
  <w:style w:type="character" w:customStyle="1" w:styleId="UnresolvedMention1">
    <w:name w:val="Unresolved Mention1"/>
    <w:basedOn w:val="Standardskrifttypeiafsnit"/>
    <w:uiPriority w:val="99"/>
    <w:semiHidden/>
    <w:unhideWhenUsed/>
    <w:rsid w:val="00F26EAD"/>
    <w:rPr>
      <w:color w:val="605E5C"/>
      <w:shd w:val="clear" w:color="auto" w:fill="E1DFDD"/>
    </w:rPr>
  </w:style>
  <w:style w:type="paragraph" w:styleId="Korrektur">
    <w:name w:val="Revision"/>
    <w:hidden/>
    <w:uiPriority w:val="99"/>
    <w:semiHidden/>
    <w:rsid w:val="00403BAE"/>
    <w:pPr>
      <w:spacing w:line="240" w:lineRule="auto"/>
    </w:pPr>
  </w:style>
  <w:style w:type="paragraph" w:customStyle="1" w:styleId="size-181">
    <w:name w:val="size-181"/>
    <w:basedOn w:val="Normal"/>
    <w:rsid w:val="008F30F1"/>
    <w:pPr>
      <w:spacing w:before="100" w:beforeAutospacing="1" w:after="100" w:afterAutospacing="1" w:line="390" w:lineRule="atLeast"/>
    </w:pPr>
    <w:rPr>
      <w:rFonts w:ascii="Calibri" w:eastAsiaTheme="minorHAnsi" w:hAnsi="Calibri" w:cs="Calibri"/>
      <w:sz w:val="27"/>
      <w:szCs w:val="27"/>
    </w:rPr>
  </w:style>
  <w:style w:type="character" w:customStyle="1" w:styleId="Ulstomtale1">
    <w:name w:val="Uløst omtale1"/>
    <w:basedOn w:val="Standardskrifttypeiafsnit"/>
    <w:uiPriority w:val="99"/>
    <w:semiHidden/>
    <w:unhideWhenUsed/>
    <w:rsid w:val="00031A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830433">
      <w:bodyDiv w:val="1"/>
      <w:marLeft w:val="0"/>
      <w:marRight w:val="0"/>
      <w:marTop w:val="0"/>
      <w:marBottom w:val="0"/>
      <w:divBdr>
        <w:top w:val="none" w:sz="0" w:space="0" w:color="auto"/>
        <w:left w:val="none" w:sz="0" w:space="0" w:color="auto"/>
        <w:bottom w:val="none" w:sz="0" w:space="0" w:color="auto"/>
        <w:right w:val="none" w:sz="0" w:space="0" w:color="auto"/>
      </w:divBdr>
    </w:div>
    <w:div w:id="150609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10.bin"/><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923</Words>
  <Characters>5660</Characters>
  <Application>Microsoft Office Word</Application>
  <DocSecurity>4</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Holk</dc:creator>
  <cp:lastModifiedBy>Louise Holk</cp:lastModifiedBy>
  <cp:revision>2</cp:revision>
  <cp:lastPrinted>2008-10-22T12:54:00Z</cp:lastPrinted>
  <dcterms:created xsi:type="dcterms:W3CDTF">2023-10-23T14:04:00Z</dcterms:created>
  <dcterms:modified xsi:type="dcterms:W3CDTF">2023-10-23T14:04:00Z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AUTemplateType">
    <vt:lpwstr>BSS</vt:lpwstr>
  </property>
  <property fmtid="{D5CDD505-2E9C-101B-9397-08002B2CF9AE}" pid="5" name="SD_DocumentLanguage">
    <vt:lpwstr>da-DK</vt:lpwstr>
  </property>
  <property fmtid="{D5CDD505-2E9C-101B-9397-08002B2CF9AE}" pid="6" name="ContentRemapped">
    <vt:lpwstr>true</vt:lpwstr>
  </property>
  <property fmtid="{D5CDD505-2E9C-101B-9397-08002B2CF9AE}" pid="7" name="OfficeID">
    <vt:lpwstr>3070</vt:lpwstr>
  </property>
  <property fmtid="{D5CDD505-2E9C-101B-9397-08002B2CF9AE}" pid="8" name="CustomerId">
    <vt:lpwstr>auoffice</vt:lpwstr>
  </property>
  <property fmtid="{D5CDD505-2E9C-101B-9397-08002B2CF9AE}" pid="9" name="TemplateId">
    <vt:lpwstr>636178680154544236</vt:lpwstr>
  </property>
  <property fmtid="{D5CDD505-2E9C-101B-9397-08002B2CF9AE}" pid="10" name="UserProfileId">
    <vt:lpwstr>637819844735322982</vt:lpwstr>
  </property>
</Properties>
</file>