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ED48B" w14:textId="073807B1" w:rsidR="00204AC8" w:rsidRPr="00FD5332" w:rsidRDefault="00EF7E83" w:rsidP="002430A6">
      <w:pPr>
        <w:tabs>
          <w:tab w:val="left" w:pos="7935"/>
        </w:tabs>
        <w:rPr>
          <w:b/>
          <w:sz w:val="24"/>
        </w:rPr>
      </w:pPr>
      <w:bookmarkStart w:id="0" w:name="SD_LAN_Meetingon"/>
      <w:bookmarkStart w:id="1" w:name="_GoBack"/>
      <w:bookmarkEnd w:id="1"/>
      <w:r w:rsidRPr="00FD5332">
        <w:rPr>
          <w:b/>
          <w:sz w:val="24"/>
        </w:rPr>
        <w:t xml:space="preserve"> </w:t>
      </w:r>
      <w:r w:rsidR="003E5E81" w:rsidRPr="00FD5332">
        <w:rPr>
          <w:b/>
          <w:sz w:val="24"/>
        </w:rPr>
        <w:t xml:space="preserve"> </w:t>
      </w:r>
    </w:p>
    <w:p w14:paraId="67DCC07F" w14:textId="77777777" w:rsidR="000505FA" w:rsidRPr="00FD5332" w:rsidRDefault="000505FA" w:rsidP="000505FA">
      <w:pPr>
        <w:rPr>
          <w:b/>
        </w:rPr>
      </w:pPr>
    </w:p>
    <w:tbl>
      <w:tblPr>
        <w:tblStyle w:val="Tabel-Gitter"/>
        <w:tblW w:w="1003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788"/>
        <w:gridCol w:w="945"/>
        <w:gridCol w:w="1470"/>
        <w:gridCol w:w="5040"/>
        <w:gridCol w:w="788"/>
      </w:tblGrid>
      <w:tr w:rsidR="008D3FCC" w:rsidRPr="00FD5332" w14:paraId="1C8C99BB" w14:textId="77777777" w:rsidTr="000539B5">
        <w:trPr>
          <w:trHeight w:val="150"/>
        </w:trPr>
        <w:tc>
          <w:tcPr>
            <w:tcW w:w="1788" w:type="dxa"/>
          </w:tcPr>
          <w:p w14:paraId="1AD1A679" w14:textId="77777777" w:rsidR="008D3FCC" w:rsidRPr="00FD5332" w:rsidRDefault="008D3FCC" w:rsidP="000505FA">
            <w:pPr>
              <w:rPr>
                <w:b/>
              </w:rPr>
            </w:pPr>
            <w:r w:rsidRPr="00FD5332">
              <w:rPr>
                <w:b/>
              </w:rPr>
              <w:t>Dato</w:t>
            </w:r>
          </w:p>
        </w:tc>
        <w:tc>
          <w:tcPr>
            <w:tcW w:w="945" w:type="dxa"/>
          </w:tcPr>
          <w:p w14:paraId="77EC3DBB" w14:textId="77777777" w:rsidR="008D3FCC" w:rsidRPr="00FD5332" w:rsidRDefault="008D3FCC" w:rsidP="000505FA">
            <w:pPr>
              <w:rPr>
                <w:b/>
              </w:rPr>
            </w:pPr>
            <w:r w:rsidRPr="00FD5332">
              <w:rPr>
                <w:b/>
              </w:rPr>
              <w:t>Møde</w:t>
            </w:r>
          </w:p>
        </w:tc>
        <w:tc>
          <w:tcPr>
            <w:tcW w:w="1470" w:type="dxa"/>
          </w:tcPr>
          <w:p w14:paraId="3D091D9A" w14:textId="77777777" w:rsidR="008D3FCC" w:rsidRPr="00FD5332" w:rsidRDefault="008D3FCC" w:rsidP="000505FA">
            <w:pPr>
              <w:rPr>
                <w:b/>
              </w:rPr>
            </w:pPr>
            <w:r w:rsidRPr="00FD5332">
              <w:rPr>
                <w:b/>
              </w:rPr>
              <w:t>Klokkeslæt</w:t>
            </w:r>
          </w:p>
        </w:tc>
        <w:tc>
          <w:tcPr>
            <w:tcW w:w="5040" w:type="dxa"/>
          </w:tcPr>
          <w:p w14:paraId="21C181BA" w14:textId="77777777" w:rsidR="008D3FCC" w:rsidRPr="00FD5332" w:rsidRDefault="008D3FCC" w:rsidP="000505FA">
            <w:pPr>
              <w:rPr>
                <w:b/>
              </w:rPr>
            </w:pPr>
            <w:r w:rsidRPr="00FD5332">
              <w:rPr>
                <w:b/>
              </w:rPr>
              <w:t>Sted</w:t>
            </w:r>
          </w:p>
        </w:tc>
        <w:tc>
          <w:tcPr>
            <w:tcW w:w="788" w:type="dxa"/>
          </w:tcPr>
          <w:p w14:paraId="179A7BD0" w14:textId="77777777" w:rsidR="008D3FCC" w:rsidRPr="00FD5332" w:rsidRDefault="008D3FCC" w:rsidP="000505FA">
            <w:pPr>
              <w:rPr>
                <w:b/>
              </w:rPr>
            </w:pPr>
            <w:r w:rsidRPr="00FD5332">
              <w:rPr>
                <w:b/>
              </w:rPr>
              <w:t>Nr.</w:t>
            </w:r>
          </w:p>
        </w:tc>
      </w:tr>
      <w:tr w:rsidR="008D3FCC" w:rsidRPr="00FD5332" w14:paraId="6A4076B7" w14:textId="77777777" w:rsidTr="004A3A9D">
        <w:trPr>
          <w:trHeight w:val="136"/>
        </w:trPr>
        <w:tc>
          <w:tcPr>
            <w:tcW w:w="1788" w:type="dxa"/>
          </w:tcPr>
          <w:p w14:paraId="58F25321" w14:textId="61721CBB" w:rsidR="008D3FCC" w:rsidRPr="00FD5332" w:rsidRDefault="00333FA9" w:rsidP="00050049">
            <w:r>
              <w:t xml:space="preserve">6. oktober </w:t>
            </w:r>
            <w:r w:rsidR="008D0ACC">
              <w:t>2021</w:t>
            </w:r>
          </w:p>
        </w:tc>
        <w:tc>
          <w:tcPr>
            <w:tcW w:w="945" w:type="dxa"/>
          </w:tcPr>
          <w:p w14:paraId="636BFBAB" w14:textId="77777777" w:rsidR="00806BD7" w:rsidRDefault="007E70F0" w:rsidP="000505FA">
            <w:r w:rsidRPr="00FD5332">
              <w:t>LEA</w:t>
            </w:r>
          </w:p>
          <w:p w14:paraId="40A2B16D" w14:textId="77777777" w:rsidR="00595243" w:rsidRPr="00FD5332" w:rsidRDefault="00595243" w:rsidP="00693B4A"/>
        </w:tc>
        <w:tc>
          <w:tcPr>
            <w:tcW w:w="1470" w:type="dxa"/>
          </w:tcPr>
          <w:p w14:paraId="3C7D886D" w14:textId="457E3744" w:rsidR="008D3FCC" w:rsidRDefault="005A1473" w:rsidP="007D033B">
            <w:r>
              <w:t>13</w:t>
            </w:r>
            <w:r w:rsidR="00315A24">
              <w:t>.</w:t>
            </w:r>
            <w:r w:rsidR="002410A0">
              <w:t>00</w:t>
            </w:r>
            <w:r w:rsidR="003F0E8A">
              <w:t xml:space="preserve"> – 1</w:t>
            </w:r>
            <w:r>
              <w:t>3</w:t>
            </w:r>
            <w:r w:rsidR="00333FA9">
              <w:t>.</w:t>
            </w:r>
            <w:r w:rsidR="00FD04C2">
              <w:t>4</w:t>
            </w:r>
            <w:r w:rsidR="000A3706">
              <w:t>0</w:t>
            </w:r>
          </w:p>
          <w:p w14:paraId="36E791AB" w14:textId="77777777" w:rsidR="009909E4" w:rsidRDefault="009909E4" w:rsidP="007D033B"/>
          <w:p w14:paraId="6CCC1F51" w14:textId="77777777" w:rsidR="009909E4" w:rsidRPr="00FD5332" w:rsidRDefault="009909E4" w:rsidP="007D033B"/>
        </w:tc>
        <w:tc>
          <w:tcPr>
            <w:tcW w:w="5040" w:type="dxa"/>
          </w:tcPr>
          <w:p w14:paraId="6A5E912C" w14:textId="66EA8225" w:rsidR="009F3A1E" w:rsidRPr="007B5F4E" w:rsidRDefault="00333FA9" w:rsidP="008D6D11">
            <w:pPr>
              <w:pStyle w:val="Normal-Dokumentinfo"/>
              <w:rPr>
                <w:b w:val="0"/>
              </w:rPr>
            </w:pPr>
            <w:proofErr w:type="spellStart"/>
            <w:r>
              <w:rPr>
                <w:b w:val="0"/>
              </w:rPr>
              <w:t>Faculty</w:t>
            </w:r>
            <w:proofErr w:type="spellEnd"/>
            <w:r>
              <w:rPr>
                <w:b w:val="0"/>
              </w:rPr>
              <w:t xml:space="preserve"> Club</w:t>
            </w:r>
            <w:r w:rsidR="00346637">
              <w:rPr>
                <w:b w:val="0"/>
              </w:rPr>
              <w:t>, Fred</w:t>
            </w:r>
            <w:r w:rsidR="007E05D2">
              <w:rPr>
                <w:b w:val="0"/>
              </w:rPr>
              <w:t>rik Nielsens Vej</w:t>
            </w:r>
          </w:p>
          <w:p w14:paraId="48F439CC" w14:textId="77777777" w:rsidR="00887D56" w:rsidRDefault="00887D56" w:rsidP="008D6D11">
            <w:pPr>
              <w:pStyle w:val="Normal-Dokumentinfo"/>
              <w:rPr>
                <w:b w:val="0"/>
              </w:rPr>
            </w:pPr>
          </w:p>
          <w:p w14:paraId="5C5A27C4" w14:textId="77777777" w:rsidR="002634AF" w:rsidRPr="00FD5332" w:rsidRDefault="002634AF" w:rsidP="009C7B53">
            <w:pPr>
              <w:pStyle w:val="Normal-Dokumentinfo"/>
              <w:rPr>
                <w:b w:val="0"/>
              </w:rPr>
            </w:pPr>
          </w:p>
        </w:tc>
        <w:tc>
          <w:tcPr>
            <w:tcW w:w="788" w:type="dxa"/>
          </w:tcPr>
          <w:p w14:paraId="09B4702F" w14:textId="290A4734" w:rsidR="008D3FCC" w:rsidRPr="00FD5332" w:rsidRDefault="00333FA9" w:rsidP="000505FA">
            <w:r>
              <w:t>2021-18</w:t>
            </w:r>
          </w:p>
        </w:tc>
      </w:tr>
    </w:tbl>
    <w:p w14:paraId="46173ACC" w14:textId="77777777" w:rsidR="001A7E37" w:rsidRDefault="001A7E37" w:rsidP="000505FA">
      <w:pPr>
        <w:rPr>
          <w:b/>
        </w:rPr>
      </w:pPr>
    </w:p>
    <w:p w14:paraId="6182B274" w14:textId="77777777" w:rsidR="003E5E81" w:rsidRPr="00FD5332" w:rsidRDefault="003E5E81" w:rsidP="000505FA">
      <w:pPr>
        <w:rPr>
          <w:b/>
        </w:rPr>
      </w:pPr>
    </w:p>
    <w:tbl>
      <w:tblPr>
        <w:tblStyle w:val="Tabel-Gitter"/>
        <w:tblW w:w="1003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8080"/>
      </w:tblGrid>
      <w:tr w:rsidR="00E737C0" w:rsidRPr="00C06336" w14:paraId="190734EE" w14:textId="77777777" w:rsidTr="004D07F9">
        <w:tc>
          <w:tcPr>
            <w:tcW w:w="1951" w:type="dxa"/>
          </w:tcPr>
          <w:p w14:paraId="6E04FE07" w14:textId="77777777" w:rsidR="00E737C0" w:rsidRPr="00FD5332" w:rsidRDefault="00E737C0" w:rsidP="000505FA">
            <w:pPr>
              <w:rPr>
                <w:b/>
              </w:rPr>
            </w:pPr>
            <w:r w:rsidRPr="00FD5332">
              <w:rPr>
                <w:b/>
              </w:rPr>
              <w:t>Faste deltagere</w:t>
            </w:r>
          </w:p>
        </w:tc>
        <w:tc>
          <w:tcPr>
            <w:tcW w:w="8080" w:type="dxa"/>
          </w:tcPr>
          <w:p w14:paraId="50925657" w14:textId="3DD26105" w:rsidR="00E737C0" w:rsidRPr="00C06336" w:rsidRDefault="00017A7F" w:rsidP="007A0DAB">
            <w:r w:rsidRPr="00C06336">
              <w:t xml:space="preserve">ABOON, </w:t>
            </w:r>
            <w:r w:rsidR="00DD4C68" w:rsidRPr="00C06336">
              <w:t xml:space="preserve">ABJ, </w:t>
            </w:r>
            <w:r w:rsidR="004550FE" w:rsidRPr="00C06336">
              <w:t>ALBE,</w:t>
            </w:r>
            <w:r w:rsidR="007A0DAB" w:rsidRPr="00C06336">
              <w:t xml:space="preserve"> </w:t>
            </w:r>
            <w:r w:rsidR="00162448" w:rsidRPr="00C06336">
              <w:t xml:space="preserve"> </w:t>
            </w:r>
            <w:r w:rsidR="00863FBA" w:rsidRPr="00C06336">
              <w:t>JW</w:t>
            </w:r>
            <w:r w:rsidR="0022640D" w:rsidRPr="00C06336">
              <w:t>E</w:t>
            </w:r>
            <w:r w:rsidR="008C7A9E" w:rsidRPr="00C06336">
              <w:t>,</w:t>
            </w:r>
            <w:r w:rsidR="00A553D4" w:rsidRPr="00C06336">
              <w:t xml:space="preserve"> KRTH</w:t>
            </w:r>
            <w:r w:rsidR="007D0B63" w:rsidRPr="00C06336">
              <w:t xml:space="preserve">, </w:t>
            </w:r>
            <w:r w:rsidR="00A90BB7">
              <w:t xml:space="preserve">MW, </w:t>
            </w:r>
            <w:r w:rsidR="00E3349F" w:rsidRPr="00C06336">
              <w:t>NDH, NIH</w:t>
            </w:r>
            <w:r w:rsidR="00A90BB7">
              <w:t xml:space="preserve">, </w:t>
            </w:r>
            <w:r w:rsidR="00FC32EA" w:rsidRPr="00C06336">
              <w:t xml:space="preserve">OJ, </w:t>
            </w:r>
            <w:r w:rsidR="007E05D2">
              <w:t>PBN</w:t>
            </w:r>
          </w:p>
        </w:tc>
      </w:tr>
      <w:tr w:rsidR="00E737C0" w:rsidRPr="00FD5332" w14:paraId="27E9678C" w14:textId="77777777" w:rsidTr="004D07F9">
        <w:tc>
          <w:tcPr>
            <w:tcW w:w="1951" w:type="dxa"/>
          </w:tcPr>
          <w:p w14:paraId="44864276" w14:textId="77777777" w:rsidR="00E737C0" w:rsidRPr="00FD5332" w:rsidRDefault="00E737C0" w:rsidP="000505FA">
            <w:pPr>
              <w:rPr>
                <w:b/>
              </w:rPr>
            </w:pPr>
            <w:r w:rsidRPr="00FD5332">
              <w:rPr>
                <w:b/>
              </w:rPr>
              <w:t>Afbud</w:t>
            </w:r>
          </w:p>
        </w:tc>
        <w:tc>
          <w:tcPr>
            <w:tcW w:w="8080" w:type="dxa"/>
          </w:tcPr>
          <w:p w14:paraId="6DB084F4" w14:textId="4163F78E" w:rsidR="00E737C0" w:rsidRPr="00FD5332" w:rsidRDefault="00E737C0" w:rsidP="007519F6"/>
        </w:tc>
      </w:tr>
      <w:tr w:rsidR="00E737C0" w:rsidRPr="00AC2FBC" w14:paraId="21FF148A" w14:textId="77777777" w:rsidTr="004D07F9">
        <w:tc>
          <w:tcPr>
            <w:tcW w:w="1951" w:type="dxa"/>
          </w:tcPr>
          <w:p w14:paraId="403636B5" w14:textId="77777777" w:rsidR="00E737C0" w:rsidRPr="00FD5332" w:rsidRDefault="00E737C0" w:rsidP="000505FA">
            <w:pPr>
              <w:rPr>
                <w:b/>
              </w:rPr>
            </w:pPr>
            <w:r w:rsidRPr="00FD5332">
              <w:rPr>
                <w:b/>
              </w:rPr>
              <w:t>Gæster</w:t>
            </w:r>
          </w:p>
        </w:tc>
        <w:tc>
          <w:tcPr>
            <w:tcW w:w="8080" w:type="dxa"/>
          </w:tcPr>
          <w:p w14:paraId="7ADD9737" w14:textId="30D792F6" w:rsidR="00AD4DC0" w:rsidRPr="00F67246" w:rsidRDefault="00FD04C2" w:rsidP="004547EE">
            <w:r>
              <w:t>Punkt 4: Steffen Longfors</w:t>
            </w:r>
          </w:p>
        </w:tc>
      </w:tr>
      <w:tr w:rsidR="00703884" w:rsidRPr="00FD5332" w14:paraId="635D6ED6" w14:textId="77777777" w:rsidTr="004D07F9">
        <w:tc>
          <w:tcPr>
            <w:tcW w:w="1951" w:type="dxa"/>
          </w:tcPr>
          <w:p w14:paraId="51C3B9D7" w14:textId="77777777" w:rsidR="00703884" w:rsidRPr="00FD5332" w:rsidRDefault="00B32175" w:rsidP="000505FA">
            <w:pPr>
              <w:rPr>
                <w:b/>
              </w:rPr>
            </w:pPr>
            <w:r>
              <w:rPr>
                <w:b/>
              </w:rPr>
              <w:t>Mødeleder</w:t>
            </w:r>
          </w:p>
        </w:tc>
        <w:tc>
          <w:tcPr>
            <w:tcW w:w="8080" w:type="dxa"/>
          </w:tcPr>
          <w:p w14:paraId="5CBD406D" w14:textId="5C8740CB" w:rsidR="00703884" w:rsidRPr="000F23D4" w:rsidRDefault="00FD04C2" w:rsidP="000505FA">
            <w:r>
              <w:t>Arnold Boon</w:t>
            </w:r>
          </w:p>
        </w:tc>
      </w:tr>
      <w:tr w:rsidR="00B32175" w:rsidRPr="00FD5332" w14:paraId="44FD672A" w14:textId="77777777" w:rsidTr="004D07F9">
        <w:tc>
          <w:tcPr>
            <w:tcW w:w="1951" w:type="dxa"/>
          </w:tcPr>
          <w:p w14:paraId="1271EE66" w14:textId="77777777" w:rsidR="00B32175" w:rsidRDefault="00B32175" w:rsidP="000505FA">
            <w:pPr>
              <w:rPr>
                <w:b/>
              </w:rPr>
            </w:pPr>
            <w:r>
              <w:rPr>
                <w:b/>
              </w:rPr>
              <w:t xml:space="preserve">Referent </w:t>
            </w:r>
          </w:p>
        </w:tc>
        <w:tc>
          <w:tcPr>
            <w:tcW w:w="8080" w:type="dxa"/>
          </w:tcPr>
          <w:p w14:paraId="37D36CB0" w14:textId="57EBAE4A" w:rsidR="00B32175" w:rsidRDefault="006A368F" w:rsidP="000505FA">
            <w:r>
              <w:t xml:space="preserve">Pernille </w:t>
            </w:r>
            <w:r w:rsidR="00911332">
              <w:t xml:space="preserve">Bak </w:t>
            </w:r>
            <w:r>
              <w:t>Pedersen</w:t>
            </w:r>
          </w:p>
        </w:tc>
      </w:tr>
    </w:tbl>
    <w:p w14:paraId="6BBAF5AC" w14:textId="7C974A3F" w:rsidR="005C25AD" w:rsidRDefault="005C25AD">
      <w:pPr>
        <w:spacing w:line="240" w:lineRule="auto"/>
        <w:rPr>
          <w:rStyle w:val="Kraftigfremhvning"/>
        </w:rPr>
      </w:pPr>
    </w:p>
    <w:p w14:paraId="53086080" w14:textId="2E9C5009" w:rsidR="00367E2A" w:rsidRDefault="00367E2A">
      <w:pPr>
        <w:spacing w:line="240" w:lineRule="auto"/>
        <w:rPr>
          <w:rStyle w:val="Kraftigfremhvning"/>
        </w:rPr>
      </w:pPr>
    </w:p>
    <w:p w14:paraId="6B0CA764" w14:textId="77777777" w:rsidR="00911332" w:rsidRDefault="00911332" w:rsidP="00911332">
      <w:pPr>
        <w:spacing w:line="240" w:lineRule="auto"/>
        <w:rPr>
          <w:rStyle w:val="Kraftigfremhvning"/>
        </w:rPr>
      </w:pPr>
      <w:r>
        <w:rPr>
          <w:rStyle w:val="Kraftigfremhvning"/>
        </w:rPr>
        <w:t>Dagsorden, referat og planlægningshjul</w:t>
      </w:r>
    </w:p>
    <w:tbl>
      <w:tblPr>
        <w:tblStyle w:val="Tabel-Gitter"/>
        <w:tblW w:w="995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6549"/>
        <w:gridCol w:w="1560"/>
      </w:tblGrid>
      <w:tr w:rsidR="00911332" w:rsidRPr="001F5448" w14:paraId="1E0B1924" w14:textId="77777777" w:rsidTr="002C58B6">
        <w:trPr>
          <w:tblHeader/>
        </w:trPr>
        <w:tc>
          <w:tcPr>
            <w:tcW w:w="709" w:type="dxa"/>
          </w:tcPr>
          <w:p w14:paraId="2735FF43" w14:textId="77777777" w:rsidR="00911332" w:rsidRPr="001F5448" w:rsidRDefault="00911332" w:rsidP="002C58B6">
            <w:pPr>
              <w:rPr>
                <w:b/>
              </w:rPr>
            </w:pPr>
            <w:r w:rsidRPr="001F5448">
              <w:rPr>
                <w:b/>
              </w:rPr>
              <w:t>Nr.</w:t>
            </w:r>
          </w:p>
        </w:tc>
        <w:tc>
          <w:tcPr>
            <w:tcW w:w="1134" w:type="dxa"/>
          </w:tcPr>
          <w:p w14:paraId="5D8E6D2D" w14:textId="77777777" w:rsidR="00911332" w:rsidRPr="001F5448" w:rsidRDefault="00911332" w:rsidP="002C58B6">
            <w:pPr>
              <w:rPr>
                <w:b/>
              </w:rPr>
            </w:pPr>
            <w:r>
              <w:rPr>
                <w:b/>
              </w:rPr>
              <w:t>Tid</w:t>
            </w:r>
          </w:p>
        </w:tc>
        <w:tc>
          <w:tcPr>
            <w:tcW w:w="6549" w:type="dxa"/>
          </w:tcPr>
          <w:p w14:paraId="3BFF4E42" w14:textId="77777777" w:rsidR="00911332" w:rsidRPr="001F5448" w:rsidRDefault="00911332" w:rsidP="002C58B6">
            <w:pPr>
              <w:rPr>
                <w:b/>
              </w:rPr>
            </w:pPr>
            <w:r w:rsidRPr="001F5448">
              <w:rPr>
                <w:b/>
              </w:rPr>
              <w:t>Dagsordenspunkt og bilag</w:t>
            </w:r>
          </w:p>
        </w:tc>
        <w:tc>
          <w:tcPr>
            <w:tcW w:w="1560" w:type="dxa"/>
          </w:tcPr>
          <w:p w14:paraId="4C6A1DEE" w14:textId="77777777" w:rsidR="00911332" w:rsidRPr="001F5448" w:rsidRDefault="00911332" w:rsidP="002C58B6">
            <w:pPr>
              <w:rPr>
                <w:b/>
              </w:rPr>
            </w:pPr>
            <w:r w:rsidRPr="001F5448">
              <w:rPr>
                <w:b/>
              </w:rPr>
              <w:t>Ejer</w:t>
            </w:r>
          </w:p>
        </w:tc>
      </w:tr>
      <w:tr w:rsidR="00911332" w:rsidRPr="001F5448" w14:paraId="11CF1C83" w14:textId="77777777" w:rsidTr="002C58B6">
        <w:trPr>
          <w:tblHeader/>
        </w:trPr>
        <w:tc>
          <w:tcPr>
            <w:tcW w:w="709" w:type="dxa"/>
          </w:tcPr>
          <w:p w14:paraId="2AD04036" w14:textId="77777777" w:rsidR="00911332" w:rsidRPr="001F5448" w:rsidRDefault="00911332" w:rsidP="002C58B6">
            <w:pPr>
              <w:rPr>
                <w:b/>
              </w:rPr>
            </w:pPr>
            <w:r>
              <w:rPr>
                <w:b/>
              </w:rPr>
              <w:t>0.</w:t>
            </w:r>
          </w:p>
        </w:tc>
        <w:tc>
          <w:tcPr>
            <w:tcW w:w="1134" w:type="dxa"/>
          </w:tcPr>
          <w:p w14:paraId="123C320F" w14:textId="339B4AEC" w:rsidR="00911332" w:rsidRDefault="005A1473" w:rsidP="002C58B6">
            <w:pPr>
              <w:rPr>
                <w:b/>
              </w:rPr>
            </w:pPr>
            <w:r>
              <w:rPr>
                <w:b/>
              </w:rPr>
              <w:t>13.00 – 13</w:t>
            </w:r>
            <w:r w:rsidR="00911332">
              <w:rPr>
                <w:b/>
              </w:rPr>
              <w:t>.00</w:t>
            </w:r>
          </w:p>
        </w:tc>
        <w:tc>
          <w:tcPr>
            <w:tcW w:w="6549" w:type="dxa"/>
          </w:tcPr>
          <w:p w14:paraId="2A592625" w14:textId="77777777" w:rsidR="00911332" w:rsidRPr="005F1920" w:rsidRDefault="00911332" w:rsidP="002C58B6">
            <w:pPr>
              <w:rPr>
                <w:i/>
              </w:rPr>
            </w:pPr>
            <w:r>
              <w:rPr>
                <w:b/>
              </w:rPr>
              <w:t xml:space="preserve">Bemærkninger til dagsordenen </w:t>
            </w:r>
            <w:r>
              <w:t>(beslutningspunkt)</w:t>
            </w:r>
          </w:p>
        </w:tc>
        <w:tc>
          <w:tcPr>
            <w:tcW w:w="1560" w:type="dxa"/>
          </w:tcPr>
          <w:p w14:paraId="391911DD" w14:textId="4C0CE44A" w:rsidR="00911332" w:rsidRPr="00D611ED" w:rsidRDefault="006C06E3" w:rsidP="002C58B6">
            <w:pPr>
              <w:rPr>
                <w:b/>
              </w:rPr>
            </w:pPr>
            <w:r>
              <w:rPr>
                <w:b/>
              </w:rPr>
              <w:t>ABOON</w:t>
            </w:r>
          </w:p>
        </w:tc>
      </w:tr>
      <w:tr w:rsidR="00911332" w14:paraId="34586AE0" w14:textId="77777777" w:rsidTr="002C58B6">
        <w:trPr>
          <w:tblHeader/>
        </w:trPr>
        <w:tc>
          <w:tcPr>
            <w:tcW w:w="709" w:type="dxa"/>
          </w:tcPr>
          <w:p w14:paraId="51857D2B" w14:textId="77777777" w:rsidR="00911332" w:rsidRDefault="00911332" w:rsidP="002C58B6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134" w:type="dxa"/>
          </w:tcPr>
          <w:p w14:paraId="091FC194" w14:textId="42CF15DA" w:rsidR="00911332" w:rsidRDefault="005A1473" w:rsidP="002C58B6">
            <w:pPr>
              <w:rPr>
                <w:b/>
              </w:rPr>
            </w:pPr>
            <w:r>
              <w:rPr>
                <w:b/>
              </w:rPr>
              <w:t>13.00 – 13</w:t>
            </w:r>
            <w:r w:rsidR="00B638B9">
              <w:rPr>
                <w:b/>
              </w:rPr>
              <w:t>.00</w:t>
            </w:r>
          </w:p>
        </w:tc>
        <w:tc>
          <w:tcPr>
            <w:tcW w:w="6549" w:type="dxa"/>
          </w:tcPr>
          <w:p w14:paraId="2251EDE9" w14:textId="384FE738" w:rsidR="00911332" w:rsidRPr="00EE4C78" w:rsidRDefault="00911332" w:rsidP="002C58B6">
            <w:pPr>
              <w:rPr>
                <w:b/>
                <w:i/>
              </w:rPr>
            </w:pPr>
            <w:r w:rsidRPr="00FD5332">
              <w:rPr>
                <w:b/>
              </w:rPr>
              <w:t>Bemærkni</w:t>
            </w:r>
            <w:r w:rsidR="005D0BC9">
              <w:rPr>
                <w:b/>
              </w:rPr>
              <w:t xml:space="preserve">nger </w:t>
            </w:r>
            <w:r w:rsidR="000E644E">
              <w:rPr>
                <w:b/>
              </w:rPr>
              <w:t>til noter fra møde nr.</w:t>
            </w:r>
            <w:r w:rsidR="004748C9">
              <w:rPr>
                <w:b/>
              </w:rPr>
              <w:t xml:space="preserve"> </w:t>
            </w:r>
            <w:r w:rsidR="00333FA9">
              <w:rPr>
                <w:b/>
              </w:rPr>
              <w:t>17</w:t>
            </w:r>
            <w:r>
              <w:rPr>
                <w:b/>
              </w:rPr>
              <w:t xml:space="preserve"> </w:t>
            </w:r>
            <w:r>
              <w:t>(beslutningspunkt)</w:t>
            </w:r>
          </w:p>
          <w:p w14:paraId="3C20BE64" w14:textId="77777777" w:rsidR="00911332" w:rsidRPr="00D75ACF" w:rsidRDefault="00911332" w:rsidP="002C58B6">
            <w:pPr>
              <w:pStyle w:val="Listeafsnit"/>
              <w:numPr>
                <w:ilvl w:val="0"/>
                <w:numId w:val="17"/>
              </w:numPr>
              <w:rPr>
                <w:b/>
              </w:rPr>
            </w:pPr>
            <w:r>
              <w:t>Fortrolige noter (LUKKET)</w:t>
            </w:r>
          </w:p>
          <w:p w14:paraId="4F34C563" w14:textId="77777777" w:rsidR="00911332" w:rsidRPr="00C85BAB" w:rsidRDefault="00911332" w:rsidP="002C58B6">
            <w:pPr>
              <w:pStyle w:val="Listeafsnit"/>
              <w:numPr>
                <w:ilvl w:val="0"/>
                <w:numId w:val="17"/>
              </w:numPr>
              <w:rPr>
                <w:b/>
              </w:rPr>
            </w:pPr>
            <w:r>
              <w:t>Konklusionsnoter</w:t>
            </w:r>
          </w:p>
        </w:tc>
        <w:tc>
          <w:tcPr>
            <w:tcW w:w="1560" w:type="dxa"/>
          </w:tcPr>
          <w:p w14:paraId="3685569C" w14:textId="07D5F86E" w:rsidR="00911332" w:rsidRPr="00D611ED" w:rsidRDefault="006C06E3" w:rsidP="002C58B6">
            <w:pPr>
              <w:rPr>
                <w:b/>
              </w:rPr>
            </w:pPr>
            <w:r>
              <w:rPr>
                <w:b/>
              </w:rPr>
              <w:t>ABOON</w:t>
            </w:r>
          </w:p>
        </w:tc>
      </w:tr>
      <w:tr w:rsidR="00911332" w14:paraId="29AFA0EE" w14:textId="77777777" w:rsidTr="002C58B6">
        <w:trPr>
          <w:tblHeader/>
        </w:trPr>
        <w:tc>
          <w:tcPr>
            <w:tcW w:w="709" w:type="dxa"/>
          </w:tcPr>
          <w:p w14:paraId="3F08E2CD" w14:textId="77777777" w:rsidR="00911332" w:rsidRDefault="00911332" w:rsidP="002C58B6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134" w:type="dxa"/>
          </w:tcPr>
          <w:p w14:paraId="52F19AA1" w14:textId="51FC7061" w:rsidR="00911332" w:rsidRDefault="00B638B9" w:rsidP="002C58B6">
            <w:pPr>
              <w:rPr>
                <w:b/>
              </w:rPr>
            </w:pPr>
            <w:r>
              <w:rPr>
                <w:b/>
              </w:rPr>
              <w:t>13.00</w:t>
            </w:r>
            <w:r w:rsidR="005A1473">
              <w:rPr>
                <w:b/>
              </w:rPr>
              <w:t xml:space="preserve"> – 13</w:t>
            </w:r>
            <w:r>
              <w:rPr>
                <w:b/>
              </w:rPr>
              <w:t>.00</w:t>
            </w:r>
          </w:p>
        </w:tc>
        <w:tc>
          <w:tcPr>
            <w:tcW w:w="6549" w:type="dxa"/>
          </w:tcPr>
          <w:p w14:paraId="19C5E942" w14:textId="2F178BFB" w:rsidR="00911332" w:rsidRPr="00EE4C78" w:rsidRDefault="00911332" w:rsidP="002C58B6">
            <w:pPr>
              <w:rPr>
                <w:b/>
                <w:i/>
              </w:rPr>
            </w:pPr>
            <w:r>
              <w:rPr>
                <w:b/>
              </w:rPr>
              <w:t xml:space="preserve">Planlægningshjulet </w:t>
            </w:r>
            <w:r>
              <w:t>(</w:t>
            </w:r>
            <w:r w:rsidR="00F77DCE">
              <w:t>drøftelse</w:t>
            </w:r>
            <w:r w:rsidR="00ED75F0">
              <w:t>spunkt</w:t>
            </w:r>
            <w:r>
              <w:t>)</w:t>
            </w:r>
          </w:p>
          <w:p w14:paraId="5892497D" w14:textId="77777777" w:rsidR="00911332" w:rsidRPr="001A2875" w:rsidRDefault="00911332" w:rsidP="002C58B6">
            <w:pPr>
              <w:pStyle w:val="Listeafsnit"/>
              <w:numPr>
                <w:ilvl w:val="0"/>
                <w:numId w:val="16"/>
              </w:numPr>
            </w:pPr>
            <w:r w:rsidRPr="001A2875">
              <w:t>Bilag</w:t>
            </w:r>
            <w:r>
              <w:t>, planlægningshjulet</w:t>
            </w:r>
          </w:p>
        </w:tc>
        <w:tc>
          <w:tcPr>
            <w:tcW w:w="1560" w:type="dxa"/>
          </w:tcPr>
          <w:p w14:paraId="7F1A294E" w14:textId="317B5F88" w:rsidR="00911332" w:rsidRPr="00D611ED" w:rsidRDefault="006C06E3" w:rsidP="002C58B6">
            <w:pPr>
              <w:rPr>
                <w:b/>
              </w:rPr>
            </w:pPr>
            <w:r>
              <w:rPr>
                <w:b/>
              </w:rPr>
              <w:t>ABOON</w:t>
            </w:r>
          </w:p>
        </w:tc>
      </w:tr>
    </w:tbl>
    <w:p w14:paraId="63BCC77D" w14:textId="0BF24224" w:rsidR="005C25AD" w:rsidRDefault="005C25AD" w:rsidP="00911332">
      <w:pPr>
        <w:spacing w:line="240" w:lineRule="auto"/>
        <w:rPr>
          <w:rStyle w:val="Kraftigfremhvning"/>
        </w:rPr>
      </w:pPr>
    </w:p>
    <w:p w14:paraId="72E4A38F" w14:textId="61680DC3" w:rsidR="008D276A" w:rsidRDefault="008D276A">
      <w:pPr>
        <w:spacing w:line="240" w:lineRule="auto"/>
        <w:rPr>
          <w:rStyle w:val="Kraftigfremhvning"/>
        </w:rPr>
      </w:pPr>
    </w:p>
    <w:p w14:paraId="5BD9DA8F" w14:textId="4014A401" w:rsidR="00B8754C" w:rsidRPr="00911332" w:rsidRDefault="00506688" w:rsidP="00911332">
      <w:pPr>
        <w:spacing w:line="240" w:lineRule="auto"/>
        <w:rPr>
          <w:rStyle w:val="Kraftigfremhvning"/>
          <w:b w:val="0"/>
          <w:bCs w:val="0"/>
          <w:i w:val="0"/>
          <w:iCs w:val="0"/>
        </w:rPr>
      </w:pPr>
      <w:r>
        <w:rPr>
          <w:rStyle w:val="Kraftigfremhvning"/>
        </w:rPr>
        <w:t>Strategiske/</w:t>
      </w:r>
      <w:r w:rsidR="0064084B" w:rsidRPr="00911332">
        <w:rPr>
          <w:rStyle w:val="Kraftigfremhvning"/>
        </w:rPr>
        <w:t>tematiske drøftelser</w:t>
      </w:r>
    </w:p>
    <w:tbl>
      <w:tblPr>
        <w:tblStyle w:val="Tabel-Gitter"/>
        <w:tblW w:w="995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6549"/>
        <w:gridCol w:w="1560"/>
      </w:tblGrid>
      <w:tr w:rsidR="00D00DD2" w:rsidRPr="001F5448" w14:paraId="62167D3E" w14:textId="77777777" w:rsidTr="008D276A">
        <w:tc>
          <w:tcPr>
            <w:tcW w:w="709" w:type="dxa"/>
          </w:tcPr>
          <w:p w14:paraId="4FA287B9" w14:textId="77777777" w:rsidR="00D00DD2" w:rsidRPr="001F5448" w:rsidRDefault="00D00DD2" w:rsidP="002C58B6">
            <w:pPr>
              <w:rPr>
                <w:b/>
              </w:rPr>
            </w:pPr>
            <w:r w:rsidRPr="001F5448">
              <w:rPr>
                <w:b/>
              </w:rPr>
              <w:t>Nr.</w:t>
            </w:r>
          </w:p>
        </w:tc>
        <w:tc>
          <w:tcPr>
            <w:tcW w:w="1134" w:type="dxa"/>
          </w:tcPr>
          <w:p w14:paraId="293DB400" w14:textId="77777777" w:rsidR="00D00DD2" w:rsidRPr="001F5448" w:rsidRDefault="00D00DD2" w:rsidP="002C58B6">
            <w:pPr>
              <w:rPr>
                <w:b/>
              </w:rPr>
            </w:pPr>
            <w:r>
              <w:rPr>
                <w:b/>
              </w:rPr>
              <w:t>Tid</w:t>
            </w:r>
          </w:p>
        </w:tc>
        <w:tc>
          <w:tcPr>
            <w:tcW w:w="6549" w:type="dxa"/>
          </w:tcPr>
          <w:p w14:paraId="3F2F3E24" w14:textId="77777777" w:rsidR="00D00DD2" w:rsidRPr="001F5448" w:rsidRDefault="00D00DD2" w:rsidP="002C58B6">
            <w:pPr>
              <w:rPr>
                <w:b/>
              </w:rPr>
            </w:pPr>
            <w:r w:rsidRPr="001F5448">
              <w:rPr>
                <w:b/>
              </w:rPr>
              <w:t>Dagsordenspunkt og bilag</w:t>
            </w:r>
          </w:p>
        </w:tc>
        <w:tc>
          <w:tcPr>
            <w:tcW w:w="1560" w:type="dxa"/>
          </w:tcPr>
          <w:p w14:paraId="126FB243" w14:textId="77777777" w:rsidR="00D00DD2" w:rsidRPr="001F5448" w:rsidRDefault="00D00DD2" w:rsidP="002C58B6">
            <w:pPr>
              <w:rPr>
                <w:b/>
              </w:rPr>
            </w:pPr>
            <w:r w:rsidRPr="001F5448">
              <w:rPr>
                <w:b/>
              </w:rPr>
              <w:t>Ejer</w:t>
            </w:r>
          </w:p>
        </w:tc>
      </w:tr>
      <w:tr w:rsidR="00070657" w:rsidRPr="001F5448" w14:paraId="613826DF" w14:textId="77777777" w:rsidTr="008D276A">
        <w:tc>
          <w:tcPr>
            <w:tcW w:w="709" w:type="dxa"/>
          </w:tcPr>
          <w:p w14:paraId="2845E2FC" w14:textId="638B8436" w:rsidR="00070657" w:rsidRPr="001F5448" w:rsidRDefault="00070657" w:rsidP="002C58B6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134" w:type="dxa"/>
          </w:tcPr>
          <w:p w14:paraId="1C21AAF3" w14:textId="3DADAC36" w:rsidR="00070657" w:rsidRDefault="00B638B9" w:rsidP="002C58B6">
            <w:pPr>
              <w:rPr>
                <w:b/>
              </w:rPr>
            </w:pPr>
            <w:r>
              <w:rPr>
                <w:b/>
              </w:rPr>
              <w:t>13.00</w:t>
            </w:r>
            <w:r w:rsidR="005A1473">
              <w:rPr>
                <w:b/>
              </w:rPr>
              <w:t xml:space="preserve"> – 13</w:t>
            </w:r>
            <w:r>
              <w:rPr>
                <w:b/>
              </w:rPr>
              <w:t>.15</w:t>
            </w:r>
          </w:p>
        </w:tc>
        <w:tc>
          <w:tcPr>
            <w:tcW w:w="6549" w:type="dxa"/>
          </w:tcPr>
          <w:p w14:paraId="3BD410AC" w14:textId="02ADCF6F" w:rsidR="00070657" w:rsidRDefault="007E05D2" w:rsidP="00070657">
            <w:r>
              <w:rPr>
                <w:b/>
              </w:rPr>
              <w:t>Fremtids</w:t>
            </w:r>
            <w:r w:rsidR="006C06E3">
              <w:rPr>
                <w:b/>
              </w:rPr>
              <w:t>billede for administrationen: Opsamling på dialoger</w:t>
            </w:r>
            <w:r w:rsidR="00070657">
              <w:rPr>
                <w:b/>
              </w:rPr>
              <w:t xml:space="preserve"> </w:t>
            </w:r>
            <w:r w:rsidR="00070657">
              <w:t>(drøftelsespunkt)</w:t>
            </w:r>
          </w:p>
          <w:p w14:paraId="52A7F81B" w14:textId="5D97BBF6" w:rsidR="00070657" w:rsidRPr="001F5448" w:rsidRDefault="00070657" w:rsidP="002C58B6">
            <w:pPr>
              <w:rPr>
                <w:b/>
              </w:rPr>
            </w:pPr>
          </w:p>
        </w:tc>
        <w:tc>
          <w:tcPr>
            <w:tcW w:w="1560" w:type="dxa"/>
          </w:tcPr>
          <w:p w14:paraId="10E5F6C2" w14:textId="5DE427C2" w:rsidR="00070657" w:rsidRPr="001F5448" w:rsidRDefault="006C06E3" w:rsidP="002C58B6">
            <w:pPr>
              <w:rPr>
                <w:b/>
              </w:rPr>
            </w:pPr>
            <w:r>
              <w:rPr>
                <w:b/>
              </w:rPr>
              <w:t>ABOON</w:t>
            </w:r>
          </w:p>
        </w:tc>
      </w:tr>
      <w:bookmarkEnd w:id="0"/>
    </w:tbl>
    <w:p w14:paraId="24F087B0" w14:textId="7C423812" w:rsidR="005C4ACE" w:rsidRPr="00D611ED" w:rsidRDefault="005C4ACE" w:rsidP="005C14B8">
      <w:pPr>
        <w:rPr>
          <w:rStyle w:val="Kraftigfremhvning"/>
          <w:color w:val="auto"/>
        </w:rPr>
      </w:pPr>
    </w:p>
    <w:p w14:paraId="55C9757A" w14:textId="77777777" w:rsidR="006C06E3" w:rsidRDefault="006C06E3" w:rsidP="006C06E3">
      <w:pPr>
        <w:spacing w:line="240" w:lineRule="auto"/>
        <w:rPr>
          <w:rStyle w:val="Kraftigfremhvning"/>
        </w:rPr>
      </w:pPr>
    </w:p>
    <w:p w14:paraId="2CACAE2D" w14:textId="395A68F0" w:rsidR="006C06E3" w:rsidRPr="00911332" w:rsidRDefault="006C06E3" w:rsidP="006C06E3">
      <w:pPr>
        <w:spacing w:line="240" w:lineRule="auto"/>
        <w:rPr>
          <w:rStyle w:val="Kraftigfremhvning"/>
          <w:b w:val="0"/>
          <w:bCs w:val="0"/>
          <w:i w:val="0"/>
          <w:iCs w:val="0"/>
        </w:rPr>
      </w:pPr>
      <w:r>
        <w:rPr>
          <w:rStyle w:val="Kraftigfremhvning"/>
        </w:rPr>
        <w:t>Konkrete</w:t>
      </w:r>
      <w:r w:rsidR="00367E2A">
        <w:rPr>
          <w:rStyle w:val="Kraftigfremhvning"/>
        </w:rPr>
        <w:t xml:space="preserve"> sager</w:t>
      </w:r>
    </w:p>
    <w:tbl>
      <w:tblPr>
        <w:tblStyle w:val="Tabel-Gitter"/>
        <w:tblW w:w="995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6549"/>
        <w:gridCol w:w="1560"/>
      </w:tblGrid>
      <w:tr w:rsidR="006C06E3" w:rsidRPr="001F5448" w14:paraId="62978935" w14:textId="77777777" w:rsidTr="004D67F5">
        <w:tc>
          <w:tcPr>
            <w:tcW w:w="709" w:type="dxa"/>
          </w:tcPr>
          <w:p w14:paraId="77A2BA8D" w14:textId="77777777" w:rsidR="006C06E3" w:rsidRPr="001F5448" w:rsidRDefault="006C06E3" w:rsidP="004D67F5">
            <w:pPr>
              <w:rPr>
                <w:b/>
              </w:rPr>
            </w:pPr>
            <w:r w:rsidRPr="001F5448">
              <w:rPr>
                <w:b/>
              </w:rPr>
              <w:t>Nr.</w:t>
            </w:r>
          </w:p>
        </w:tc>
        <w:tc>
          <w:tcPr>
            <w:tcW w:w="1134" w:type="dxa"/>
          </w:tcPr>
          <w:p w14:paraId="38DBBAFE" w14:textId="77777777" w:rsidR="006C06E3" w:rsidRPr="001F5448" w:rsidRDefault="006C06E3" w:rsidP="004D67F5">
            <w:pPr>
              <w:rPr>
                <w:b/>
              </w:rPr>
            </w:pPr>
            <w:r>
              <w:rPr>
                <w:b/>
              </w:rPr>
              <w:t>Tid</w:t>
            </w:r>
          </w:p>
        </w:tc>
        <w:tc>
          <w:tcPr>
            <w:tcW w:w="6549" w:type="dxa"/>
          </w:tcPr>
          <w:p w14:paraId="60A18135" w14:textId="77777777" w:rsidR="006C06E3" w:rsidRPr="001F5448" w:rsidRDefault="006C06E3" w:rsidP="004D67F5">
            <w:pPr>
              <w:rPr>
                <w:b/>
              </w:rPr>
            </w:pPr>
            <w:r w:rsidRPr="001F5448">
              <w:rPr>
                <w:b/>
              </w:rPr>
              <w:t>Dagsordenspunkt og bilag</w:t>
            </w:r>
          </w:p>
        </w:tc>
        <w:tc>
          <w:tcPr>
            <w:tcW w:w="1560" w:type="dxa"/>
          </w:tcPr>
          <w:p w14:paraId="2EE6AD6A" w14:textId="77777777" w:rsidR="006C06E3" w:rsidRPr="001F5448" w:rsidRDefault="006C06E3" w:rsidP="004D67F5">
            <w:pPr>
              <w:rPr>
                <w:b/>
              </w:rPr>
            </w:pPr>
            <w:r w:rsidRPr="001F5448">
              <w:rPr>
                <w:b/>
              </w:rPr>
              <w:t>Ejer</w:t>
            </w:r>
          </w:p>
        </w:tc>
      </w:tr>
      <w:tr w:rsidR="006C06E3" w:rsidRPr="001F5448" w14:paraId="250A772A" w14:textId="77777777" w:rsidTr="004D67F5">
        <w:tc>
          <w:tcPr>
            <w:tcW w:w="709" w:type="dxa"/>
          </w:tcPr>
          <w:p w14:paraId="6A779DF4" w14:textId="6D8F330C" w:rsidR="006C06E3" w:rsidRPr="001F5448" w:rsidRDefault="00673465" w:rsidP="004D67F5">
            <w:pPr>
              <w:rPr>
                <w:b/>
              </w:rPr>
            </w:pPr>
            <w:r>
              <w:rPr>
                <w:b/>
              </w:rPr>
              <w:t>4</w:t>
            </w:r>
            <w:r w:rsidR="006C06E3">
              <w:rPr>
                <w:b/>
              </w:rPr>
              <w:t>.</w:t>
            </w:r>
          </w:p>
        </w:tc>
        <w:tc>
          <w:tcPr>
            <w:tcW w:w="1134" w:type="dxa"/>
          </w:tcPr>
          <w:p w14:paraId="09F38278" w14:textId="2DDE87C2" w:rsidR="006C06E3" w:rsidRDefault="00B638B9" w:rsidP="005A1473">
            <w:pPr>
              <w:rPr>
                <w:b/>
              </w:rPr>
            </w:pPr>
            <w:r>
              <w:rPr>
                <w:b/>
              </w:rPr>
              <w:t>13.15</w:t>
            </w:r>
            <w:r w:rsidR="005A1473">
              <w:rPr>
                <w:b/>
              </w:rPr>
              <w:t xml:space="preserve"> – 13</w:t>
            </w:r>
            <w:r>
              <w:rPr>
                <w:b/>
              </w:rPr>
              <w:t>.35</w:t>
            </w:r>
          </w:p>
        </w:tc>
        <w:tc>
          <w:tcPr>
            <w:tcW w:w="6549" w:type="dxa"/>
          </w:tcPr>
          <w:p w14:paraId="5DE0ED7D" w14:textId="238C02D1" w:rsidR="006C06E3" w:rsidRDefault="00367E2A" w:rsidP="004D67F5">
            <w:r>
              <w:rPr>
                <w:b/>
              </w:rPr>
              <w:t>Personlige hjemmesider</w:t>
            </w:r>
            <w:r w:rsidR="006C06E3">
              <w:rPr>
                <w:b/>
              </w:rPr>
              <w:t xml:space="preserve"> </w:t>
            </w:r>
            <w:r w:rsidR="006C06E3">
              <w:t>(drøftelsespunkt)</w:t>
            </w:r>
          </w:p>
          <w:p w14:paraId="1903C195" w14:textId="32702EE9" w:rsidR="006C06E3" w:rsidRPr="00070657" w:rsidRDefault="00367E2A" w:rsidP="004D67F5">
            <w:pPr>
              <w:pStyle w:val="Listeafsnit"/>
              <w:numPr>
                <w:ilvl w:val="0"/>
                <w:numId w:val="30"/>
              </w:numPr>
              <w:rPr>
                <w:b/>
                <w:i/>
              </w:rPr>
            </w:pPr>
            <w:r>
              <w:t>Sagsfremstilling</w:t>
            </w:r>
          </w:p>
          <w:p w14:paraId="40263D8E" w14:textId="77777777" w:rsidR="006C06E3" w:rsidRPr="001F5448" w:rsidRDefault="006C06E3" w:rsidP="004D67F5">
            <w:pPr>
              <w:rPr>
                <w:b/>
              </w:rPr>
            </w:pPr>
          </w:p>
        </w:tc>
        <w:tc>
          <w:tcPr>
            <w:tcW w:w="1560" w:type="dxa"/>
          </w:tcPr>
          <w:p w14:paraId="161454EB" w14:textId="3C733947" w:rsidR="006C06E3" w:rsidRPr="001F5448" w:rsidRDefault="00367E2A" w:rsidP="004D67F5">
            <w:pPr>
              <w:rPr>
                <w:b/>
              </w:rPr>
            </w:pPr>
            <w:r>
              <w:rPr>
                <w:b/>
              </w:rPr>
              <w:t>JWE</w:t>
            </w:r>
          </w:p>
        </w:tc>
      </w:tr>
    </w:tbl>
    <w:p w14:paraId="36A230B2" w14:textId="77777777" w:rsidR="00553EFB" w:rsidRDefault="00553EFB">
      <w:pPr>
        <w:spacing w:line="240" w:lineRule="auto"/>
        <w:rPr>
          <w:rStyle w:val="Kraftigfremhvning"/>
          <w:color w:val="auto"/>
        </w:rPr>
      </w:pPr>
      <w:r>
        <w:rPr>
          <w:rStyle w:val="Kraftigfremhvning"/>
          <w:color w:val="auto"/>
        </w:rPr>
        <w:br w:type="page"/>
      </w:r>
    </w:p>
    <w:p w14:paraId="136E0580" w14:textId="5DBB4FB9" w:rsidR="00223E50" w:rsidRPr="00D611ED" w:rsidRDefault="00223E50" w:rsidP="005C14B8">
      <w:pPr>
        <w:rPr>
          <w:rStyle w:val="Kraftigfremhvning"/>
          <w:color w:val="auto"/>
        </w:rPr>
      </w:pPr>
    </w:p>
    <w:p w14:paraId="75EE45BE" w14:textId="77777777" w:rsidR="00223E50" w:rsidRPr="00D611ED" w:rsidRDefault="00223E50" w:rsidP="005C14B8">
      <w:pPr>
        <w:rPr>
          <w:rStyle w:val="Kraftigfremhvning"/>
          <w:color w:val="auto"/>
        </w:rPr>
      </w:pPr>
    </w:p>
    <w:p w14:paraId="47628F6F" w14:textId="77777777" w:rsidR="00223E50" w:rsidRPr="00D611ED" w:rsidRDefault="00223E50" w:rsidP="005C14B8">
      <w:pPr>
        <w:rPr>
          <w:rStyle w:val="Kraftigfremhvning"/>
          <w:color w:val="auto"/>
        </w:rPr>
      </w:pPr>
    </w:p>
    <w:p w14:paraId="12CAF880" w14:textId="2F3C9CC9" w:rsidR="005E0485" w:rsidRPr="00D611ED" w:rsidRDefault="00ED52DA" w:rsidP="009115B6">
      <w:pPr>
        <w:spacing w:line="240" w:lineRule="auto"/>
        <w:rPr>
          <w:b/>
          <w:bCs/>
          <w:i/>
          <w:iCs/>
        </w:rPr>
      </w:pPr>
      <w:r w:rsidRPr="00D611ED">
        <w:rPr>
          <w:rStyle w:val="Kraftigfremhvning"/>
          <w:color w:val="auto"/>
        </w:rPr>
        <w:t>Til meddelelse</w:t>
      </w:r>
    </w:p>
    <w:tbl>
      <w:tblPr>
        <w:tblStyle w:val="Tabel-Gitter"/>
        <w:tblW w:w="995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6549"/>
        <w:gridCol w:w="1560"/>
      </w:tblGrid>
      <w:tr w:rsidR="00D611ED" w:rsidRPr="00D611ED" w14:paraId="3E1B2A1A" w14:textId="77777777" w:rsidTr="00044A02">
        <w:trPr>
          <w:tblHeader/>
        </w:trPr>
        <w:tc>
          <w:tcPr>
            <w:tcW w:w="709" w:type="dxa"/>
          </w:tcPr>
          <w:p w14:paraId="0FAC10AF" w14:textId="672E5864" w:rsidR="00D00DD2" w:rsidRPr="00D611ED" w:rsidRDefault="00367E2A" w:rsidP="00A83FCC">
            <w:pPr>
              <w:rPr>
                <w:b/>
              </w:rPr>
            </w:pPr>
            <w:r>
              <w:rPr>
                <w:b/>
              </w:rPr>
              <w:t>5</w:t>
            </w:r>
            <w:r w:rsidR="00A83FCC" w:rsidRPr="00D611ED">
              <w:rPr>
                <w:b/>
              </w:rPr>
              <w:t>.</w:t>
            </w:r>
          </w:p>
        </w:tc>
        <w:tc>
          <w:tcPr>
            <w:tcW w:w="1134" w:type="dxa"/>
          </w:tcPr>
          <w:p w14:paraId="5708B64E" w14:textId="2D726B87" w:rsidR="00D00DD2" w:rsidRPr="00D611ED" w:rsidRDefault="005A1473" w:rsidP="00B638B9">
            <w:pPr>
              <w:rPr>
                <w:b/>
              </w:rPr>
            </w:pPr>
            <w:r>
              <w:rPr>
                <w:b/>
              </w:rPr>
              <w:t>13</w:t>
            </w:r>
            <w:r w:rsidR="00CD7FBE">
              <w:rPr>
                <w:b/>
              </w:rPr>
              <w:t>.</w:t>
            </w:r>
            <w:r w:rsidR="00B638B9">
              <w:rPr>
                <w:b/>
              </w:rPr>
              <w:t>35</w:t>
            </w:r>
            <w:r>
              <w:rPr>
                <w:b/>
              </w:rPr>
              <w:t xml:space="preserve"> – 13</w:t>
            </w:r>
            <w:r w:rsidR="00367E2A">
              <w:rPr>
                <w:b/>
              </w:rPr>
              <w:t>.4</w:t>
            </w:r>
            <w:r w:rsidR="00D51F39" w:rsidRPr="00D611ED">
              <w:rPr>
                <w:b/>
              </w:rPr>
              <w:t>0</w:t>
            </w:r>
          </w:p>
        </w:tc>
        <w:tc>
          <w:tcPr>
            <w:tcW w:w="6549" w:type="dxa"/>
          </w:tcPr>
          <w:p w14:paraId="0446B90A" w14:textId="77777777" w:rsidR="00D00DD2" w:rsidRPr="00D611ED" w:rsidRDefault="00D00DD2" w:rsidP="0046483B">
            <w:pPr>
              <w:rPr>
                <w:b/>
              </w:rPr>
            </w:pPr>
          </w:p>
        </w:tc>
        <w:tc>
          <w:tcPr>
            <w:tcW w:w="1560" w:type="dxa"/>
          </w:tcPr>
          <w:p w14:paraId="28355AEC" w14:textId="77777777" w:rsidR="00D00DD2" w:rsidRPr="00D611ED" w:rsidRDefault="00D00DD2" w:rsidP="0046483B">
            <w:pPr>
              <w:rPr>
                <w:b/>
              </w:rPr>
            </w:pPr>
          </w:p>
          <w:p w14:paraId="21EDE29B" w14:textId="77777777" w:rsidR="00C44F80" w:rsidRPr="00D611ED" w:rsidRDefault="00C44F80" w:rsidP="0046483B">
            <w:pPr>
              <w:rPr>
                <w:b/>
              </w:rPr>
            </w:pPr>
          </w:p>
        </w:tc>
      </w:tr>
      <w:tr w:rsidR="002E2AA8" w:rsidRPr="00D611ED" w14:paraId="7A470C89" w14:textId="77777777" w:rsidTr="00044A02">
        <w:trPr>
          <w:tblHeader/>
        </w:trPr>
        <w:tc>
          <w:tcPr>
            <w:tcW w:w="709" w:type="dxa"/>
          </w:tcPr>
          <w:p w14:paraId="6D15A964" w14:textId="58F0E561" w:rsidR="002E2AA8" w:rsidRDefault="00367E2A" w:rsidP="00A83FCC">
            <w:pPr>
              <w:rPr>
                <w:b/>
              </w:rPr>
            </w:pPr>
            <w:r>
              <w:rPr>
                <w:b/>
              </w:rPr>
              <w:t>5</w:t>
            </w:r>
            <w:r w:rsidR="002E2AA8">
              <w:rPr>
                <w:b/>
              </w:rPr>
              <w:t>A</w:t>
            </w:r>
          </w:p>
        </w:tc>
        <w:tc>
          <w:tcPr>
            <w:tcW w:w="1134" w:type="dxa"/>
          </w:tcPr>
          <w:p w14:paraId="731049B3" w14:textId="77777777" w:rsidR="002E2AA8" w:rsidRDefault="002E2AA8" w:rsidP="005C25AD">
            <w:pPr>
              <w:rPr>
                <w:b/>
              </w:rPr>
            </w:pPr>
          </w:p>
        </w:tc>
        <w:tc>
          <w:tcPr>
            <w:tcW w:w="6549" w:type="dxa"/>
          </w:tcPr>
          <w:p w14:paraId="4DC50E20" w14:textId="33881B36" w:rsidR="002E2AA8" w:rsidRDefault="00367E2A" w:rsidP="0046483B">
            <w:pPr>
              <w:rPr>
                <w:b/>
              </w:rPr>
            </w:pPr>
            <w:r>
              <w:rPr>
                <w:b/>
              </w:rPr>
              <w:t>Dagsorden til AA</w:t>
            </w:r>
            <w:r w:rsidR="00132DB6">
              <w:rPr>
                <w:b/>
              </w:rPr>
              <w:t>MU-møde</w:t>
            </w:r>
          </w:p>
          <w:p w14:paraId="52E85947" w14:textId="648195A4" w:rsidR="002E2AA8" w:rsidRPr="002E2AA8" w:rsidRDefault="00132DB6" w:rsidP="002E2AA8">
            <w:pPr>
              <w:pStyle w:val="Listeafsnit"/>
              <w:numPr>
                <w:ilvl w:val="0"/>
                <w:numId w:val="29"/>
              </w:numPr>
              <w:rPr>
                <w:b/>
              </w:rPr>
            </w:pPr>
            <w:r>
              <w:t>S</w:t>
            </w:r>
            <w:r w:rsidR="002E2AA8">
              <w:t>agsfremstilling</w:t>
            </w:r>
          </w:p>
        </w:tc>
        <w:tc>
          <w:tcPr>
            <w:tcW w:w="1560" w:type="dxa"/>
          </w:tcPr>
          <w:p w14:paraId="36B5DF5F" w14:textId="54B867E7" w:rsidR="002E2AA8" w:rsidRPr="00D611ED" w:rsidRDefault="006C06E3" w:rsidP="0046483B">
            <w:pPr>
              <w:rPr>
                <w:b/>
              </w:rPr>
            </w:pPr>
            <w:r>
              <w:rPr>
                <w:b/>
              </w:rPr>
              <w:t>ABOON</w:t>
            </w:r>
          </w:p>
        </w:tc>
      </w:tr>
      <w:tr w:rsidR="00D611ED" w:rsidRPr="00D611ED" w14:paraId="0DD9C2B4" w14:textId="77777777" w:rsidTr="005C25AD">
        <w:trPr>
          <w:trHeight w:val="528"/>
        </w:trPr>
        <w:tc>
          <w:tcPr>
            <w:tcW w:w="709" w:type="dxa"/>
            <w:tcMar>
              <w:left w:w="0" w:type="dxa"/>
              <w:right w:w="0" w:type="dxa"/>
            </w:tcMar>
          </w:tcPr>
          <w:p w14:paraId="1B8FD160" w14:textId="04E8CD83" w:rsidR="00430B1D" w:rsidRPr="00D611ED" w:rsidRDefault="00E041A6" w:rsidP="00E041A6">
            <w:pPr>
              <w:spacing w:line="240" w:lineRule="auto"/>
              <w:rPr>
                <w:b/>
              </w:rPr>
            </w:pPr>
            <w:r w:rsidRPr="00D611ED">
              <w:rPr>
                <w:b/>
              </w:rPr>
              <w:t xml:space="preserve"> </w:t>
            </w:r>
            <w:r w:rsidR="00367E2A">
              <w:rPr>
                <w:b/>
              </w:rPr>
              <w:t>5</w:t>
            </w:r>
            <w:r w:rsidR="002E2AA8">
              <w:rPr>
                <w:b/>
              </w:rPr>
              <w:t>B</w:t>
            </w:r>
          </w:p>
        </w:tc>
        <w:tc>
          <w:tcPr>
            <w:tcW w:w="1134" w:type="dxa"/>
          </w:tcPr>
          <w:p w14:paraId="775FFFD3" w14:textId="77777777" w:rsidR="00430B1D" w:rsidRPr="00D611ED" w:rsidRDefault="00430B1D" w:rsidP="00430B1D">
            <w:pPr>
              <w:pStyle w:val="Normal-Bullet"/>
              <w:numPr>
                <w:ilvl w:val="0"/>
                <w:numId w:val="0"/>
              </w:numPr>
              <w:ind w:left="397" w:hanging="397"/>
              <w:jc w:val="both"/>
              <w:rPr>
                <w:b/>
                <w:lang w:val="da-DK"/>
              </w:rPr>
            </w:pPr>
          </w:p>
        </w:tc>
        <w:tc>
          <w:tcPr>
            <w:tcW w:w="6549" w:type="dxa"/>
          </w:tcPr>
          <w:p w14:paraId="6BFA878C" w14:textId="77777777" w:rsidR="00FD04C2" w:rsidRDefault="00430B1D" w:rsidP="00132DB6">
            <w:pPr>
              <w:pStyle w:val="Normal-Bullet"/>
              <w:numPr>
                <w:ilvl w:val="0"/>
                <w:numId w:val="0"/>
              </w:numPr>
              <w:ind w:left="397" w:hanging="397"/>
              <w:rPr>
                <w:b/>
                <w:lang w:val="da-DK"/>
              </w:rPr>
            </w:pPr>
            <w:r w:rsidRPr="00D611ED">
              <w:rPr>
                <w:b/>
                <w:lang w:val="da-DK"/>
              </w:rPr>
              <w:t>Mø</w:t>
            </w:r>
            <w:r w:rsidR="007D0B63" w:rsidRPr="00D611ED">
              <w:rPr>
                <w:b/>
                <w:lang w:val="da-DK"/>
              </w:rPr>
              <w:t xml:space="preserve">de i </w:t>
            </w:r>
            <w:r w:rsidR="00B633ED" w:rsidRPr="00D611ED">
              <w:rPr>
                <w:b/>
                <w:lang w:val="da-DK"/>
              </w:rPr>
              <w:t>universitetsl</w:t>
            </w:r>
            <w:r w:rsidR="00132DB6">
              <w:rPr>
                <w:b/>
                <w:lang w:val="da-DK"/>
              </w:rPr>
              <w:t xml:space="preserve">edelsen </w:t>
            </w:r>
            <w:r w:rsidR="00FD04C2">
              <w:rPr>
                <w:b/>
                <w:lang w:val="da-DK"/>
              </w:rPr>
              <w:t>den 29</w:t>
            </w:r>
            <w:r w:rsidR="00132DB6">
              <w:rPr>
                <w:b/>
                <w:lang w:val="da-DK"/>
              </w:rPr>
              <w:t>. september</w:t>
            </w:r>
            <w:r w:rsidR="00FD04C2">
              <w:rPr>
                <w:b/>
                <w:lang w:val="da-DK"/>
              </w:rPr>
              <w:t xml:space="preserve"> samt </w:t>
            </w:r>
          </w:p>
          <w:p w14:paraId="38E64B72" w14:textId="36FEE741" w:rsidR="00430B1D" w:rsidRPr="00D611ED" w:rsidRDefault="00FD04C2" w:rsidP="00132DB6">
            <w:pPr>
              <w:pStyle w:val="Normal-Bullet"/>
              <w:numPr>
                <w:ilvl w:val="0"/>
                <w:numId w:val="0"/>
              </w:numPr>
              <w:ind w:left="397" w:hanging="397"/>
              <w:rPr>
                <w:b/>
                <w:lang w:val="da-DK"/>
              </w:rPr>
            </w:pPr>
            <w:r>
              <w:rPr>
                <w:b/>
                <w:lang w:val="da-DK"/>
              </w:rPr>
              <w:t>den 6. oktober</w:t>
            </w:r>
          </w:p>
        </w:tc>
        <w:tc>
          <w:tcPr>
            <w:tcW w:w="1560" w:type="dxa"/>
          </w:tcPr>
          <w:p w14:paraId="0D1F962B" w14:textId="61680050" w:rsidR="00430B1D" w:rsidRPr="00D611ED" w:rsidRDefault="006C06E3" w:rsidP="00430B1D">
            <w:pPr>
              <w:rPr>
                <w:b/>
              </w:rPr>
            </w:pPr>
            <w:r>
              <w:rPr>
                <w:b/>
              </w:rPr>
              <w:t>ABOON</w:t>
            </w:r>
          </w:p>
          <w:p w14:paraId="75E92FC0" w14:textId="77777777" w:rsidR="00430B1D" w:rsidRPr="00D611ED" w:rsidRDefault="00430B1D" w:rsidP="00430B1D">
            <w:pPr>
              <w:rPr>
                <w:b/>
              </w:rPr>
            </w:pPr>
          </w:p>
        </w:tc>
      </w:tr>
      <w:tr w:rsidR="00D611ED" w:rsidRPr="00D611ED" w14:paraId="20558C00" w14:textId="77777777" w:rsidTr="005C25AD">
        <w:trPr>
          <w:trHeight w:val="528"/>
        </w:trPr>
        <w:tc>
          <w:tcPr>
            <w:tcW w:w="709" w:type="dxa"/>
            <w:tcMar>
              <w:left w:w="0" w:type="dxa"/>
              <w:right w:w="0" w:type="dxa"/>
            </w:tcMar>
          </w:tcPr>
          <w:p w14:paraId="002E5BCA" w14:textId="3F849E01" w:rsidR="000117C6" w:rsidRPr="00D611ED" w:rsidRDefault="006A1C93" w:rsidP="00E041A6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 w:rsidR="00FD04C2">
              <w:rPr>
                <w:b/>
              </w:rPr>
              <w:t>5</w:t>
            </w:r>
            <w:r w:rsidR="002E2AA8">
              <w:rPr>
                <w:b/>
              </w:rPr>
              <w:t>C</w:t>
            </w:r>
          </w:p>
        </w:tc>
        <w:tc>
          <w:tcPr>
            <w:tcW w:w="1134" w:type="dxa"/>
          </w:tcPr>
          <w:p w14:paraId="0D83F9C7" w14:textId="77777777" w:rsidR="000117C6" w:rsidRPr="00D611ED" w:rsidRDefault="000117C6" w:rsidP="00430B1D">
            <w:pPr>
              <w:pStyle w:val="Normal-Bullet"/>
              <w:numPr>
                <w:ilvl w:val="0"/>
                <w:numId w:val="0"/>
              </w:numPr>
              <w:ind w:left="397" w:hanging="397"/>
              <w:jc w:val="both"/>
              <w:rPr>
                <w:b/>
                <w:lang w:val="da-DK"/>
              </w:rPr>
            </w:pPr>
          </w:p>
        </w:tc>
        <w:tc>
          <w:tcPr>
            <w:tcW w:w="6549" w:type="dxa"/>
          </w:tcPr>
          <w:p w14:paraId="2CCB4E9B" w14:textId="77777777" w:rsidR="001510C7" w:rsidRPr="00D611ED" w:rsidRDefault="000117C6" w:rsidP="00430B1D">
            <w:pPr>
              <w:pStyle w:val="Normal-Bullet"/>
              <w:numPr>
                <w:ilvl w:val="0"/>
                <w:numId w:val="0"/>
              </w:numPr>
              <w:ind w:left="397" w:hanging="397"/>
              <w:rPr>
                <w:b/>
                <w:lang w:val="da-DK"/>
              </w:rPr>
            </w:pPr>
            <w:r w:rsidRPr="00D611ED">
              <w:rPr>
                <w:b/>
                <w:lang w:val="da-DK"/>
              </w:rPr>
              <w:t>Dagsordener ti</w:t>
            </w:r>
            <w:r w:rsidR="001510C7" w:rsidRPr="00D611ED">
              <w:rPr>
                <w:b/>
                <w:lang w:val="da-DK"/>
              </w:rPr>
              <w:t xml:space="preserve">l de kommende to </w:t>
            </w:r>
            <w:r w:rsidRPr="00D611ED">
              <w:rPr>
                <w:b/>
                <w:lang w:val="da-DK"/>
              </w:rPr>
              <w:t xml:space="preserve"> </w:t>
            </w:r>
          </w:p>
          <w:p w14:paraId="1B11ECE9" w14:textId="7EE831CC" w:rsidR="000117C6" w:rsidRPr="00D611ED" w:rsidRDefault="000117C6" w:rsidP="00430B1D">
            <w:pPr>
              <w:pStyle w:val="Normal-Bullet"/>
              <w:numPr>
                <w:ilvl w:val="0"/>
                <w:numId w:val="0"/>
              </w:numPr>
              <w:ind w:left="397" w:hanging="397"/>
              <w:rPr>
                <w:b/>
                <w:lang w:val="da-DK"/>
              </w:rPr>
            </w:pPr>
            <w:r w:rsidRPr="00D611ED">
              <w:rPr>
                <w:b/>
                <w:lang w:val="da-DK"/>
              </w:rPr>
              <w:t>universitetsledelsesmøder</w:t>
            </w:r>
          </w:p>
        </w:tc>
        <w:tc>
          <w:tcPr>
            <w:tcW w:w="1560" w:type="dxa"/>
          </w:tcPr>
          <w:p w14:paraId="19BA6F89" w14:textId="2C639A12" w:rsidR="000117C6" w:rsidRPr="00D611ED" w:rsidRDefault="006C06E3" w:rsidP="00430B1D">
            <w:pPr>
              <w:rPr>
                <w:b/>
              </w:rPr>
            </w:pPr>
            <w:r>
              <w:rPr>
                <w:b/>
              </w:rPr>
              <w:t>ABOON</w:t>
            </w:r>
          </w:p>
        </w:tc>
      </w:tr>
      <w:tr w:rsidR="00430B1D" w:rsidRPr="00D611ED" w14:paraId="3295E317" w14:textId="77777777" w:rsidTr="00044A02">
        <w:trPr>
          <w:trHeight w:val="407"/>
        </w:trPr>
        <w:tc>
          <w:tcPr>
            <w:tcW w:w="709" w:type="dxa"/>
            <w:tcMar>
              <w:left w:w="0" w:type="dxa"/>
              <w:right w:w="0" w:type="dxa"/>
            </w:tcMar>
          </w:tcPr>
          <w:p w14:paraId="1B47BF6D" w14:textId="12BA3A7B" w:rsidR="00430B1D" w:rsidRPr="00D611ED" w:rsidRDefault="000117C6" w:rsidP="00430B1D">
            <w:pPr>
              <w:spacing w:line="240" w:lineRule="auto"/>
              <w:rPr>
                <w:b/>
              </w:rPr>
            </w:pPr>
            <w:r w:rsidRPr="00D611ED">
              <w:rPr>
                <w:b/>
              </w:rPr>
              <w:t xml:space="preserve"> </w:t>
            </w:r>
            <w:r w:rsidR="00FD04C2">
              <w:rPr>
                <w:b/>
              </w:rPr>
              <w:t>5</w:t>
            </w:r>
            <w:r w:rsidR="002E2AA8">
              <w:rPr>
                <w:b/>
              </w:rPr>
              <w:t>D</w:t>
            </w:r>
          </w:p>
        </w:tc>
        <w:tc>
          <w:tcPr>
            <w:tcW w:w="1134" w:type="dxa"/>
          </w:tcPr>
          <w:p w14:paraId="2A8784E0" w14:textId="77777777" w:rsidR="00430B1D" w:rsidRPr="00D611ED" w:rsidRDefault="00430B1D" w:rsidP="002430A6">
            <w:pPr>
              <w:pStyle w:val="Normal-Bullet"/>
              <w:numPr>
                <w:ilvl w:val="0"/>
                <w:numId w:val="0"/>
              </w:numPr>
              <w:rPr>
                <w:b/>
                <w:lang w:val="da-DK"/>
              </w:rPr>
            </w:pPr>
          </w:p>
        </w:tc>
        <w:tc>
          <w:tcPr>
            <w:tcW w:w="6549" w:type="dxa"/>
          </w:tcPr>
          <w:p w14:paraId="2C015BC5" w14:textId="77777777" w:rsidR="00430B1D" w:rsidRPr="00D611ED" w:rsidRDefault="00430B1D" w:rsidP="00430B1D">
            <w:pPr>
              <w:pStyle w:val="Normal-Bullet"/>
              <w:numPr>
                <w:ilvl w:val="0"/>
                <w:numId w:val="0"/>
              </w:numPr>
              <w:ind w:left="397" w:hanging="397"/>
              <w:rPr>
                <w:b/>
                <w:lang w:val="da-DK"/>
              </w:rPr>
            </w:pPr>
            <w:r w:rsidRPr="00D611ED">
              <w:rPr>
                <w:b/>
                <w:lang w:val="da-DK"/>
              </w:rPr>
              <w:t>Eventuelt</w:t>
            </w:r>
          </w:p>
        </w:tc>
        <w:tc>
          <w:tcPr>
            <w:tcW w:w="1560" w:type="dxa"/>
          </w:tcPr>
          <w:p w14:paraId="4B2A589A" w14:textId="527ACAF7" w:rsidR="00430B1D" w:rsidRPr="00D611ED" w:rsidRDefault="006C06E3" w:rsidP="00430B1D">
            <w:pPr>
              <w:rPr>
                <w:b/>
              </w:rPr>
            </w:pPr>
            <w:r>
              <w:rPr>
                <w:b/>
              </w:rPr>
              <w:t>ABOON</w:t>
            </w:r>
          </w:p>
        </w:tc>
      </w:tr>
    </w:tbl>
    <w:p w14:paraId="3B35A659" w14:textId="2AF20898" w:rsidR="00ED52DA" w:rsidRPr="00D611ED" w:rsidRDefault="00ED52DA" w:rsidP="005C25AD">
      <w:pPr>
        <w:rPr>
          <w:b/>
        </w:rPr>
      </w:pPr>
    </w:p>
    <w:p w14:paraId="2240786D" w14:textId="4277FC94" w:rsidR="0023742D" w:rsidRPr="00D611ED" w:rsidRDefault="0023742D" w:rsidP="005C25AD">
      <w:pPr>
        <w:rPr>
          <w:b/>
        </w:rPr>
      </w:pPr>
    </w:p>
    <w:p w14:paraId="10219315" w14:textId="77777777" w:rsidR="0023742D" w:rsidRPr="001B5830" w:rsidRDefault="0023742D" w:rsidP="005C25AD">
      <w:pPr>
        <w:rPr>
          <w:b/>
        </w:rPr>
      </w:pPr>
    </w:p>
    <w:sectPr w:rsidR="0023742D" w:rsidRPr="001B5830" w:rsidSect="00D0165A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1134" w:bottom="1985" w:left="1134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E9634A" w14:textId="77777777" w:rsidR="002C58B6" w:rsidRDefault="002C58B6">
      <w:r>
        <w:separator/>
      </w:r>
    </w:p>
  </w:endnote>
  <w:endnote w:type="continuationSeparator" w:id="0">
    <w:p w14:paraId="4A21F751" w14:textId="77777777" w:rsidR="002C58B6" w:rsidRDefault="002C58B6">
      <w:r>
        <w:continuationSeparator/>
      </w:r>
    </w:p>
  </w:endnote>
  <w:endnote w:type="continuationNotice" w:id="1">
    <w:p w14:paraId="03F7BFCF" w14:textId="77777777" w:rsidR="00B83A34" w:rsidRDefault="00B83A3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F2381D6-2448-4837-B6FC-C47B406819D8}"/>
    <w:embedBold r:id="rId2" w:fontKey="{9CA6F1DE-4730-46C4-826B-B81B8C3AB537}"/>
    <w:embedItalic r:id="rId3" w:fontKey="{DA0D4BF9-A3AB-4EFC-97C5-496FA70891B7}"/>
    <w:embedBoldItalic r:id="rId4" w:fontKey="{E244BEBB-98E8-47EE-8E7D-49BDC4E699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2BBF8155-48D5-4AC2-9D9D-20F251B52717}"/>
    <w:embedBold r:id="rId6" w:fontKey="{28789EF4-05C9-4FA7-B000-82F8D59DAD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1BEF4E5-C831-45A1-821E-CECAE76EAF3A}"/>
    <w:embedBold r:id="rId8" w:fontKey="{70594E77-431C-4120-BDC2-4504D2CFB2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628C402-BB58-4008-BCC6-FF60F560D7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F1E463F-2190-4772-A2A9-486B40603C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83270" w14:textId="649B6955" w:rsidR="002C58B6" w:rsidRDefault="002C58B6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C40086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C40086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C40086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1B34B7" w14:textId="77777777" w:rsidR="002C58B6" w:rsidRDefault="002C58B6" w:rsidP="00EC0BB0"/>
  <w:p w14:paraId="30C22FA4" w14:textId="77777777" w:rsidR="002C58B6" w:rsidRDefault="002C58B6" w:rsidP="00EC0BB0"/>
  <w:tbl>
    <w:tblPr>
      <w:tblW w:w="4820" w:type="dxa"/>
      <w:tblInd w:w="5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2C58B6" w:rsidRPr="00B638B9" w14:paraId="09096479" w14:textId="77777777" w:rsidTr="001C76C2">
      <w:tc>
        <w:tcPr>
          <w:tcW w:w="2410" w:type="dxa"/>
        </w:tcPr>
        <w:p w14:paraId="24AA7448" w14:textId="77777777" w:rsidR="002C58B6" w:rsidRPr="00297817" w:rsidRDefault="002C58B6" w:rsidP="00D2389C">
          <w:pPr>
            <w:pStyle w:val="Template-Companyname"/>
          </w:pPr>
          <w:bookmarkStart w:id="2" w:name="bmkSecundaryLogo"/>
          <w:bookmarkStart w:id="3" w:name="SD_OFF_Name"/>
          <w:bookmarkStart w:id="4" w:name="HIF_SD_OFF_Name"/>
          <w:bookmarkEnd w:id="2"/>
          <w:r w:rsidRPr="00297817">
            <w:t>Universitetsledelsens Stab</w:t>
          </w:r>
          <w:bookmarkEnd w:id="3"/>
        </w:p>
        <w:p w14:paraId="3A3BAF7F" w14:textId="77777777" w:rsidR="002C58B6" w:rsidRPr="00297817" w:rsidRDefault="002C58B6" w:rsidP="00F02B14">
          <w:pPr>
            <w:pStyle w:val="Template-Address"/>
          </w:pPr>
          <w:bookmarkStart w:id="5" w:name="AarhusUniversitet"/>
          <w:bookmarkEnd w:id="4"/>
          <w:r w:rsidRPr="00297817">
            <w:t>Aarhus Universitet</w:t>
          </w:r>
          <w:bookmarkEnd w:id="5"/>
        </w:p>
        <w:p w14:paraId="1EC85D9A" w14:textId="77777777" w:rsidR="002C58B6" w:rsidRPr="00297817" w:rsidRDefault="002C58B6" w:rsidP="00B36C68">
          <w:pPr>
            <w:pStyle w:val="Template-Address"/>
          </w:pPr>
          <w:bookmarkStart w:id="6" w:name="SD_OFF_OfficeID"/>
          <w:r w:rsidRPr="00297817">
            <w:t>Nordre Ringgade 1</w:t>
          </w:r>
        </w:p>
        <w:p w14:paraId="07BB94D8" w14:textId="77777777" w:rsidR="002C58B6" w:rsidRPr="00644D35" w:rsidRDefault="002C58B6" w:rsidP="00B36C68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6"/>
        </w:p>
      </w:tc>
      <w:tc>
        <w:tcPr>
          <w:tcW w:w="2410" w:type="dxa"/>
        </w:tcPr>
        <w:p w14:paraId="4249E947" w14:textId="77777777" w:rsidR="002C58B6" w:rsidRPr="00297817" w:rsidRDefault="002C58B6" w:rsidP="00CB6EA8">
          <w:pPr>
            <w:pStyle w:val="Template-Address"/>
            <w:rPr>
              <w:lang w:val="en-GB"/>
            </w:rPr>
          </w:pPr>
          <w:bookmarkStart w:id="7" w:name="SD_LAN_Tel"/>
          <w:bookmarkStart w:id="8" w:name="HIF_SD_OFF_Phone"/>
          <w:r>
            <w:rPr>
              <w:lang w:val="en-GB"/>
            </w:rPr>
            <w:t>Tlf.:</w:t>
          </w:r>
          <w:bookmarkEnd w:id="7"/>
          <w:r w:rsidRPr="00297817">
            <w:rPr>
              <w:lang w:val="en-GB"/>
            </w:rPr>
            <w:t xml:space="preserve"> </w:t>
          </w:r>
          <w:bookmarkStart w:id="9" w:name="SD_OFF_Phone"/>
          <w:r w:rsidRPr="00297817">
            <w:rPr>
              <w:lang w:val="en-GB"/>
            </w:rPr>
            <w:t>87150000</w:t>
          </w:r>
          <w:bookmarkEnd w:id="9"/>
        </w:p>
        <w:p w14:paraId="28871539" w14:textId="77777777" w:rsidR="002C58B6" w:rsidRPr="00297817" w:rsidRDefault="002C58B6" w:rsidP="00CB6EA8">
          <w:pPr>
            <w:pStyle w:val="Template-Address"/>
            <w:rPr>
              <w:lang w:val="en-GB"/>
            </w:rPr>
          </w:pPr>
          <w:bookmarkStart w:id="10" w:name="SD_LAN_Fax"/>
          <w:bookmarkStart w:id="11" w:name="HIF_SD_OFF_Fax"/>
          <w:bookmarkEnd w:id="8"/>
          <w:r>
            <w:rPr>
              <w:lang w:val="en-GB"/>
            </w:rPr>
            <w:t>Fax:</w:t>
          </w:r>
          <w:bookmarkEnd w:id="10"/>
          <w:r w:rsidRPr="00297817">
            <w:rPr>
              <w:lang w:val="en-GB"/>
            </w:rPr>
            <w:t xml:space="preserve"> </w:t>
          </w:r>
          <w:bookmarkStart w:id="12" w:name="SD_OFF_Fax"/>
          <w:r w:rsidRPr="00297817">
            <w:rPr>
              <w:lang w:val="en-GB"/>
            </w:rPr>
            <w:t>87150201</w:t>
          </w:r>
          <w:bookmarkEnd w:id="12"/>
        </w:p>
        <w:p w14:paraId="6145E9AC" w14:textId="77777777" w:rsidR="002C58B6" w:rsidRPr="00297817" w:rsidRDefault="002C58B6" w:rsidP="00CB6EA8">
          <w:pPr>
            <w:pStyle w:val="Template-Address"/>
            <w:rPr>
              <w:lang w:val="en-GB"/>
            </w:rPr>
          </w:pPr>
          <w:bookmarkStart w:id="13" w:name="HIF_SD_OFF_Email"/>
          <w:bookmarkEnd w:id="11"/>
          <w:r w:rsidRPr="00297817">
            <w:rPr>
              <w:lang w:val="en-GB"/>
            </w:rPr>
            <w:t xml:space="preserve">E-mail: </w:t>
          </w:r>
          <w:bookmarkStart w:id="14" w:name="SD_OFF_Email"/>
          <w:r w:rsidRPr="00297817">
            <w:rPr>
              <w:lang w:val="en-GB"/>
            </w:rPr>
            <w:t>rekstab@au.dk</w:t>
          </w:r>
          <w:bookmarkEnd w:id="14"/>
        </w:p>
        <w:p w14:paraId="52224DA4" w14:textId="77777777" w:rsidR="002C58B6" w:rsidRPr="00644D35" w:rsidRDefault="002C58B6" w:rsidP="00CB6EA8">
          <w:pPr>
            <w:pStyle w:val="Template-Address"/>
            <w:rPr>
              <w:lang w:val="en-GB"/>
            </w:rPr>
          </w:pPr>
          <w:bookmarkStart w:id="15" w:name="SD_OFF_OfficeWww"/>
          <w:bookmarkEnd w:id="13"/>
          <w:r>
            <w:rPr>
              <w:lang w:val="en-GB"/>
            </w:rPr>
            <w:t>http://www.au.dk/fakulteterinstituttermv/adm/stab</w:t>
          </w:r>
          <w:bookmarkEnd w:id="15"/>
        </w:p>
      </w:tc>
    </w:tr>
    <w:tr w:rsidR="002C58B6" w:rsidRPr="00B638B9" w14:paraId="73D0AE6A" w14:textId="77777777" w:rsidTr="001C76C2">
      <w:tc>
        <w:tcPr>
          <w:tcW w:w="2410" w:type="dxa"/>
        </w:tcPr>
        <w:p w14:paraId="48602BE8" w14:textId="77777777" w:rsidR="002C58B6" w:rsidRPr="00B80089" w:rsidRDefault="002C58B6" w:rsidP="00D2389C">
          <w:pPr>
            <w:pStyle w:val="Template-Companyname"/>
            <w:rPr>
              <w:lang w:val="en-GB"/>
            </w:rPr>
          </w:pPr>
        </w:p>
      </w:tc>
      <w:tc>
        <w:tcPr>
          <w:tcW w:w="2410" w:type="dxa"/>
        </w:tcPr>
        <w:p w14:paraId="2C8134BB" w14:textId="77777777" w:rsidR="002C58B6" w:rsidRPr="00297817" w:rsidRDefault="002C58B6" w:rsidP="00CB6EA8">
          <w:pPr>
            <w:pStyle w:val="Template-Address"/>
            <w:rPr>
              <w:lang w:val="en-GB"/>
            </w:rPr>
          </w:pPr>
        </w:p>
      </w:tc>
    </w:tr>
    <w:tr w:rsidR="002C58B6" w:rsidRPr="00B638B9" w14:paraId="2A73548D" w14:textId="77777777" w:rsidTr="001C76C2">
      <w:tc>
        <w:tcPr>
          <w:tcW w:w="2410" w:type="dxa"/>
        </w:tcPr>
        <w:p w14:paraId="27C01976" w14:textId="77777777" w:rsidR="002C58B6" w:rsidRPr="00B80089" w:rsidRDefault="002C58B6" w:rsidP="00D2389C">
          <w:pPr>
            <w:pStyle w:val="Template-Companyname"/>
            <w:rPr>
              <w:lang w:val="en-GB"/>
            </w:rPr>
          </w:pPr>
        </w:p>
      </w:tc>
      <w:tc>
        <w:tcPr>
          <w:tcW w:w="2410" w:type="dxa"/>
        </w:tcPr>
        <w:p w14:paraId="0F9D8E93" w14:textId="77777777" w:rsidR="002C58B6" w:rsidRPr="00297817" w:rsidRDefault="002C58B6" w:rsidP="00CB6EA8">
          <w:pPr>
            <w:pStyle w:val="Template-Address"/>
            <w:rPr>
              <w:lang w:val="en-GB"/>
            </w:rPr>
          </w:pPr>
        </w:p>
      </w:tc>
    </w:tr>
    <w:tr w:rsidR="002C58B6" w:rsidRPr="00B638B9" w14:paraId="18ABF1EF" w14:textId="77777777" w:rsidTr="001C76C2">
      <w:tc>
        <w:tcPr>
          <w:tcW w:w="2410" w:type="dxa"/>
        </w:tcPr>
        <w:p w14:paraId="257F7313" w14:textId="77777777" w:rsidR="002C58B6" w:rsidRPr="00B80089" w:rsidRDefault="002C58B6" w:rsidP="00D2389C">
          <w:pPr>
            <w:pStyle w:val="Template-Companyname"/>
            <w:rPr>
              <w:lang w:val="en-GB"/>
            </w:rPr>
          </w:pPr>
        </w:p>
      </w:tc>
      <w:tc>
        <w:tcPr>
          <w:tcW w:w="2410" w:type="dxa"/>
        </w:tcPr>
        <w:p w14:paraId="256E6F2E" w14:textId="77777777" w:rsidR="002C58B6" w:rsidRPr="00297817" w:rsidRDefault="002C58B6" w:rsidP="00CB6EA8">
          <w:pPr>
            <w:pStyle w:val="Template-Address"/>
            <w:rPr>
              <w:lang w:val="en-GB"/>
            </w:rPr>
          </w:pPr>
        </w:p>
      </w:tc>
    </w:tr>
  </w:tbl>
  <w:p w14:paraId="176D1679" w14:textId="77777777" w:rsidR="002C58B6" w:rsidRPr="006C3A1B" w:rsidRDefault="002C58B6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9E24AB" w14:textId="77777777" w:rsidR="002C58B6" w:rsidRDefault="002C58B6">
      <w:r>
        <w:separator/>
      </w:r>
    </w:p>
  </w:footnote>
  <w:footnote w:type="continuationSeparator" w:id="0">
    <w:p w14:paraId="2BC81AFD" w14:textId="77777777" w:rsidR="002C58B6" w:rsidRDefault="002C58B6">
      <w:r>
        <w:continuationSeparator/>
      </w:r>
    </w:p>
  </w:footnote>
  <w:footnote w:type="continuationNotice" w:id="1">
    <w:p w14:paraId="7216F047" w14:textId="77777777" w:rsidR="00B83A34" w:rsidRDefault="00B83A3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  <w:szCs w:val="18"/>
      </w:rPr>
      <w:id w:val="-521089231"/>
      <w:docPartObj>
        <w:docPartGallery w:val="Page Numbers (Top of Page)"/>
        <w:docPartUnique/>
      </w:docPartObj>
    </w:sdtPr>
    <w:sdtEndPr/>
    <w:sdtContent>
      <w:p w14:paraId="6E809859" w14:textId="32A9B2E0" w:rsidR="002C58B6" w:rsidRPr="000D59F2" w:rsidRDefault="002C58B6" w:rsidP="00246307">
        <w:pPr>
          <w:pStyle w:val="Sidehoved"/>
          <w:jc w:val="right"/>
          <w:rPr>
            <w:sz w:val="18"/>
            <w:szCs w:val="18"/>
          </w:rPr>
        </w:pPr>
        <w:r>
          <w:rPr>
            <w:noProof/>
            <w:sz w:val="18"/>
            <w:szCs w:val="18"/>
            <w:lang w:eastAsia="da-DK"/>
          </w:rPr>
          <mc:AlternateContent>
            <mc:Choice Requires="wps">
              <w:drawing>
                <wp:anchor distT="0" distB="0" distL="114300" distR="114300" simplePos="0" relativeHeight="251658247" behindDoc="0" locked="0" layoutInCell="1" allowOverlap="1" wp14:anchorId="42DB5818" wp14:editId="73CF7605">
                  <wp:simplePos x="0" y="0"/>
                  <wp:positionH relativeFrom="page">
                    <wp:posOffset>1573530</wp:posOffset>
                  </wp:positionH>
                  <wp:positionV relativeFrom="page">
                    <wp:posOffset>360045</wp:posOffset>
                  </wp:positionV>
                  <wp:extent cx="931545" cy="379095"/>
                  <wp:effectExtent l="0" t="0" r="1905" b="1905"/>
                  <wp:wrapNone/>
                  <wp:docPr id="5" name="LogoNavnHid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154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E02EA9" w14:textId="77777777" w:rsidR="002C58B6" w:rsidRDefault="002C58B6" w:rsidP="00246307">
                              <w:pPr>
                                <w:pStyle w:val="Template-Parentlogoname"/>
                              </w:pPr>
                              <w:r>
                                <w:t>Aarhus</w:t>
                              </w:r>
                              <w:r>
                                <w:br/>
                                <w:t>Universitet</w:t>
                              </w:r>
                            </w:p>
                            <w:p w14:paraId="696AD302" w14:textId="77777777" w:rsidR="002C58B6" w:rsidRDefault="002C58B6" w:rsidP="00246307">
                              <w:pPr>
                                <w:pStyle w:val="Template-Unitnamelogoname"/>
                              </w:pPr>
                            </w:p>
                            <w:p w14:paraId="422DF278" w14:textId="77777777" w:rsidR="002C58B6" w:rsidRDefault="002C58B6" w:rsidP="0024630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2DB5818" id="_x0000_t202" coordsize="21600,21600" o:spt="202" path="m,l,21600r21600,l21600,xe">
                  <v:stroke joinstyle="miter"/>
                  <v:path gradientshapeok="t" o:connecttype="rect"/>
                </v:shapetype>
                <v:shape id="LogoNavnHide" o:spid="_x0000_s1026" type="#_x0000_t202" style="position:absolute;left:0;text-align:left;margin-left:123.9pt;margin-top:28.35pt;width:73.35pt;height:29.8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" filled="f" stroked="f">
                  <v:textbox inset="0,0,0,0">
                    <w:txbxContent>
                      <w:p w14:paraId="2EE02EA9" w14:textId="77777777" w:rsidR="002C58B6" w:rsidRDefault="002C58B6" w:rsidP="00246307">
                        <w:pPr>
                          <w:pStyle w:val="Template-Parentlogoname"/>
                        </w:pPr>
                        <w:r>
                          <w:t>Aarhus</w:t>
                        </w:r>
                        <w:r>
                          <w:br/>
                          <w:t>Universitet</w:t>
                        </w:r>
                      </w:p>
                      <w:p w14:paraId="696AD302" w14:textId="77777777" w:rsidR="002C58B6" w:rsidRDefault="002C58B6" w:rsidP="00246307">
                        <w:pPr>
                          <w:pStyle w:val="Template-Unitnamelogoname"/>
                        </w:pPr>
                      </w:p>
                      <w:p w14:paraId="422DF278" w14:textId="77777777" w:rsidR="002C58B6" w:rsidRDefault="002C58B6" w:rsidP="00246307"/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0D59F2">
          <w:rPr>
            <w:sz w:val="18"/>
            <w:szCs w:val="18"/>
          </w:rPr>
          <w:t xml:space="preserve"> Side </w:t>
        </w:r>
        <w:r w:rsidRPr="000D59F2">
          <w:rPr>
            <w:b/>
            <w:sz w:val="18"/>
            <w:szCs w:val="18"/>
          </w:rPr>
          <w:fldChar w:fldCharType="begin"/>
        </w:r>
        <w:r w:rsidRPr="000D59F2">
          <w:rPr>
            <w:b/>
            <w:sz w:val="18"/>
            <w:szCs w:val="18"/>
          </w:rPr>
          <w:instrText>PAGE</w:instrText>
        </w:r>
        <w:r w:rsidRPr="000D59F2">
          <w:rPr>
            <w:b/>
            <w:sz w:val="18"/>
            <w:szCs w:val="18"/>
          </w:rPr>
          <w:fldChar w:fldCharType="separate"/>
        </w:r>
        <w:r w:rsidR="00C40086">
          <w:rPr>
            <w:b/>
            <w:noProof/>
            <w:sz w:val="18"/>
            <w:szCs w:val="18"/>
          </w:rPr>
          <w:t>2</w:t>
        </w:r>
        <w:r w:rsidRPr="000D59F2">
          <w:rPr>
            <w:b/>
            <w:sz w:val="18"/>
            <w:szCs w:val="18"/>
          </w:rPr>
          <w:fldChar w:fldCharType="end"/>
        </w:r>
        <w:r w:rsidRPr="000D59F2">
          <w:rPr>
            <w:sz w:val="18"/>
            <w:szCs w:val="18"/>
          </w:rPr>
          <w:t xml:space="preserve"> af </w:t>
        </w:r>
        <w:r w:rsidRPr="000D59F2">
          <w:rPr>
            <w:b/>
            <w:sz w:val="18"/>
            <w:szCs w:val="18"/>
          </w:rPr>
          <w:fldChar w:fldCharType="begin"/>
        </w:r>
        <w:r w:rsidRPr="000D59F2">
          <w:rPr>
            <w:b/>
            <w:sz w:val="18"/>
            <w:szCs w:val="18"/>
          </w:rPr>
          <w:instrText>NUMPAGES</w:instrText>
        </w:r>
        <w:r w:rsidRPr="000D59F2">
          <w:rPr>
            <w:b/>
            <w:sz w:val="18"/>
            <w:szCs w:val="18"/>
          </w:rPr>
          <w:fldChar w:fldCharType="separate"/>
        </w:r>
        <w:r w:rsidR="00C40086">
          <w:rPr>
            <w:b/>
            <w:noProof/>
            <w:sz w:val="18"/>
            <w:szCs w:val="18"/>
          </w:rPr>
          <w:t>2</w:t>
        </w:r>
        <w:r w:rsidRPr="000D59F2">
          <w:rPr>
            <w:b/>
            <w:sz w:val="18"/>
            <w:szCs w:val="18"/>
          </w:rPr>
          <w:fldChar w:fldCharType="end"/>
        </w:r>
      </w:p>
    </w:sdtContent>
  </w:sdt>
  <w:p w14:paraId="56617415" w14:textId="77777777" w:rsidR="002C58B6" w:rsidRPr="000D59F2" w:rsidRDefault="002C58B6" w:rsidP="00246307">
    <w:pPr>
      <w:pStyle w:val="Sidehoved"/>
      <w:jc w:val="right"/>
      <w:rPr>
        <w:sz w:val="18"/>
        <w:szCs w:val="18"/>
      </w:rPr>
    </w:pPr>
    <w:r>
      <w:rPr>
        <w:noProof/>
        <w:sz w:val="18"/>
        <w:szCs w:val="18"/>
        <w:lang w:eastAsia="da-DK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8EF8DD5" wp14:editId="19211380">
              <wp:simplePos x="0" y="0"/>
              <wp:positionH relativeFrom="column">
                <wp:posOffset>0</wp:posOffset>
              </wp:positionH>
              <wp:positionV relativeFrom="paragraph">
                <wp:posOffset>-114300</wp:posOffset>
              </wp:positionV>
              <wp:extent cx="304800" cy="304800"/>
              <wp:effectExtent l="0" t="0" r="0" b="0"/>
              <wp:wrapNone/>
              <wp:docPr id="4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0" cy="304800"/>
                      </a:xfrm>
                      <a:custGeom>
                        <a:avLst/>
                        <a:gdLst>
                          <a:gd name="T0" fmla="*/ 107502 w 8160"/>
                          <a:gd name="T1" fmla="*/ 304800 h 8160"/>
                          <a:gd name="T2" fmla="*/ 0 w 8160"/>
                          <a:gd name="T3" fmla="*/ 304800 h 8160"/>
                          <a:gd name="T4" fmla="*/ 304800 w 8160"/>
                          <a:gd name="T5" fmla="*/ 0 h 8160"/>
                          <a:gd name="T6" fmla="*/ 304800 w 8160"/>
                          <a:gd name="T7" fmla="*/ 108025 h 8160"/>
                          <a:gd name="T8" fmla="*/ 107502 w 8160"/>
                          <a:gd name="T9" fmla="*/ 304800 h 8160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0" t="0" r="r" b="b"/>
                        <a:pathLst>
                          <a:path w="8160" h="8160">
                            <a:moveTo>
                              <a:pt x="2878" y="8160"/>
                            </a:moveTo>
                            <a:lnTo>
                              <a:pt x="0" y="8160"/>
                            </a:lnTo>
                            <a:lnTo>
                              <a:pt x="8160" y="0"/>
                            </a:lnTo>
                            <a:lnTo>
                              <a:pt x="8160" y="2892"/>
                            </a:lnTo>
                            <a:lnTo>
                              <a:pt x="2878" y="8160"/>
                            </a:lnTo>
                            <a:close/>
                          </a:path>
                        </a:pathLst>
                      </a:custGeom>
                      <a:solidFill>
                        <a:srgbClr val="03428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347EF" w14:textId="77777777" w:rsidR="002C58B6" w:rsidRDefault="002C58B6" w:rsidP="00622F4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EF8DD5" id="Freeform 13" o:spid="_x0000_s1027" style="position:absolute;left:0;text-align:left;margin-left:0;margin-top:-9pt;width:24pt;height:2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60,8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" adj="-11796480,,5400" path="m2878,8160l,8160,8160,r,2892l2878,8160xe" fillcolor="#03428e" stroked="f">
              <v:stroke joinstyle="round"/>
              <v:formulas/>
              <v:path arrowok="t" o:connecttype="custom" o:connectlocs="4015516,11385176;0,11385176;11385176,0;11385176,4035051;4015516,11385176" o:connectangles="0,0,0,0,0" textboxrect="0,0,8160,8160"/>
              <v:textbox>
                <w:txbxContent>
                  <w:p w14:paraId="773347EF" w14:textId="77777777" w:rsidR="002C58B6" w:rsidRDefault="002C58B6" w:rsidP="00622F4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18"/>
        <w:szCs w:val="18"/>
        <w:lang w:eastAsia="da-DK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4F5D75D" wp14:editId="0653D7AA">
              <wp:simplePos x="0" y="0"/>
              <wp:positionH relativeFrom="column">
                <wp:posOffset>304800</wp:posOffset>
              </wp:positionH>
              <wp:positionV relativeFrom="paragraph">
                <wp:posOffset>38100</wp:posOffset>
              </wp:positionV>
              <wp:extent cx="304800" cy="152400"/>
              <wp:effectExtent l="0" t="0" r="0" b="0"/>
              <wp:wrapNone/>
              <wp:docPr id="3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0" cy="152400"/>
                      </a:xfrm>
                      <a:custGeom>
                        <a:avLst/>
                        <a:gdLst>
                          <a:gd name="T0" fmla="*/ 304016 w 8160"/>
                          <a:gd name="T1" fmla="*/ 15539 h 4080"/>
                          <a:gd name="T2" fmla="*/ 300056 w 8160"/>
                          <a:gd name="T3" fmla="*/ 38063 h 4080"/>
                          <a:gd name="T4" fmla="*/ 292884 w 8160"/>
                          <a:gd name="T5" fmla="*/ 59279 h 4080"/>
                          <a:gd name="T6" fmla="*/ 282799 w 8160"/>
                          <a:gd name="T7" fmla="*/ 78964 h 4080"/>
                          <a:gd name="T8" fmla="*/ 270099 w 8160"/>
                          <a:gd name="T9" fmla="*/ 96894 h 4080"/>
                          <a:gd name="T10" fmla="*/ 255009 w 8160"/>
                          <a:gd name="T11" fmla="*/ 112769 h 4080"/>
                          <a:gd name="T12" fmla="*/ 237751 w 8160"/>
                          <a:gd name="T13" fmla="*/ 126328 h 4080"/>
                          <a:gd name="T14" fmla="*/ 218627 w 8160"/>
                          <a:gd name="T15" fmla="*/ 137347 h 4080"/>
                          <a:gd name="T16" fmla="*/ 197859 w 8160"/>
                          <a:gd name="T17" fmla="*/ 145527 h 4080"/>
                          <a:gd name="T18" fmla="*/ 175671 w 8160"/>
                          <a:gd name="T19" fmla="*/ 150644 h 4080"/>
                          <a:gd name="T20" fmla="*/ 152400 w 8160"/>
                          <a:gd name="T21" fmla="*/ 152400 h 4080"/>
                          <a:gd name="T22" fmla="*/ 129241 w 8160"/>
                          <a:gd name="T23" fmla="*/ 150644 h 4080"/>
                          <a:gd name="T24" fmla="*/ 107128 w 8160"/>
                          <a:gd name="T25" fmla="*/ 145527 h 4080"/>
                          <a:gd name="T26" fmla="*/ 86397 w 8160"/>
                          <a:gd name="T27" fmla="*/ 137347 h 4080"/>
                          <a:gd name="T28" fmla="*/ 67235 w 8160"/>
                          <a:gd name="T29" fmla="*/ 126328 h 4080"/>
                          <a:gd name="T30" fmla="*/ 49978 w 8160"/>
                          <a:gd name="T31" fmla="*/ 112769 h 4080"/>
                          <a:gd name="T32" fmla="*/ 34850 w 8160"/>
                          <a:gd name="T33" fmla="*/ 96894 h 4080"/>
                          <a:gd name="T34" fmla="*/ 22113 w 8160"/>
                          <a:gd name="T35" fmla="*/ 78964 h 4080"/>
                          <a:gd name="T36" fmla="*/ 11990 w 8160"/>
                          <a:gd name="T37" fmla="*/ 59279 h 4080"/>
                          <a:gd name="T38" fmla="*/ 4819 w 8160"/>
                          <a:gd name="T39" fmla="*/ 38063 h 4080"/>
                          <a:gd name="T40" fmla="*/ 784 w 8160"/>
                          <a:gd name="T41" fmla="*/ 15539 h 4080"/>
                          <a:gd name="T42" fmla="*/ 76200 w 8160"/>
                          <a:gd name="T43" fmla="*/ 0 h 4080"/>
                          <a:gd name="T44" fmla="*/ 77096 w 8160"/>
                          <a:gd name="T45" fmla="*/ 11542 h 4080"/>
                          <a:gd name="T46" fmla="*/ 79674 w 8160"/>
                          <a:gd name="T47" fmla="*/ 22561 h 4080"/>
                          <a:gd name="T48" fmla="*/ 83783 w 8160"/>
                          <a:gd name="T49" fmla="*/ 32908 h 4080"/>
                          <a:gd name="T50" fmla="*/ 89311 w 8160"/>
                          <a:gd name="T51" fmla="*/ 42470 h 4080"/>
                          <a:gd name="T52" fmla="*/ 96072 w 8160"/>
                          <a:gd name="T53" fmla="*/ 51136 h 4080"/>
                          <a:gd name="T54" fmla="*/ 104065 w 8160"/>
                          <a:gd name="T55" fmla="*/ 58719 h 4080"/>
                          <a:gd name="T56" fmla="*/ 112993 w 8160"/>
                          <a:gd name="T57" fmla="*/ 65106 h 4080"/>
                          <a:gd name="T58" fmla="*/ 122891 w 8160"/>
                          <a:gd name="T59" fmla="*/ 70186 h 4080"/>
                          <a:gd name="T60" fmla="*/ 133462 w 8160"/>
                          <a:gd name="T61" fmla="*/ 73809 h 4080"/>
                          <a:gd name="T62" fmla="*/ 144668 w 8160"/>
                          <a:gd name="T63" fmla="*/ 75826 h 4080"/>
                          <a:gd name="T64" fmla="*/ 156359 w 8160"/>
                          <a:gd name="T65" fmla="*/ 76088 h 4080"/>
                          <a:gd name="T66" fmla="*/ 167789 w 8160"/>
                          <a:gd name="T67" fmla="*/ 74631 h 4080"/>
                          <a:gd name="T68" fmla="*/ 178696 w 8160"/>
                          <a:gd name="T69" fmla="*/ 71568 h 4080"/>
                          <a:gd name="T70" fmla="*/ 188782 w 8160"/>
                          <a:gd name="T71" fmla="*/ 66936 h 4080"/>
                          <a:gd name="T72" fmla="*/ 198083 w 8160"/>
                          <a:gd name="T73" fmla="*/ 60960 h 4080"/>
                          <a:gd name="T74" fmla="*/ 206338 w 8160"/>
                          <a:gd name="T75" fmla="*/ 53751 h 4080"/>
                          <a:gd name="T76" fmla="*/ 213509 w 8160"/>
                          <a:gd name="T77" fmla="*/ 45459 h 4080"/>
                          <a:gd name="T78" fmla="*/ 219449 w 8160"/>
                          <a:gd name="T79" fmla="*/ 36195 h 4080"/>
                          <a:gd name="T80" fmla="*/ 224006 w 8160"/>
                          <a:gd name="T81" fmla="*/ 26110 h 4080"/>
                          <a:gd name="T82" fmla="*/ 227069 w 8160"/>
                          <a:gd name="T83" fmla="*/ 15277 h 4080"/>
                          <a:gd name="T84" fmla="*/ 228525 w 8160"/>
                          <a:gd name="T85" fmla="*/ 3885 h 4080"/>
                          <a:gd name="T86" fmla="*/ 0 60000 65536"/>
                          <a:gd name="T87" fmla="*/ 0 60000 65536"/>
                          <a:gd name="T88" fmla="*/ 0 60000 65536"/>
                          <a:gd name="T89" fmla="*/ 0 60000 65536"/>
                          <a:gd name="T90" fmla="*/ 0 60000 65536"/>
                          <a:gd name="T91" fmla="*/ 0 60000 65536"/>
                          <a:gd name="T92" fmla="*/ 0 60000 65536"/>
                          <a:gd name="T93" fmla="*/ 0 60000 65536"/>
                          <a:gd name="T94" fmla="*/ 0 60000 65536"/>
                          <a:gd name="T95" fmla="*/ 0 60000 65536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  <a:gd name="T111" fmla="*/ 0 60000 65536"/>
                          <a:gd name="T112" fmla="*/ 0 60000 65536"/>
                          <a:gd name="T113" fmla="*/ 0 60000 65536"/>
                          <a:gd name="T114" fmla="*/ 0 60000 65536"/>
                          <a:gd name="T115" fmla="*/ 0 60000 65536"/>
                          <a:gd name="T116" fmla="*/ 0 60000 65536"/>
                          <a:gd name="T117" fmla="*/ 0 60000 65536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</a:gdLst>
                        <a:ahLst/>
                        <a:cxnLst>
                          <a:cxn ang="T86">
                            <a:pos x="T0" y="T1"/>
                          </a:cxn>
                          <a:cxn ang="T87">
                            <a:pos x="T2" y="T3"/>
                          </a:cxn>
                          <a:cxn ang="T88">
                            <a:pos x="T4" y="T5"/>
                          </a:cxn>
                          <a:cxn ang="T89">
                            <a:pos x="T6" y="T7"/>
                          </a:cxn>
                          <a:cxn ang="T90">
                            <a:pos x="T8" y="T9"/>
                          </a:cxn>
                          <a:cxn ang="T91">
                            <a:pos x="T10" y="T11"/>
                          </a:cxn>
                          <a:cxn ang="T92">
                            <a:pos x="T12" y="T13"/>
                          </a:cxn>
                          <a:cxn ang="T93">
                            <a:pos x="T14" y="T15"/>
                          </a:cxn>
                          <a:cxn ang="T94">
                            <a:pos x="T16" y="T17"/>
                          </a:cxn>
                          <a:cxn ang="T95">
                            <a:pos x="T18" y="T19"/>
                          </a:cxn>
                          <a:cxn ang="T96">
                            <a:pos x="T20" y="T21"/>
                          </a:cxn>
                          <a:cxn ang="T97">
                            <a:pos x="T22" y="T23"/>
                          </a:cxn>
                          <a:cxn ang="T98">
                            <a:pos x="T24" y="T25"/>
                          </a:cxn>
                          <a:cxn ang="T99">
                            <a:pos x="T26" y="T27"/>
                          </a:cxn>
                          <a:cxn ang="T100">
                            <a:pos x="T28" y="T29"/>
                          </a:cxn>
                          <a:cxn ang="T101">
                            <a:pos x="T30" y="T31"/>
                          </a:cxn>
                          <a:cxn ang="T102">
                            <a:pos x="T32" y="T33"/>
                          </a:cxn>
                          <a:cxn ang="T103">
                            <a:pos x="T34" y="T35"/>
                          </a:cxn>
                          <a:cxn ang="T104">
                            <a:pos x="T36" y="T37"/>
                          </a:cxn>
                          <a:cxn ang="T105">
                            <a:pos x="T38" y="T39"/>
                          </a:cxn>
                          <a:cxn ang="T106">
                            <a:pos x="T40" y="T41"/>
                          </a:cxn>
                          <a:cxn ang="T107">
                            <a:pos x="T42" y="T43"/>
                          </a:cxn>
                          <a:cxn ang="T108">
                            <a:pos x="T44" y="T45"/>
                          </a:cxn>
                          <a:cxn ang="T109">
                            <a:pos x="T46" y="T47"/>
                          </a:cxn>
                          <a:cxn ang="T110">
                            <a:pos x="T48" y="T49"/>
                          </a:cxn>
                          <a:cxn ang="T111">
                            <a:pos x="T50" y="T51"/>
                          </a:cxn>
                          <a:cxn ang="T112">
                            <a:pos x="T52" y="T53"/>
                          </a:cxn>
                          <a:cxn ang="T113">
                            <a:pos x="T54" y="T55"/>
                          </a:cxn>
                          <a:cxn ang="T114">
                            <a:pos x="T56" y="T57"/>
                          </a:cxn>
                          <a:cxn ang="T115">
                            <a:pos x="T58" y="T59"/>
                          </a:cxn>
                          <a:cxn ang="T116">
                            <a:pos x="T60" y="T61"/>
                          </a:cxn>
                          <a:cxn ang="T117">
                            <a:pos x="T62" y="T63"/>
                          </a:cxn>
                          <a:cxn ang="T118">
                            <a:pos x="T64" y="T65"/>
                          </a:cxn>
                          <a:cxn ang="T119">
                            <a:pos x="T66" y="T67"/>
                          </a:cxn>
                          <a:cxn ang="T120">
                            <a:pos x="T68" y="T69"/>
                          </a:cxn>
                          <a:cxn ang="T121">
                            <a:pos x="T70" y="T71"/>
                          </a:cxn>
                          <a:cxn ang="T122">
                            <a:pos x="T72" y="T73"/>
                          </a:cxn>
                          <a:cxn ang="T123">
                            <a:pos x="T74" y="T75"/>
                          </a:cxn>
                          <a:cxn ang="T124">
                            <a:pos x="T76" y="T77"/>
                          </a:cxn>
                          <a:cxn ang="T125">
                            <a:pos x="T78" y="T79"/>
                          </a:cxn>
                          <a:cxn ang="T126">
                            <a:pos x="T80" y="T81"/>
                          </a:cxn>
                          <a:cxn ang="T127">
                            <a:pos x="T82" y="T83"/>
                          </a:cxn>
                          <a:cxn ang="T128">
                            <a:pos x="T84" y="T85"/>
                          </a:cxn>
                        </a:cxnLst>
                        <a:rect l="0" t="0" r="r" b="b"/>
                        <a:pathLst>
                          <a:path w="8160" h="4080">
                            <a:moveTo>
                              <a:pt x="8160" y="0"/>
                            </a:moveTo>
                            <a:lnTo>
                              <a:pt x="8155" y="209"/>
                            </a:lnTo>
                            <a:lnTo>
                              <a:pt x="8139" y="416"/>
                            </a:lnTo>
                            <a:lnTo>
                              <a:pt x="8113" y="620"/>
                            </a:lnTo>
                            <a:lnTo>
                              <a:pt x="8077" y="821"/>
                            </a:lnTo>
                            <a:lnTo>
                              <a:pt x="8033" y="1019"/>
                            </a:lnTo>
                            <a:lnTo>
                              <a:pt x="7977" y="1212"/>
                            </a:lnTo>
                            <a:lnTo>
                              <a:pt x="7913" y="1401"/>
                            </a:lnTo>
                            <a:lnTo>
                              <a:pt x="7841" y="1587"/>
                            </a:lnTo>
                            <a:lnTo>
                              <a:pt x="7759" y="1768"/>
                            </a:lnTo>
                            <a:lnTo>
                              <a:pt x="7669" y="1943"/>
                            </a:lnTo>
                            <a:lnTo>
                              <a:pt x="7571" y="2114"/>
                            </a:lnTo>
                            <a:lnTo>
                              <a:pt x="7465" y="2280"/>
                            </a:lnTo>
                            <a:lnTo>
                              <a:pt x="7352" y="2440"/>
                            </a:lnTo>
                            <a:lnTo>
                              <a:pt x="7231" y="2594"/>
                            </a:lnTo>
                            <a:lnTo>
                              <a:pt x="7103" y="2742"/>
                            </a:lnTo>
                            <a:lnTo>
                              <a:pt x="6968" y="2884"/>
                            </a:lnTo>
                            <a:lnTo>
                              <a:pt x="6827" y="3019"/>
                            </a:lnTo>
                            <a:lnTo>
                              <a:pt x="6679" y="3148"/>
                            </a:lnTo>
                            <a:lnTo>
                              <a:pt x="6525" y="3268"/>
                            </a:lnTo>
                            <a:lnTo>
                              <a:pt x="6365" y="3382"/>
                            </a:lnTo>
                            <a:lnTo>
                              <a:pt x="6200" y="3488"/>
                            </a:lnTo>
                            <a:lnTo>
                              <a:pt x="6028" y="3586"/>
                            </a:lnTo>
                            <a:lnTo>
                              <a:pt x="5853" y="3677"/>
                            </a:lnTo>
                            <a:lnTo>
                              <a:pt x="5671" y="3759"/>
                            </a:lnTo>
                            <a:lnTo>
                              <a:pt x="5487" y="3832"/>
                            </a:lnTo>
                            <a:lnTo>
                              <a:pt x="5297" y="3896"/>
                            </a:lnTo>
                            <a:lnTo>
                              <a:pt x="5103" y="3951"/>
                            </a:lnTo>
                            <a:lnTo>
                              <a:pt x="4905" y="3997"/>
                            </a:lnTo>
                            <a:lnTo>
                              <a:pt x="4703" y="4033"/>
                            </a:lnTo>
                            <a:lnTo>
                              <a:pt x="4499" y="4059"/>
                            </a:lnTo>
                            <a:lnTo>
                              <a:pt x="4291" y="4075"/>
                            </a:lnTo>
                            <a:lnTo>
                              <a:pt x="4080" y="4080"/>
                            </a:lnTo>
                            <a:lnTo>
                              <a:pt x="3871" y="4075"/>
                            </a:lnTo>
                            <a:lnTo>
                              <a:pt x="3664" y="4059"/>
                            </a:lnTo>
                            <a:lnTo>
                              <a:pt x="3460" y="4033"/>
                            </a:lnTo>
                            <a:lnTo>
                              <a:pt x="3259" y="3997"/>
                            </a:lnTo>
                            <a:lnTo>
                              <a:pt x="3062" y="3951"/>
                            </a:lnTo>
                            <a:lnTo>
                              <a:pt x="2868" y="3896"/>
                            </a:lnTo>
                            <a:lnTo>
                              <a:pt x="2679" y="3832"/>
                            </a:lnTo>
                            <a:lnTo>
                              <a:pt x="2494" y="3759"/>
                            </a:lnTo>
                            <a:lnTo>
                              <a:pt x="2313" y="3677"/>
                            </a:lnTo>
                            <a:lnTo>
                              <a:pt x="2137" y="3586"/>
                            </a:lnTo>
                            <a:lnTo>
                              <a:pt x="1967" y="3488"/>
                            </a:lnTo>
                            <a:lnTo>
                              <a:pt x="1800" y="3382"/>
                            </a:lnTo>
                            <a:lnTo>
                              <a:pt x="1640" y="3268"/>
                            </a:lnTo>
                            <a:lnTo>
                              <a:pt x="1486" y="3148"/>
                            </a:lnTo>
                            <a:lnTo>
                              <a:pt x="1338" y="3019"/>
                            </a:lnTo>
                            <a:lnTo>
                              <a:pt x="1196" y="2884"/>
                            </a:lnTo>
                            <a:lnTo>
                              <a:pt x="1061" y="2742"/>
                            </a:lnTo>
                            <a:lnTo>
                              <a:pt x="933" y="2594"/>
                            </a:lnTo>
                            <a:lnTo>
                              <a:pt x="812" y="2440"/>
                            </a:lnTo>
                            <a:lnTo>
                              <a:pt x="698" y="2280"/>
                            </a:lnTo>
                            <a:lnTo>
                              <a:pt x="592" y="2114"/>
                            </a:lnTo>
                            <a:lnTo>
                              <a:pt x="493" y="1943"/>
                            </a:lnTo>
                            <a:lnTo>
                              <a:pt x="403" y="1768"/>
                            </a:lnTo>
                            <a:lnTo>
                              <a:pt x="321" y="1587"/>
                            </a:lnTo>
                            <a:lnTo>
                              <a:pt x="248" y="1401"/>
                            </a:lnTo>
                            <a:lnTo>
                              <a:pt x="184" y="1212"/>
                            </a:lnTo>
                            <a:lnTo>
                              <a:pt x="129" y="1019"/>
                            </a:lnTo>
                            <a:lnTo>
                              <a:pt x="83" y="821"/>
                            </a:lnTo>
                            <a:lnTo>
                              <a:pt x="47" y="620"/>
                            </a:lnTo>
                            <a:lnTo>
                              <a:pt x="21" y="416"/>
                            </a:lnTo>
                            <a:lnTo>
                              <a:pt x="5" y="209"/>
                            </a:lnTo>
                            <a:lnTo>
                              <a:pt x="0" y="0"/>
                            </a:lnTo>
                            <a:lnTo>
                              <a:pt x="2040" y="0"/>
                            </a:lnTo>
                            <a:lnTo>
                              <a:pt x="2043" y="104"/>
                            </a:lnTo>
                            <a:lnTo>
                              <a:pt x="2051" y="207"/>
                            </a:lnTo>
                            <a:lnTo>
                              <a:pt x="2064" y="309"/>
                            </a:lnTo>
                            <a:lnTo>
                              <a:pt x="2082" y="409"/>
                            </a:lnTo>
                            <a:lnTo>
                              <a:pt x="2105" y="507"/>
                            </a:lnTo>
                            <a:lnTo>
                              <a:pt x="2133" y="604"/>
                            </a:lnTo>
                            <a:lnTo>
                              <a:pt x="2164" y="699"/>
                            </a:lnTo>
                            <a:lnTo>
                              <a:pt x="2201" y="791"/>
                            </a:lnTo>
                            <a:lnTo>
                              <a:pt x="2243" y="881"/>
                            </a:lnTo>
                            <a:lnTo>
                              <a:pt x="2288" y="969"/>
                            </a:lnTo>
                            <a:lnTo>
                              <a:pt x="2337" y="1055"/>
                            </a:lnTo>
                            <a:lnTo>
                              <a:pt x="2391" y="1137"/>
                            </a:lnTo>
                            <a:lnTo>
                              <a:pt x="2448" y="1217"/>
                            </a:lnTo>
                            <a:lnTo>
                              <a:pt x="2508" y="1294"/>
                            </a:lnTo>
                            <a:lnTo>
                              <a:pt x="2572" y="1369"/>
                            </a:lnTo>
                            <a:lnTo>
                              <a:pt x="2641" y="1439"/>
                            </a:lnTo>
                            <a:lnTo>
                              <a:pt x="2711" y="1508"/>
                            </a:lnTo>
                            <a:lnTo>
                              <a:pt x="2786" y="1572"/>
                            </a:lnTo>
                            <a:lnTo>
                              <a:pt x="2863" y="1632"/>
                            </a:lnTo>
                            <a:lnTo>
                              <a:pt x="2943" y="1689"/>
                            </a:lnTo>
                            <a:lnTo>
                              <a:pt x="3025" y="1743"/>
                            </a:lnTo>
                            <a:lnTo>
                              <a:pt x="3111" y="1792"/>
                            </a:lnTo>
                            <a:lnTo>
                              <a:pt x="3199" y="1838"/>
                            </a:lnTo>
                            <a:lnTo>
                              <a:pt x="3290" y="1879"/>
                            </a:lnTo>
                            <a:lnTo>
                              <a:pt x="3381" y="1916"/>
                            </a:lnTo>
                            <a:lnTo>
                              <a:pt x="3476" y="1948"/>
                            </a:lnTo>
                            <a:lnTo>
                              <a:pt x="3573" y="1976"/>
                            </a:lnTo>
                            <a:lnTo>
                              <a:pt x="3671" y="1998"/>
                            </a:lnTo>
                            <a:lnTo>
                              <a:pt x="3771" y="2017"/>
                            </a:lnTo>
                            <a:lnTo>
                              <a:pt x="3873" y="2030"/>
                            </a:lnTo>
                            <a:lnTo>
                              <a:pt x="3976" y="2037"/>
                            </a:lnTo>
                            <a:lnTo>
                              <a:pt x="4080" y="2040"/>
                            </a:lnTo>
                            <a:lnTo>
                              <a:pt x="4186" y="2037"/>
                            </a:lnTo>
                            <a:lnTo>
                              <a:pt x="4289" y="2030"/>
                            </a:lnTo>
                            <a:lnTo>
                              <a:pt x="4392" y="2017"/>
                            </a:lnTo>
                            <a:lnTo>
                              <a:pt x="4492" y="1998"/>
                            </a:lnTo>
                            <a:lnTo>
                              <a:pt x="4591" y="1976"/>
                            </a:lnTo>
                            <a:lnTo>
                              <a:pt x="4688" y="1948"/>
                            </a:lnTo>
                            <a:lnTo>
                              <a:pt x="4784" y="1916"/>
                            </a:lnTo>
                            <a:lnTo>
                              <a:pt x="4876" y="1879"/>
                            </a:lnTo>
                            <a:lnTo>
                              <a:pt x="4966" y="1838"/>
                            </a:lnTo>
                            <a:lnTo>
                              <a:pt x="5054" y="1792"/>
                            </a:lnTo>
                            <a:lnTo>
                              <a:pt x="5140" y="1743"/>
                            </a:lnTo>
                            <a:lnTo>
                              <a:pt x="5222" y="1689"/>
                            </a:lnTo>
                            <a:lnTo>
                              <a:pt x="5303" y="1632"/>
                            </a:lnTo>
                            <a:lnTo>
                              <a:pt x="5379" y="1572"/>
                            </a:lnTo>
                            <a:lnTo>
                              <a:pt x="5454" y="1508"/>
                            </a:lnTo>
                            <a:lnTo>
                              <a:pt x="5524" y="1439"/>
                            </a:lnTo>
                            <a:lnTo>
                              <a:pt x="5592" y="1369"/>
                            </a:lnTo>
                            <a:lnTo>
                              <a:pt x="5656" y="1294"/>
                            </a:lnTo>
                            <a:lnTo>
                              <a:pt x="5716" y="1217"/>
                            </a:lnTo>
                            <a:lnTo>
                              <a:pt x="5773" y="1137"/>
                            </a:lnTo>
                            <a:lnTo>
                              <a:pt x="5826" y="1055"/>
                            </a:lnTo>
                            <a:lnTo>
                              <a:pt x="5875" y="969"/>
                            </a:lnTo>
                            <a:lnTo>
                              <a:pt x="5920" y="881"/>
                            </a:lnTo>
                            <a:lnTo>
                              <a:pt x="5961" y="791"/>
                            </a:lnTo>
                            <a:lnTo>
                              <a:pt x="5997" y="699"/>
                            </a:lnTo>
                            <a:lnTo>
                              <a:pt x="6029" y="604"/>
                            </a:lnTo>
                            <a:lnTo>
                              <a:pt x="6057" y="507"/>
                            </a:lnTo>
                            <a:lnTo>
                              <a:pt x="6079" y="409"/>
                            </a:lnTo>
                            <a:lnTo>
                              <a:pt x="6097" y="309"/>
                            </a:lnTo>
                            <a:lnTo>
                              <a:pt x="6110" y="207"/>
                            </a:lnTo>
                            <a:lnTo>
                              <a:pt x="6118" y="104"/>
                            </a:lnTo>
                            <a:lnTo>
                              <a:pt x="6120" y="0"/>
                            </a:lnTo>
                            <a:lnTo>
                              <a:pt x="8160" y="0"/>
                            </a:lnTo>
                            <a:close/>
                          </a:path>
                        </a:pathLst>
                      </a:custGeom>
                      <a:solidFill>
                        <a:srgbClr val="03428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D98627" w14:textId="77777777" w:rsidR="002C58B6" w:rsidRDefault="002C58B6" w:rsidP="00622F4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F5D75D" id="Freeform 12" o:spid="_x0000_s1028" style="position:absolute;left:0;text-align:left;margin-left:24pt;margin-top:3pt;width:24pt;height:1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60,4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" adj="-11796480,,5400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<v:stroke joinstyle="round"/>
              <v:formulas/>
              <v:path arrowok="t" o:connecttype="custom" o:connectlocs="11355892,580427;11207974,1421765;10940079,2214245;10563374,2949538;10088992,3619276;9525336,4212254;8880699,4718722;8166361,5130314;7390616,5435861;6561829,5626996;5692588,5692588;4827531,5626996;4001546,5435861;3227182,5130314;2511425,4718722;1866825,4212254;1301750,3619276;825986,2949538;447862,2214245;180004,1421765;29285,580427;2846294,0;2879762,431128;2976058,842720;3129541,1229211;3336029,1586379;3588572,1910080;3887134,2193327;4220621,2431901;4590340,2621654;4985198,2756983;5403775,2832324;5840469,2842111;6267413,2787687;6674821,2673275;7051563,2500256;7398983,2277035;7707331,2007758;7975189,1698027;8197066,1351990;8367283,975285;8481695,570641;8536081,145116" o:connectangles="0,0,0,0,0,0,0,0,0,0,0,0,0,0,0,0,0,0,0,0,0,0,0,0,0,0,0,0,0,0,0,0,0,0,0,0,0,0,0,0,0,0,0" textboxrect="0,0,8160,4080"/>
              <v:textbox>
                <w:txbxContent>
                  <w:p w14:paraId="26D98627" w14:textId="77777777" w:rsidR="002C58B6" w:rsidRDefault="002C58B6" w:rsidP="00622F4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sz w:val="18"/>
        <w:szCs w:val="18"/>
      </w:rPr>
      <w:t xml:space="preserve">Ref.: </w:t>
    </w:r>
    <w:proofErr w:type="spellStart"/>
    <w:r>
      <w:rPr>
        <w:sz w:val="18"/>
        <w:szCs w:val="18"/>
      </w:rPr>
      <w:t>sjh</w:t>
    </w:r>
    <w:proofErr w:type="spellEnd"/>
  </w:p>
  <w:p w14:paraId="73AF3D3E" w14:textId="2E718AD4" w:rsidR="002C58B6" w:rsidRPr="000D59F2" w:rsidRDefault="002C58B6" w:rsidP="00246307">
    <w:pPr>
      <w:pStyle w:val="Sidehoved"/>
      <w:jc w:val="right"/>
      <w:rPr>
        <w:sz w:val="18"/>
        <w:szCs w:val="18"/>
      </w:rPr>
    </w:pPr>
    <w:r w:rsidRPr="000D59F2">
      <w:rPr>
        <w:sz w:val="18"/>
        <w:szCs w:val="18"/>
      </w:rPr>
      <w:fldChar w:fldCharType="begin"/>
    </w:r>
    <w:r w:rsidRPr="000D59F2">
      <w:rPr>
        <w:sz w:val="18"/>
        <w:szCs w:val="18"/>
      </w:rPr>
      <w:instrText xml:space="preserve"> TIME \@ "dd-MM-yyyy" </w:instrText>
    </w:r>
    <w:r w:rsidRPr="000D59F2">
      <w:rPr>
        <w:sz w:val="18"/>
        <w:szCs w:val="18"/>
      </w:rPr>
      <w:fldChar w:fldCharType="separate"/>
    </w:r>
    <w:r w:rsidR="00C40086">
      <w:rPr>
        <w:noProof/>
        <w:sz w:val="18"/>
        <w:szCs w:val="18"/>
      </w:rPr>
      <w:t>14-10-2021</w:t>
    </w:r>
    <w:r w:rsidRPr="000D59F2">
      <w:rPr>
        <w:noProof/>
        <w:sz w:val="18"/>
        <w:szCs w:val="18"/>
      </w:rPr>
      <w:fldChar w:fldCharType="end"/>
    </w:r>
  </w:p>
  <w:p w14:paraId="24CD57C8" w14:textId="77777777" w:rsidR="002C58B6" w:rsidRDefault="002C58B6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1" behindDoc="1" locked="0" layoutInCell="1" allowOverlap="1" wp14:anchorId="5985562B" wp14:editId="6B479F69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1905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BB7FA6" wp14:editId="751CCA8F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5080" b="16510"/>
              <wp:wrapNone/>
              <wp:docPr id="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2301E" w14:textId="77777777" w:rsidR="002C58B6" w:rsidRPr="00192812" w:rsidRDefault="002C58B6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BB7FA6" id="Text Box 14" o:spid="_x0000_s1029" type="#_x0000_t202" style="position:absolute;margin-left:467.7pt;margin-top:120.2pt;width:70.1pt;height:84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lIQsgIAALE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BO6lIQ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14:paraId="4872301E" w14:textId="77777777" w:rsidR="002C58B6" w:rsidRPr="00192812" w:rsidRDefault="002C58B6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  <w:szCs w:val="18"/>
      </w:rPr>
      <w:id w:val="6799507"/>
      <w:docPartObj>
        <w:docPartGallery w:val="Page Numbers (Top of Page)"/>
        <w:docPartUnique/>
      </w:docPartObj>
    </w:sdtPr>
    <w:sdtEndPr/>
    <w:sdtContent>
      <w:p w14:paraId="7824330F" w14:textId="731FC6B9" w:rsidR="002C58B6" w:rsidRPr="000D59F2" w:rsidRDefault="002C58B6">
        <w:pPr>
          <w:pStyle w:val="Sidehoved"/>
          <w:jc w:val="right"/>
          <w:rPr>
            <w:sz w:val="18"/>
            <w:szCs w:val="18"/>
          </w:rPr>
        </w:pPr>
        <w:r>
          <w:rPr>
            <w:noProof/>
            <w:sz w:val="18"/>
            <w:szCs w:val="18"/>
            <w:lang w:eastAsia="da-DK"/>
          </w:rPr>
          <mc:AlternateContent>
            <mc:Choice Requires="wps">
              <w:drawing>
                <wp:anchor distT="0" distB="0" distL="114300" distR="114300" simplePos="0" relativeHeight="251658244" behindDoc="0" locked="0" layoutInCell="1" allowOverlap="1" wp14:anchorId="6C93C62F" wp14:editId="7C26EB30">
                  <wp:simplePos x="0" y="0"/>
                  <wp:positionH relativeFrom="page">
                    <wp:posOffset>1573530</wp:posOffset>
                  </wp:positionH>
                  <wp:positionV relativeFrom="page">
                    <wp:posOffset>360045</wp:posOffset>
                  </wp:positionV>
                  <wp:extent cx="931545" cy="379095"/>
                  <wp:effectExtent l="0" t="0" r="1905" b="1905"/>
                  <wp:wrapNone/>
                  <wp:docPr id="8" name="LogoNavnHid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154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BD6DE" w14:textId="77777777" w:rsidR="002C58B6" w:rsidRDefault="002C58B6" w:rsidP="00076C6D">
                              <w:pPr>
                                <w:pStyle w:val="Template-Parentlogoname"/>
                              </w:pPr>
                              <w:r>
                                <w:t>Aarhus</w:t>
                              </w:r>
                              <w:r>
                                <w:br/>
                                <w:t>Universitet</w:t>
                              </w:r>
                            </w:p>
                            <w:p w14:paraId="729EB513" w14:textId="77777777" w:rsidR="002C58B6" w:rsidRDefault="002C58B6" w:rsidP="00076C6D">
                              <w:pPr>
                                <w:pStyle w:val="Template-Unitnamelogoname"/>
                              </w:pPr>
                            </w:p>
                            <w:p w14:paraId="4D957D1C" w14:textId="77777777" w:rsidR="002C58B6" w:rsidRDefault="002C58B6" w:rsidP="00076C6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C93C62F"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123.9pt;margin-top:28.35pt;width:73.35pt;height:29.8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" filled="f" stroked="f">
                  <v:textbox inset="0,0,0,0">
                    <w:txbxContent>
                      <w:p w14:paraId="00EBD6DE" w14:textId="77777777" w:rsidR="002C58B6" w:rsidRDefault="002C58B6" w:rsidP="00076C6D">
                        <w:pPr>
                          <w:pStyle w:val="Template-Parentlogoname"/>
                        </w:pPr>
                        <w:r>
                          <w:t>Aarhus</w:t>
                        </w:r>
                        <w:r>
                          <w:br/>
                          <w:t>Universitet</w:t>
                        </w:r>
                      </w:p>
                      <w:p w14:paraId="729EB513" w14:textId="77777777" w:rsidR="002C58B6" w:rsidRDefault="002C58B6" w:rsidP="00076C6D">
                        <w:pPr>
                          <w:pStyle w:val="Template-Unitnamelogoname"/>
                        </w:pPr>
                      </w:p>
                      <w:p w14:paraId="4D957D1C" w14:textId="77777777" w:rsidR="002C58B6" w:rsidRDefault="002C58B6" w:rsidP="00076C6D"/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0D59F2">
          <w:rPr>
            <w:sz w:val="18"/>
            <w:szCs w:val="18"/>
          </w:rPr>
          <w:t xml:space="preserve"> Side </w:t>
        </w:r>
        <w:r w:rsidRPr="000D59F2">
          <w:rPr>
            <w:b/>
            <w:sz w:val="18"/>
            <w:szCs w:val="18"/>
          </w:rPr>
          <w:fldChar w:fldCharType="begin"/>
        </w:r>
        <w:r w:rsidRPr="000D59F2">
          <w:rPr>
            <w:b/>
            <w:sz w:val="18"/>
            <w:szCs w:val="18"/>
          </w:rPr>
          <w:instrText>PAGE</w:instrText>
        </w:r>
        <w:r w:rsidRPr="000D59F2">
          <w:rPr>
            <w:b/>
            <w:sz w:val="18"/>
            <w:szCs w:val="18"/>
          </w:rPr>
          <w:fldChar w:fldCharType="separate"/>
        </w:r>
        <w:r w:rsidR="00C40086">
          <w:rPr>
            <w:b/>
            <w:noProof/>
            <w:sz w:val="18"/>
            <w:szCs w:val="18"/>
          </w:rPr>
          <w:t>1</w:t>
        </w:r>
        <w:r w:rsidRPr="000D59F2">
          <w:rPr>
            <w:b/>
            <w:sz w:val="18"/>
            <w:szCs w:val="18"/>
          </w:rPr>
          <w:fldChar w:fldCharType="end"/>
        </w:r>
        <w:r w:rsidRPr="000D59F2">
          <w:rPr>
            <w:sz w:val="18"/>
            <w:szCs w:val="18"/>
          </w:rPr>
          <w:t xml:space="preserve"> af </w:t>
        </w:r>
        <w:r w:rsidRPr="000D59F2">
          <w:rPr>
            <w:b/>
            <w:sz w:val="18"/>
            <w:szCs w:val="18"/>
          </w:rPr>
          <w:fldChar w:fldCharType="begin"/>
        </w:r>
        <w:r w:rsidRPr="000D59F2">
          <w:rPr>
            <w:b/>
            <w:sz w:val="18"/>
            <w:szCs w:val="18"/>
          </w:rPr>
          <w:instrText>NUMPAGES</w:instrText>
        </w:r>
        <w:r w:rsidRPr="000D59F2">
          <w:rPr>
            <w:b/>
            <w:sz w:val="18"/>
            <w:szCs w:val="18"/>
          </w:rPr>
          <w:fldChar w:fldCharType="separate"/>
        </w:r>
        <w:r w:rsidR="00C40086">
          <w:rPr>
            <w:b/>
            <w:noProof/>
            <w:sz w:val="18"/>
            <w:szCs w:val="18"/>
          </w:rPr>
          <w:t>2</w:t>
        </w:r>
        <w:r w:rsidRPr="000D59F2">
          <w:rPr>
            <w:b/>
            <w:sz w:val="18"/>
            <w:szCs w:val="18"/>
          </w:rPr>
          <w:fldChar w:fldCharType="end"/>
        </w:r>
      </w:p>
    </w:sdtContent>
  </w:sdt>
  <w:p w14:paraId="1FC7B69F" w14:textId="77777777" w:rsidR="002C58B6" w:rsidRPr="000D59F2" w:rsidRDefault="002C58B6" w:rsidP="000505FA">
    <w:pPr>
      <w:pStyle w:val="Sidehoved"/>
      <w:jc w:val="right"/>
      <w:rPr>
        <w:sz w:val="18"/>
        <w:szCs w:val="18"/>
      </w:rPr>
    </w:pPr>
    <w:r>
      <w:rPr>
        <w:noProof/>
        <w:sz w:val="18"/>
        <w:szCs w:val="18"/>
        <w:lang w:eastAsia="da-DK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C1982DA" wp14:editId="79BDCD1E">
              <wp:simplePos x="0" y="0"/>
              <wp:positionH relativeFrom="column">
                <wp:posOffset>0</wp:posOffset>
              </wp:positionH>
              <wp:positionV relativeFrom="paragraph">
                <wp:posOffset>-114300</wp:posOffset>
              </wp:positionV>
              <wp:extent cx="304800" cy="304800"/>
              <wp:effectExtent l="0" t="0" r="0" b="0"/>
              <wp:wrapNone/>
              <wp:docPr id="2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0" cy="304800"/>
                      </a:xfrm>
                      <a:custGeom>
                        <a:avLst/>
                        <a:gdLst>
                          <a:gd name="T0" fmla="*/ 107502 w 8160"/>
                          <a:gd name="T1" fmla="*/ 304800 h 8160"/>
                          <a:gd name="T2" fmla="*/ 0 w 8160"/>
                          <a:gd name="T3" fmla="*/ 304800 h 8160"/>
                          <a:gd name="T4" fmla="*/ 304800 w 8160"/>
                          <a:gd name="T5" fmla="*/ 0 h 8160"/>
                          <a:gd name="T6" fmla="*/ 304800 w 8160"/>
                          <a:gd name="T7" fmla="*/ 108025 h 8160"/>
                          <a:gd name="T8" fmla="*/ 107502 w 8160"/>
                          <a:gd name="T9" fmla="*/ 304800 h 8160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0" t="0" r="r" b="b"/>
                        <a:pathLst>
                          <a:path w="8160" h="8160">
                            <a:moveTo>
                              <a:pt x="2878" y="8160"/>
                            </a:moveTo>
                            <a:lnTo>
                              <a:pt x="0" y="8160"/>
                            </a:lnTo>
                            <a:lnTo>
                              <a:pt x="8160" y="0"/>
                            </a:lnTo>
                            <a:lnTo>
                              <a:pt x="8160" y="2892"/>
                            </a:lnTo>
                            <a:lnTo>
                              <a:pt x="2878" y="8160"/>
                            </a:lnTo>
                            <a:close/>
                          </a:path>
                        </a:pathLst>
                      </a:custGeom>
                      <a:solidFill>
                        <a:srgbClr val="03428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E1379" w14:textId="77777777" w:rsidR="002C58B6" w:rsidRDefault="002C58B6" w:rsidP="00622F4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1982DA" id="Freeform 35" o:spid="_x0000_s1031" style="position:absolute;left:0;text-align:left;margin-left:0;margin-top:-9pt;width:24pt;height:2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60,8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" adj="-11796480,,5400" path="m2878,8160l,8160,8160,r,2892l2878,8160xe" fillcolor="#03428e" stroked="f">
              <v:stroke joinstyle="round"/>
              <v:formulas/>
              <v:path arrowok="t" o:connecttype="custom" o:connectlocs="4015516,11385176;0,11385176;11385176,0;11385176,4035051;4015516,11385176" o:connectangles="0,0,0,0,0" textboxrect="0,0,8160,8160"/>
              <v:textbox>
                <w:txbxContent>
                  <w:p w14:paraId="017E1379" w14:textId="77777777" w:rsidR="002C58B6" w:rsidRDefault="002C58B6" w:rsidP="00622F4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18"/>
        <w:szCs w:val="18"/>
        <w:lang w:eastAsia="da-DK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172F5B5" wp14:editId="3248D355">
              <wp:simplePos x="0" y="0"/>
              <wp:positionH relativeFrom="column">
                <wp:posOffset>304800</wp:posOffset>
              </wp:positionH>
              <wp:positionV relativeFrom="paragraph">
                <wp:posOffset>38100</wp:posOffset>
              </wp:positionV>
              <wp:extent cx="304800" cy="152400"/>
              <wp:effectExtent l="0" t="0" r="0" b="0"/>
              <wp:wrapNone/>
              <wp:docPr id="1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0" cy="152400"/>
                      </a:xfrm>
                      <a:custGeom>
                        <a:avLst/>
                        <a:gdLst>
                          <a:gd name="T0" fmla="*/ 304016 w 8160"/>
                          <a:gd name="T1" fmla="*/ 15539 h 4080"/>
                          <a:gd name="T2" fmla="*/ 300056 w 8160"/>
                          <a:gd name="T3" fmla="*/ 38063 h 4080"/>
                          <a:gd name="T4" fmla="*/ 292884 w 8160"/>
                          <a:gd name="T5" fmla="*/ 59279 h 4080"/>
                          <a:gd name="T6" fmla="*/ 282799 w 8160"/>
                          <a:gd name="T7" fmla="*/ 78964 h 4080"/>
                          <a:gd name="T8" fmla="*/ 270099 w 8160"/>
                          <a:gd name="T9" fmla="*/ 96894 h 4080"/>
                          <a:gd name="T10" fmla="*/ 255009 w 8160"/>
                          <a:gd name="T11" fmla="*/ 112769 h 4080"/>
                          <a:gd name="T12" fmla="*/ 237751 w 8160"/>
                          <a:gd name="T13" fmla="*/ 126328 h 4080"/>
                          <a:gd name="T14" fmla="*/ 218627 w 8160"/>
                          <a:gd name="T15" fmla="*/ 137347 h 4080"/>
                          <a:gd name="T16" fmla="*/ 197859 w 8160"/>
                          <a:gd name="T17" fmla="*/ 145527 h 4080"/>
                          <a:gd name="T18" fmla="*/ 175671 w 8160"/>
                          <a:gd name="T19" fmla="*/ 150644 h 4080"/>
                          <a:gd name="T20" fmla="*/ 152400 w 8160"/>
                          <a:gd name="T21" fmla="*/ 152400 h 4080"/>
                          <a:gd name="T22" fmla="*/ 129241 w 8160"/>
                          <a:gd name="T23" fmla="*/ 150644 h 4080"/>
                          <a:gd name="T24" fmla="*/ 107128 w 8160"/>
                          <a:gd name="T25" fmla="*/ 145527 h 4080"/>
                          <a:gd name="T26" fmla="*/ 86397 w 8160"/>
                          <a:gd name="T27" fmla="*/ 137347 h 4080"/>
                          <a:gd name="T28" fmla="*/ 67235 w 8160"/>
                          <a:gd name="T29" fmla="*/ 126328 h 4080"/>
                          <a:gd name="T30" fmla="*/ 49978 w 8160"/>
                          <a:gd name="T31" fmla="*/ 112769 h 4080"/>
                          <a:gd name="T32" fmla="*/ 34850 w 8160"/>
                          <a:gd name="T33" fmla="*/ 96894 h 4080"/>
                          <a:gd name="T34" fmla="*/ 22113 w 8160"/>
                          <a:gd name="T35" fmla="*/ 78964 h 4080"/>
                          <a:gd name="T36" fmla="*/ 11990 w 8160"/>
                          <a:gd name="T37" fmla="*/ 59279 h 4080"/>
                          <a:gd name="T38" fmla="*/ 4819 w 8160"/>
                          <a:gd name="T39" fmla="*/ 38063 h 4080"/>
                          <a:gd name="T40" fmla="*/ 784 w 8160"/>
                          <a:gd name="T41" fmla="*/ 15539 h 4080"/>
                          <a:gd name="T42" fmla="*/ 76200 w 8160"/>
                          <a:gd name="T43" fmla="*/ 0 h 4080"/>
                          <a:gd name="T44" fmla="*/ 77096 w 8160"/>
                          <a:gd name="T45" fmla="*/ 11542 h 4080"/>
                          <a:gd name="T46" fmla="*/ 79674 w 8160"/>
                          <a:gd name="T47" fmla="*/ 22561 h 4080"/>
                          <a:gd name="T48" fmla="*/ 83783 w 8160"/>
                          <a:gd name="T49" fmla="*/ 32908 h 4080"/>
                          <a:gd name="T50" fmla="*/ 89311 w 8160"/>
                          <a:gd name="T51" fmla="*/ 42470 h 4080"/>
                          <a:gd name="T52" fmla="*/ 96072 w 8160"/>
                          <a:gd name="T53" fmla="*/ 51136 h 4080"/>
                          <a:gd name="T54" fmla="*/ 104065 w 8160"/>
                          <a:gd name="T55" fmla="*/ 58719 h 4080"/>
                          <a:gd name="T56" fmla="*/ 112993 w 8160"/>
                          <a:gd name="T57" fmla="*/ 65106 h 4080"/>
                          <a:gd name="T58" fmla="*/ 122891 w 8160"/>
                          <a:gd name="T59" fmla="*/ 70186 h 4080"/>
                          <a:gd name="T60" fmla="*/ 133462 w 8160"/>
                          <a:gd name="T61" fmla="*/ 73809 h 4080"/>
                          <a:gd name="T62" fmla="*/ 144668 w 8160"/>
                          <a:gd name="T63" fmla="*/ 75826 h 4080"/>
                          <a:gd name="T64" fmla="*/ 156359 w 8160"/>
                          <a:gd name="T65" fmla="*/ 76088 h 4080"/>
                          <a:gd name="T66" fmla="*/ 167789 w 8160"/>
                          <a:gd name="T67" fmla="*/ 74631 h 4080"/>
                          <a:gd name="T68" fmla="*/ 178696 w 8160"/>
                          <a:gd name="T69" fmla="*/ 71568 h 4080"/>
                          <a:gd name="T70" fmla="*/ 188782 w 8160"/>
                          <a:gd name="T71" fmla="*/ 66936 h 4080"/>
                          <a:gd name="T72" fmla="*/ 198083 w 8160"/>
                          <a:gd name="T73" fmla="*/ 60960 h 4080"/>
                          <a:gd name="T74" fmla="*/ 206338 w 8160"/>
                          <a:gd name="T75" fmla="*/ 53751 h 4080"/>
                          <a:gd name="T76" fmla="*/ 213509 w 8160"/>
                          <a:gd name="T77" fmla="*/ 45459 h 4080"/>
                          <a:gd name="T78" fmla="*/ 219449 w 8160"/>
                          <a:gd name="T79" fmla="*/ 36195 h 4080"/>
                          <a:gd name="T80" fmla="*/ 224006 w 8160"/>
                          <a:gd name="T81" fmla="*/ 26110 h 4080"/>
                          <a:gd name="T82" fmla="*/ 227069 w 8160"/>
                          <a:gd name="T83" fmla="*/ 15277 h 4080"/>
                          <a:gd name="T84" fmla="*/ 228525 w 8160"/>
                          <a:gd name="T85" fmla="*/ 3885 h 4080"/>
                          <a:gd name="T86" fmla="*/ 0 60000 65536"/>
                          <a:gd name="T87" fmla="*/ 0 60000 65536"/>
                          <a:gd name="T88" fmla="*/ 0 60000 65536"/>
                          <a:gd name="T89" fmla="*/ 0 60000 65536"/>
                          <a:gd name="T90" fmla="*/ 0 60000 65536"/>
                          <a:gd name="T91" fmla="*/ 0 60000 65536"/>
                          <a:gd name="T92" fmla="*/ 0 60000 65536"/>
                          <a:gd name="T93" fmla="*/ 0 60000 65536"/>
                          <a:gd name="T94" fmla="*/ 0 60000 65536"/>
                          <a:gd name="T95" fmla="*/ 0 60000 65536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  <a:gd name="T111" fmla="*/ 0 60000 65536"/>
                          <a:gd name="T112" fmla="*/ 0 60000 65536"/>
                          <a:gd name="T113" fmla="*/ 0 60000 65536"/>
                          <a:gd name="T114" fmla="*/ 0 60000 65536"/>
                          <a:gd name="T115" fmla="*/ 0 60000 65536"/>
                          <a:gd name="T116" fmla="*/ 0 60000 65536"/>
                          <a:gd name="T117" fmla="*/ 0 60000 65536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</a:gdLst>
                        <a:ahLst/>
                        <a:cxnLst>
                          <a:cxn ang="T86">
                            <a:pos x="T0" y="T1"/>
                          </a:cxn>
                          <a:cxn ang="T87">
                            <a:pos x="T2" y="T3"/>
                          </a:cxn>
                          <a:cxn ang="T88">
                            <a:pos x="T4" y="T5"/>
                          </a:cxn>
                          <a:cxn ang="T89">
                            <a:pos x="T6" y="T7"/>
                          </a:cxn>
                          <a:cxn ang="T90">
                            <a:pos x="T8" y="T9"/>
                          </a:cxn>
                          <a:cxn ang="T91">
                            <a:pos x="T10" y="T11"/>
                          </a:cxn>
                          <a:cxn ang="T92">
                            <a:pos x="T12" y="T13"/>
                          </a:cxn>
                          <a:cxn ang="T93">
                            <a:pos x="T14" y="T15"/>
                          </a:cxn>
                          <a:cxn ang="T94">
                            <a:pos x="T16" y="T17"/>
                          </a:cxn>
                          <a:cxn ang="T95">
                            <a:pos x="T18" y="T19"/>
                          </a:cxn>
                          <a:cxn ang="T96">
                            <a:pos x="T20" y="T21"/>
                          </a:cxn>
                          <a:cxn ang="T97">
                            <a:pos x="T22" y="T23"/>
                          </a:cxn>
                          <a:cxn ang="T98">
                            <a:pos x="T24" y="T25"/>
                          </a:cxn>
                          <a:cxn ang="T99">
                            <a:pos x="T26" y="T27"/>
                          </a:cxn>
                          <a:cxn ang="T100">
                            <a:pos x="T28" y="T29"/>
                          </a:cxn>
                          <a:cxn ang="T101">
                            <a:pos x="T30" y="T31"/>
                          </a:cxn>
                          <a:cxn ang="T102">
                            <a:pos x="T32" y="T33"/>
                          </a:cxn>
                          <a:cxn ang="T103">
                            <a:pos x="T34" y="T35"/>
                          </a:cxn>
                          <a:cxn ang="T104">
                            <a:pos x="T36" y="T37"/>
                          </a:cxn>
                          <a:cxn ang="T105">
                            <a:pos x="T38" y="T39"/>
                          </a:cxn>
                          <a:cxn ang="T106">
                            <a:pos x="T40" y="T41"/>
                          </a:cxn>
                          <a:cxn ang="T107">
                            <a:pos x="T42" y="T43"/>
                          </a:cxn>
                          <a:cxn ang="T108">
                            <a:pos x="T44" y="T45"/>
                          </a:cxn>
                          <a:cxn ang="T109">
                            <a:pos x="T46" y="T47"/>
                          </a:cxn>
                          <a:cxn ang="T110">
                            <a:pos x="T48" y="T49"/>
                          </a:cxn>
                          <a:cxn ang="T111">
                            <a:pos x="T50" y="T51"/>
                          </a:cxn>
                          <a:cxn ang="T112">
                            <a:pos x="T52" y="T53"/>
                          </a:cxn>
                          <a:cxn ang="T113">
                            <a:pos x="T54" y="T55"/>
                          </a:cxn>
                          <a:cxn ang="T114">
                            <a:pos x="T56" y="T57"/>
                          </a:cxn>
                          <a:cxn ang="T115">
                            <a:pos x="T58" y="T59"/>
                          </a:cxn>
                          <a:cxn ang="T116">
                            <a:pos x="T60" y="T61"/>
                          </a:cxn>
                          <a:cxn ang="T117">
                            <a:pos x="T62" y="T63"/>
                          </a:cxn>
                          <a:cxn ang="T118">
                            <a:pos x="T64" y="T65"/>
                          </a:cxn>
                          <a:cxn ang="T119">
                            <a:pos x="T66" y="T67"/>
                          </a:cxn>
                          <a:cxn ang="T120">
                            <a:pos x="T68" y="T69"/>
                          </a:cxn>
                          <a:cxn ang="T121">
                            <a:pos x="T70" y="T71"/>
                          </a:cxn>
                          <a:cxn ang="T122">
                            <a:pos x="T72" y="T73"/>
                          </a:cxn>
                          <a:cxn ang="T123">
                            <a:pos x="T74" y="T75"/>
                          </a:cxn>
                          <a:cxn ang="T124">
                            <a:pos x="T76" y="T77"/>
                          </a:cxn>
                          <a:cxn ang="T125">
                            <a:pos x="T78" y="T79"/>
                          </a:cxn>
                          <a:cxn ang="T126">
                            <a:pos x="T80" y="T81"/>
                          </a:cxn>
                          <a:cxn ang="T127">
                            <a:pos x="T82" y="T83"/>
                          </a:cxn>
                          <a:cxn ang="T128">
                            <a:pos x="T84" y="T85"/>
                          </a:cxn>
                        </a:cxnLst>
                        <a:rect l="0" t="0" r="r" b="b"/>
                        <a:pathLst>
                          <a:path w="8160" h="4080">
                            <a:moveTo>
                              <a:pt x="8160" y="0"/>
                            </a:moveTo>
                            <a:lnTo>
                              <a:pt x="8155" y="209"/>
                            </a:lnTo>
                            <a:lnTo>
                              <a:pt x="8139" y="416"/>
                            </a:lnTo>
                            <a:lnTo>
                              <a:pt x="8113" y="620"/>
                            </a:lnTo>
                            <a:lnTo>
                              <a:pt x="8077" y="821"/>
                            </a:lnTo>
                            <a:lnTo>
                              <a:pt x="8033" y="1019"/>
                            </a:lnTo>
                            <a:lnTo>
                              <a:pt x="7977" y="1212"/>
                            </a:lnTo>
                            <a:lnTo>
                              <a:pt x="7913" y="1401"/>
                            </a:lnTo>
                            <a:lnTo>
                              <a:pt x="7841" y="1587"/>
                            </a:lnTo>
                            <a:lnTo>
                              <a:pt x="7759" y="1768"/>
                            </a:lnTo>
                            <a:lnTo>
                              <a:pt x="7669" y="1943"/>
                            </a:lnTo>
                            <a:lnTo>
                              <a:pt x="7571" y="2114"/>
                            </a:lnTo>
                            <a:lnTo>
                              <a:pt x="7465" y="2280"/>
                            </a:lnTo>
                            <a:lnTo>
                              <a:pt x="7352" y="2440"/>
                            </a:lnTo>
                            <a:lnTo>
                              <a:pt x="7231" y="2594"/>
                            </a:lnTo>
                            <a:lnTo>
                              <a:pt x="7103" y="2742"/>
                            </a:lnTo>
                            <a:lnTo>
                              <a:pt x="6968" y="2884"/>
                            </a:lnTo>
                            <a:lnTo>
                              <a:pt x="6827" y="3019"/>
                            </a:lnTo>
                            <a:lnTo>
                              <a:pt x="6679" y="3148"/>
                            </a:lnTo>
                            <a:lnTo>
                              <a:pt x="6525" y="3268"/>
                            </a:lnTo>
                            <a:lnTo>
                              <a:pt x="6365" y="3382"/>
                            </a:lnTo>
                            <a:lnTo>
                              <a:pt x="6200" y="3488"/>
                            </a:lnTo>
                            <a:lnTo>
                              <a:pt x="6028" y="3586"/>
                            </a:lnTo>
                            <a:lnTo>
                              <a:pt x="5853" y="3677"/>
                            </a:lnTo>
                            <a:lnTo>
                              <a:pt x="5671" y="3759"/>
                            </a:lnTo>
                            <a:lnTo>
                              <a:pt x="5487" y="3832"/>
                            </a:lnTo>
                            <a:lnTo>
                              <a:pt x="5297" y="3896"/>
                            </a:lnTo>
                            <a:lnTo>
                              <a:pt x="5103" y="3951"/>
                            </a:lnTo>
                            <a:lnTo>
                              <a:pt x="4905" y="3997"/>
                            </a:lnTo>
                            <a:lnTo>
                              <a:pt x="4703" y="4033"/>
                            </a:lnTo>
                            <a:lnTo>
                              <a:pt x="4499" y="4059"/>
                            </a:lnTo>
                            <a:lnTo>
                              <a:pt x="4291" y="4075"/>
                            </a:lnTo>
                            <a:lnTo>
                              <a:pt x="4080" y="4080"/>
                            </a:lnTo>
                            <a:lnTo>
                              <a:pt x="3871" y="4075"/>
                            </a:lnTo>
                            <a:lnTo>
                              <a:pt x="3664" y="4059"/>
                            </a:lnTo>
                            <a:lnTo>
                              <a:pt x="3460" y="4033"/>
                            </a:lnTo>
                            <a:lnTo>
                              <a:pt x="3259" y="3997"/>
                            </a:lnTo>
                            <a:lnTo>
                              <a:pt x="3062" y="3951"/>
                            </a:lnTo>
                            <a:lnTo>
                              <a:pt x="2868" y="3896"/>
                            </a:lnTo>
                            <a:lnTo>
                              <a:pt x="2679" y="3832"/>
                            </a:lnTo>
                            <a:lnTo>
                              <a:pt x="2494" y="3759"/>
                            </a:lnTo>
                            <a:lnTo>
                              <a:pt x="2313" y="3677"/>
                            </a:lnTo>
                            <a:lnTo>
                              <a:pt x="2137" y="3586"/>
                            </a:lnTo>
                            <a:lnTo>
                              <a:pt x="1967" y="3488"/>
                            </a:lnTo>
                            <a:lnTo>
                              <a:pt x="1800" y="3382"/>
                            </a:lnTo>
                            <a:lnTo>
                              <a:pt x="1640" y="3268"/>
                            </a:lnTo>
                            <a:lnTo>
                              <a:pt x="1486" y="3148"/>
                            </a:lnTo>
                            <a:lnTo>
                              <a:pt x="1338" y="3019"/>
                            </a:lnTo>
                            <a:lnTo>
                              <a:pt x="1196" y="2884"/>
                            </a:lnTo>
                            <a:lnTo>
                              <a:pt x="1061" y="2742"/>
                            </a:lnTo>
                            <a:lnTo>
                              <a:pt x="933" y="2594"/>
                            </a:lnTo>
                            <a:lnTo>
                              <a:pt x="812" y="2440"/>
                            </a:lnTo>
                            <a:lnTo>
                              <a:pt x="698" y="2280"/>
                            </a:lnTo>
                            <a:lnTo>
                              <a:pt x="592" y="2114"/>
                            </a:lnTo>
                            <a:lnTo>
                              <a:pt x="493" y="1943"/>
                            </a:lnTo>
                            <a:lnTo>
                              <a:pt x="403" y="1768"/>
                            </a:lnTo>
                            <a:lnTo>
                              <a:pt x="321" y="1587"/>
                            </a:lnTo>
                            <a:lnTo>
                              <a:pt x="248" y="1401"/>
                            </a:lnTo>
                            <a:lnTo>
                              <a:pt x="184" y="1212"/>
                            </a:lnTo>
                            <a:lnTo>
                              <a:pt x="129" y="1019"/>
                            </a:lnTo>
                            <a:lnTo>
                              <a:pt x="83" y="821"/>
                            </a:lnTo>
                            <a:lnTo>
                              <a:pt x="47" y="620"/>
                            </a:lnTo>
                            <a:lnTo>
                              <a:pt x="21" y="416"/>
                            </a:lnTo>
                            <a:lnTo>
                              <a:pt x="5" y="209"/>
                            </a:lnTo>
                            <a:lnTo>
                              <a:pt x="0" y="0"/>
                            </a:lnTo>
                            <a:lnTo>
                              <a:pt x="2040" y="0"/>
                            </a:lnTo>
                            <a:lnTo>
                              <a:pt x="2043" y="104"/>
                            </a:lnTo>
                            <a:lnTo>
                              <a:pt x="2051" y="207"/>
                            </a:lnTo>
                            <a:lnTo>
                              <a:pt x="2064" y="309"/>
                            </a:lnTo>
                            <a:lnTo>
                              <a:pt x="2082" y="409"/>
                            </a:lnTo>
                            <a:lnTo>
                              <a:pt x="2105" y="507"/>
                            </a:lnTo>
                            <a:lnTo>
                              <a:pt x="2133" y="604"/>
                            </a:lnTo>
                            <a:lnTo>
                              <a:pt x="2164" y="699"/>
                            </a:lnTo>
                            <a:lnTo>
                              <a:pt x="2201" y="791"/>
                            </a:lnTo>
                            <a:lnTo>
                              <a:pt x="2243" y="881"/>
                            </a:lnTo>
                            <a:lnTo>
                              <a:pt x="2288" y="969"/>
                            </a:lnTo>
                            <a:lnTo>
                              <a:pt x="2337" y="1055"/>
                            </a:lnTo>
                            <a:lnTo>
                              <a:pt x="2391" y="1137"/>
                            </a:lnTo>
                            <a:lnTo>
                              <a:pt x="2448" y="1217"/>
                            </a:lnTo>
                            <a:lnTo>
                              <a:pt x="2508" y="1294"/>
                            </a:lnTo>
                            <a:lnTo>
                              <a:pt x="2572" y="1369"/>
                            </a:lnTo>
                            <a:lnTo>
                              <a:pt x="2641" y="1439"/>
                            </a:lnTo>
                            <a:lnTo>
                              <a:pt x="2711" y="1508"/>
                            </a:lnTo>
                            <a:lnTo>
                              <a:pt x="2786" y="1572"/>
                            </a:lnTo>
                            <a:lnTo>
                              <a:pt x="2863" y="1632"/>
                            </a:lnTo>
                            <a:lnTo>
                              <a:pt x="2943" y="1689"/>
                            </a:lnTo>
                            <a:lnTo>
                              <a:pt x="3025" y="1743"/>
                            </a:lnTo>
                            <a:lnTo>
                              <a:pt x="3111" y="1792"/>
                            </a:lnTo>
                            <a:lnTo>
                              <a:pt x="3199" y="1838"/>
                            </a:lnTo>
                            <a:lnTo>
                              <a:pt x="3290" y="1879"/>
                            </a:lnTo>
                            <a:lnTo>
                              <a:pt x="3381" y="1916"/>
                            </a:lnTo>
                            <a:lnTo>
                              <a:pt x="3476" y="1948"/>
                            </a:lnTo>
                            <a:lnTo>
                              <a:pt x="3573" y="1976"/>
                            </a:lnTo>
                            <a:lnTo>
                              <a:pt x="3671" y="1998"/>
                            </a:lnTo>
                            <a:lnTo>
                              <a:pt x="3771" y="2017"/>
                            </a:lnTo>
                            <a:lnTo>
                              <a:pt x="3873" y="2030"/>
                            </a:lnTo>
                            <a:lnTo>
                              <a:pt x="3976" y="2037"/>
                            </a:lnTo>
                            <a:lnTo>
                              <a:pt x="4080" y="2040"/>
                            </a:lnTo>
                            <a:lnTo>
                              <a:pt x="4186" y="2037"/>
                            </a:lnTo>
                            <a:lnTo>
                              <a:pt x="4289" y="2030"/>
                            </a:lnTo>
                            <a:lnTo>
                              <a:pt x="4392" y="2017"/>
                            </a:lnTo>
                            <a:lnTo>
                              <a:pt x="4492" y="1998"/>
                            </a:lnTo>
                            <a:lnTo>
                              <a:pt x="4591" y="1976"/>
                            </a:lnTo>
                            <a:lnTo>
                              <a:pt x="4688" y="1948"/>
                            </a:lnTo>
                            <a:lnTo>
                              <a:pt x="4784" y="1916"/>
                            </a:lnTo>
                            <a:lnTo>
                              <a:pt x="4876" y="1879"/>
                            </a:lnTo>
                            <a:lnTo>
                              <a:pt x="4966" y="1838"/>
                            </a:lnTo>
                            <a:lnTo>
                              <a:pt x="5054" y="1792"/>
                            </a:lnTo>
                            <a:lnTo>
                              <a:pt x="5140" y="1743"/>
                            </a:lnTo>
                            <a:lnTo>
                              <a:pt x="5222" y="1689"/>
                            </a:lnTo>
                            <a:lnTo>
                              <a:pt x="5303" y="1632"/>
                            </a:lnTo>
                            <a:lnTo>
                              <a:pt x="5379" y="1572"/>
                            </a:lnTo>
                            <a:lnTo>
                              <a:pt x="5454" y="1508"/>
                            </a:lnTo>
                            <a:lnTo>
                              <a:pt x="5524" y="1439"/>
                            </a:lnTo>
                            <a:lnTo>
                              <a:pt x="5592" y="1369"/>
                            </a:lnTo>
                            <a:lnTo>
                              <a:pt x="5656" y="1294"/>
                            </a:lnTo>
                            <a:lnTo>
                              <a:pt x="5716" y="1217"/>
                            </a:lnTo>
                            <a:lnTo>
                              <a:pt x="5773" y="1137"/>
                            </a:lnTo>
                            <a:lnTo>
                              <a:pt x="5826" y="1055"/>
                            </a:lnTo>
                            <a:lnTo>
                              <a:pt x="5875" y="969"/>
                            </a:lnTo>
                            <a:lnTo>
                              <a:pt x="5920" y="881"/>
                            </a:lnTo>
                            <a:lnTo>
                              <a:pt x="5961" y="791"/>
                            </a:lnTo>
                            <a:lnTo>
                              <a:pt x="5997" y="699"/>
                            </a:lnTo>
                            <a:lnTo>
                              <a:pt x="6029" y="604"/>
                            </a:lnTo>
                            <a:lnTo>
                              <a:pt x="6057" y="507"/>
                            </a:lnTo>
                            <a:lnTo>
                              <a:pt x="6079" y="409"/>
                            </a:lnTo>
                            <a:lnTo>
                              <a:pt x="6097" y="309"/>
                            </a:lnTo>
                            <a:lnTo>
                              <a:pt x="6110" y="207"/>
                            </a:lnTo>
                            <a:lnTo>
                              <a:pt x="6118" y="104"/>
                            </a:lnTo>
                            <a:lnTo>
                              <a:pt x="6120" y="0"/>
                            </a:lnTo>
                            <a:lnTo>
                              <a:pt x="8160" y="0"/>
                            </a:lnTo>
                            <a:close/>
                          </a:path>
                        </a:pathLst>
                      </a:custGeom>
                      <a:solidFill>
                        <a:srgbClr val="03428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1AA72A" w14:textId="77777777" w:rsidR="002C58B6" w:rsidRDefault="002C58B6" w:rsidP="00622F4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72F5B5" id="Freeform 34" o:spid="_x0000_s1032" style="position:absolute;left:0;text-align:left;margin-left:24pt;margin-top:3pt;width:24pt;height:1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60,4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" adj="-11796480,,5400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<v:stroke joinstyle="round"/>
              <v:formulas/>
              <v:path arrowok="t" o:connecttype="custom" o:connectlocs="11355892,580427;11207974,1421765;10940079,2214245;10563374,2949538;10088992,3619276;9525336,4212254;8880699,4718722;8166361,5130314;7390616,5435861;6561829,5626996;5692588,5692588;4827531,5626996;4001546,5435861;3227182,5130314;2511425,4718722;1866825,4212254;1301750,3619276;825986,2949538;447862,2214245;180004,1421765;29285,580427;2846294,0;2879762,431128;2976058,842720;3129541,1229211;3336029,1586379;3588572,1910080;3887134,2193327;4220621,2431901;4590340,2621654;4985198,2756983;5403775,2832324;5840469,2842111;6267413,2787687;6674821,2673275;7051563,2500256;7398983,2277035;7707331,2007758;7975189,1698027;8197066,1351990;8367283,975285;8481695,570641;8536081,145116" o:connectangles="0,0,0,0,0,0,0,0,0,0,0,0,0,0,0,0,0,0,0,0,0,0,0,0,0,0,0,0,0,0,0,0,0,0,0,0,0,0,0,0,0,0,0" textboxrect="0,0,8160,4080"/>
              <v:textbox>
                <w:txbxContent>
                  <w:p w14:paraId="781AA72A" w14:textId="77777777" w:rsidR="002C58B6" w:rsidRDefault="002C58B6" w:rsidP="00622F4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sz w:val="18"/>
        <w:szCs w:val="18"/>
      </w:rPr>
      <w:t xml:space="preserve">Ref.: </w:t>
    </w:r>
    <w:proofErr w:type="spellStart"/>
    <w:r>
      <w:rPr>
        <w:sz w:val="18"/>
        <w:szCs w:val="18"/>
      </w:rPr>
      <w:t>sjh</w:t>
    </w:r>
    <w:proofErr w:type="spellEnd"/>
  </w:p>
  <w:p w14:paraId="4BB5A217" w14:textId="3BFBCEDF" w:rsidR="002C58B6" w:rsidRPr="000D59F2" w:rsidRDefault="002C58B6" w:rsidP="000505FA">
    <w:pPr>
      <w:pStyle w:val="Sidehoved"/>
      <w:jc w:val="right"/>
      <w:rPr>
        <w:sz w:val="18"/>
        <w:szCs w:val="18"/>
      </w:rPr>
    </w:pPr>
    <w:r w:rsidRPr="000D59F2">
      <w:rPr>
        <w:sz w:val="18"/>
        <w:szCs w:val="18"/>
      </w:rPr>
      <w:fldChar w:fldCharType="begin"/>
    </w:r>
    <w:r w:rsidRPr="000D59F2">
      <w:rPr>
        <w:sz w:val="18"/>
        <w:szCs w:val="18"/>
      </w:rPr>
      <w:instrText xml:space="preserve"> TIME \@ "dd-MM-yyyy" </w:instrText>
    </w:r>
    <w:r w:rsidRPr="000D59F2">
      <w:rPr>
        <w:sz w:val="18"/>
        <w:szCs w:val="18"/>
      </w:rPr>
      <w:fldChar w:fldCharType="separate"/>
    </w:r>
    <w:r w:rsidR="00C40086">
      <w:rPr>
        <w:noProof/>
        <w:sz w:val="18"/>
        <w:szCs w:val="18"/>
      </w:rPr>
      <w:t>14-10-2021</w:t>
    </w:r>
    <w:r w:rsidRPr="000D59F2">
      <w:rPr>
        <w:noProof/>
        <w:sz w:val="18"/>
        <w:szCs w:val="18"/>
      </w:rPr>
      <w:fldChar w:fldCharType="end"/>
    </w:r>
  </w:p>
  <w:p w14:paraId="12182C44" w14:textId="77777777" w:rsidR="002C58B6" w:rsidRDefault="002C58B6" w:rsidP="000505FA">
    <w:pPr>
      <w:pStyle w:val="Sidehoved"/>
      <w:jc w:val="right"/>
    </w:pPr>
  </w:p>
  <w:p w14:paraId="4466F35C" w14:textId="77777777" w:rsidR="002C58B6" w:rsidRPr="004C42E9" w:rsidRDefault="002C58B6" w:rsidP="003E5E81">
    <w:pPr>
      <w:pStyle w:val="Sidehoved"/>
      <w:rPr>
        <w:color w:val="auto"/>
        <w:sz w:val="28"/>
        <w:szCs w:val="28"/>
      </w:rPr>
    </w:pPr>
  </w:p>
  <w:p w14:paraId="3C92F547" w14:textId="77777777" w:rsidR="002C58B6" w:rsidRPr="004C42E9" w:rsidRDefault="002C58B6" w:rsidP="00E62B4B">
    <w:pPr>
      <w:pStyle w:val="Sidehoved"/>
      <w:pBdr>
        <w:bottom w:val="single" w:sz="4" w:space="1" w:color="auto"/>
      </w:pBdr>
      <w:rPr>
        <w:rFonts w:ascii="Georgia" w:hAnsi="Georgia"/>
        <w:b/>
        <w:color w:val="auto"/>
        <w:sz w:val="28"/>
        <w:szCs w:val="28"/>
      </w:rPr>
    </w:pPr>
    <w:r w:rsidRPr="004C42E9">
      <w:rPr>
        <w:rFonts w:ascii="Georgia" w:hAnsi="Georgia"/>
        <w:b/>
        <w:color w:val="auto"/>
        <w:sz w:val="28"/>
        <w:szCs w:val="28"/>
      </w:rPr>
      <w:t xml:space="preserve">Dagsorden </w:t>
    </w:r>
    <w:r>
      <w:rPr>
        <w:rFonts w:ascii="Georgia" w:hAnsi="Georgia"/>
        <w:b/>
        <w:color w:val="auto"/>
        <w:sz w:val="28"/>
        <w:szCs w:val="28"/>
      </w:rPr>
      <w:t xml:space="preserve"> </w:t>
    </w:r>
  </w:p>
  <w:p w14:paraId="6CD86B00" w14:textId="77777777" w:rsidR="002C58B6" w:rsidRDefault="002C58B6" w:rsidP="00E62B4B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8F1C8E42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4218F5"/>
    <w:multiLevelType w:val="hybridMultilevel"/>
    <w:tmpl w:val="238ADE78"/>
    <w:lvl w:ilvl="0" w:tplc="E4D0839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E85787"/>
    <w:multiLevelType w:val="hybridMultilevel"/>
    <w:tmpl w:val="6360BEFA"/>
    <w:lvl w:ilvl="0" w:tplc="0DC2117A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076B546A"/>
    <w:multiLevelType w:val="hybridMultilevel"/>
    <w:tmpl w:val="7F3EE9D8"/>
    <w:lvl w:ilvl="0" w:tplc="03CE2D1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AF84C68"/>
    <w:multiLevelType w:val="hybridMultilevel"/>
    <w:tmpl w:val="DA848D6A"/>
    <w:lvl w:ilvl="0" w:tplc="0DC2117A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F126AD"/>
    <w:multiLevelType w:val="hybridMultilevel"/>
    <w:tmpl w:val="71D6BE84"/>
    <w:lvl w:ilvl="0" w:tplc="851278D8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6" w15:restartNumberingAfterBreak="0">
    <w:nsid w:val="2D055B5E"/>
    <w:multiLevelType w:val="hybridMultilevel"/>
    <w:tmpl w:val="956A97F8"/>
    <w:lvl w:ilvl="0" w:tplc="FA0E9C9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73724"/>
    <w:multiLevelType w:val="hybridMultilevel"/>
    <w:tmpl w:val="AF20D7A4"/>
    <w:lvl w:ilvl="0" w:tplc="5AAAAF4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432A65C0"/>
    <w:multiLevelType w:val="hybridMultilevel"/>
    <w:tmpl w:val="1C3A4DAC"/>
    <w:lvl w:ilvl="0" w:tplc="DE28201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5C5BCB"/>
    <w:multiLevelType w:val="hybridMultilevel"/>
    <w:tmpl w:val="9BEC48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641B8"/>
    <w:multiLevelType w:val="hybridMultilevel"/>
    <w:tmpl w:val="D55E3020"/>
    <w:lvl w:ilvl="0" w:tplc="0996173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4" w15:restartNumberingAfterBreak="0">
    <w:nsid w:val="51474F3D"/>
    <w:multiLevelType w:val="hybridMultilevel"/>
    <w:tmpl w:val="42E49404"/>
    <w:lvl w:ilvl="0" w:tplc="9D6CA4CC">
      <w:numFmt w:val="decimal"/>
      <w:pStyle w:val="Opstilling-talellerbogst"/>
      <w:lvlText w:val="%1."/>
      <w:lvlJc w:val="center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E4652"/>
    <w:multiLevelType w:val="hybridMultilevel"/>
    <w:tmpl w:val="32AC697C"/>
    <w:lvl w:ilvl="0" w:tplc="BC4094F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DA0AA9"/>
    <w:multiLevelType w:val="hybridMultilevel"/>
    <w:tmpl w:val="7020EAC2"/>
    <w:lvl w:ilvl="0" w:tplc="91F00D62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8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F5431D0"/>
    <w:multiLevelType w:val="hybridMultilevel"/>
    <w:tmpl w:val="6442B850"/>
    <w:lvl w:ilvl="0" w:tplc="93E65372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1" w15:restartNumberingAfterBreak="0">
    <w:nsid w:val="73862BEB"/>
    <w:multiLevelType w:val="hybridMultilevel"/>
    <w:tmpl w:val="3A96F190"/>
    <w:lvl w:ilvl="0" w:tplc="0996173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2"/>
  </w:num>
  <w:num w:numId="3">
    <w:abstractNumId w:val="18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7"/>
  </w:num>
  <w:num w:numId="14">
    <w:abstractNumId w:val="30"/>
  </w:num>
  <w:num w:numId="15">
    <w:abstractNumId w:val="15"/>
  </w:num>
  <w:num w:numId="16">
    <w:abstractNumId w:val="14"/>
  </w:num>
  <w:num w:numId="17">
    <w:abstractNumId w:val="17"/>
  </w:num>
  <w:num w:numId="18">
    <w:abstractNumId w:val="24"/>
  </w:num>
  <w:num w:numId="19">
    <w:abstractNumId w:val="11"/>
  </w:num>
  <w:num w:numId="20">
    <w:abstractNumId w:val="9"/>
  </w:num>
  <w:num w:numId="21">
    <w:abstractNumId w:val="26"/>
  </w:num>
  <w:num w:numId="22">
    <w:abstractNumId w:val="21"/>
  </w:num>
  <w:num w:numId="23">
    <w:abstractNumId w:val="13"/>
  </w:num>
  <w:num w:numId="24">
    <w:abstractNumId w:val="10"/>
  </w:num>
  <w:num w:numId="25">
    <w:abstractNumId w:val="31"/>
  </w:num>
  <w:num w:numId="26">
    <w:abstractNumId w:val="22"/>
  </w:num>
  <w:num w:numId="27">
    <w:abstractNumId w:val="16"/>
  </w:num>
  <w:num w:numId="28">
    <w:abstractNumId w:val="29"/>
  </w:num>
  <w:num w:numId="29">
    <w:abstractNumId w:val="25"/>
  </w:num>
  <w:num w:numId="30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activeWritingStyle w:appName="MSWord" w:lang="da-DK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109441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CC2"/>
    <w:rsid w:val="00000C1D"/>
    <w:rsid w:val="00001BF0"/>
    <w:rsid w:val="0000211C"/>
    <w:rsid w:val="00003945"/>
    <w:rsid w:val="00003B6C"/>
    <w:rsid w:val="00003E24"/>
    <w:rsid w:val="00004AD4"/>
    <w:rsid w:val="0000503A"/>
    <w:rsid w:val="00005367"/>
    <w:rsid w:val="00005608"/>
    <w:rsid w:val="00005B26"/>
    <w:rsid w:val="00005CA7"/>
    <w:rsid w:val="00006DD1"/>
    <w:rsid w:val="00006E21"/>
    <w:rsid w:val="00010B02"/>
    <w:rsid w:val="00010C47"/>
    <w:rsid w:val="000117C6"/>
    <w:rsid w:val="000119ED"/>
    <w:rsid w:val="00014BF3"/>
    <w:rsid w:val="000156F3"/>
    <w:rsid w:val="00015CDA"/>
    <w:rsid w:val="00015F28"/>
    <w:rsid w:val="00016D13"/>
    <w:rsid w:val="0001764F"/>
    <w:rsid w:val="00017A7F"/>
    <w:rsid w:val="00021C80"/>
    <w:rsid w:val="000233AD"/>
    <w:rsid w:val="00024EF1"/>
    <w:rsid w:val="00025F8A"/>
    <w:rsid w:val="00030FB8"/>
    <w:rsid w:val="0003310A"/>
    <w:rsid w:val="00033CE0"/>
    <w:rsid w:val="00034638"/>
    <w:rsid w:val="00034A55"/>
    <w:rsid w:val="00035018"/>
    <w:rsid w:val="0003538B"/>
    <w:rsid w:val="00036650"/>
    <w:rsid w:val="00037986"/>
    <w:rsid w:val="00040AFB"/>
    <w:rsid w:val="00043267"/>
    <w:rsid w:val="000440F0"/>
    <w:rsid w:val="0004418F"/>
    <w:rsid w:val="00044337"/>
    <w:rsid w:val="00044A02"/>
    <w:rsid w:val="0004566B"/>
    <w:rsid w:val="0004576F"/>
    <w:rsid w:val="00050049"/>
    <w:rsid w:val="000505FA"/>
    <w:rsid w:val="000507C5"/>
    <w:rsid w:val="00051A09"/>
    <w:rsid w:val="00052751"/>
    <w:rsid w:val="00052A21"/>
    <w:rsid w:val="00052ED2"/>
    <w:rsid w:val="00052EDF"/>
    <w:rsid w:val="000539B5"/>
    <w:rsid w:val="00057248"/>
    <w:rsid w:val="00057E2B"/>
    <w:rsid w:val="0006368B"/>
    <w:rsid w:val="00064D54"/>
    <w:rsid w:val="00065902"/>
    <w:rsid w:val="00070657"/>
    <w:rsid w:val="00072C3E"/>
    <w:rsid w:val="000743DF"/>
    <w:rsid w:val="00076C6D"/>
    <w:rsid w:val="000777B0"/>
    <w:rsid w:val="00077C8B"/>
    <w:rsid w:val="00080D7E"/>
    <w:rsid w:val="00080DD9"/>
    <w:rsid w:val="000819CB"/>
    <w:rsid w:val="00082383"/>
    <w:rsid w:val="00082537"/>
    <w:rsid w:val="000827B1"/>
    <w:rsid w:val="00082FB9"/>
    <w:rsid w:val="00083693"/>
    <w:rsid w:val="00084538"/>
    <w:rsid w:val="00087773"/>
    <w:rsid w:val="000913DC"/>
    <w:rsid w:val="0009204A"/>
    <w:rsid w:val="00092205"/>
    <w:rsid w:val="00092477"/>
    <w:rsid w:val="00092CC6"/>
    <w:rsid w:val="00094D54"/>
    <w:rsid w:val="00094D6F"/>
    <w:rsid w:val="000A1935"/>
    <w:rsid w:val="000A22ED"/>
    <w:rsid w:val="000A3706"/>
    <w:rsid w:val="000A48F0"/>
    <w:rsid w:val="000A6CD1"/>
    <w:rsid w:val="000A6E37"/>
    <w:rsid w:val="000B0216"/>
    <w:rsid w:val="000B0661"/>
    <w:rsid w:val="000B2F6E"/>
    <w:rsid w:val="000B43D9"/>
    <w:rsid w:val="000B4A05"/>
    <w:rsid w:val="000C016D"/>
    <w:rsid w:val="000C02CA"/>
    <w:rsid w:val="000C0BF8"/>
    <w:rsid w:val="000C0D89"/>
    <w:rsid w:val="000C1F76"/>
    <w:rsid w:val="000C2743"/>
    <w:rsid w:val="000C292A"/>
    <w:rsid w:val="000C5159"/>
    <w:rsid w:val="000C5D77"/>
    <w:rsid w:val="000C7C32"/>
    <w:rsid w:val="000D0CCB"/>
    <w:rsid w:val="000D1853"/>
    <w:rsid w:val="000D1C16"/>
    <w:rsid w:val="000D2E95"/>
    <w:rsid w:val="000D3F7B"/>
    <w:rsid w:val="000D4457"/>
    <w:rsid w:val="000D47EA"/>
    <w:rsid w:val="000D59F2"/>
    <w:rsid w:val="000D5A4C"/>
    <w:rsid w:val="000D6105"/>
    <w:rsid w:val="000D7317"/>
    <w:rsid w:val="000E23EA"/>
    <w:rsid w:val="000E275B"/>
    <w:rsid w:val="000E644E"/>
    <w:rsid w:val="000E6915"/>
    <w:rsid w:val="000E78C5"/>
    <w:rsid w:val="000F23D4"/>
    <w:rsid w:val="000F2E87"/>
    <w:rsid w:val="000F46E7"/>
    <w:rsid w:val="000F4841"/>
    <w:rsid w:val="000F4BAA"/>
    <w:rsid w:val="000F552F"/>
    <w:rsid w:val="000F5C16"/>
    <w:rsid w:val="001020B9"/>
    <w:rsid w:val="0010306D"/>
    <w:rsid w:val="001047EB"/>
    <w:rsid w:val="001048B0"/>
    <w:rsid w:val="00106A64"/>
    <w:rsid w:val="001101B9"/>
    <w:rsid w:val="00110767"/>
    <w:rsid w:val="00110DFA"/>
    <w:rsid w:val="00111A2C"/>
    <w:rsid w:val="001123CA"/>
    <w:rsid w:val="0011283F"/>
    <w:rsid w:val="00112BCE"/>
    <w:rsid w:val="0011395D"/>
    <w:rsid w:val="0011484A"/>
    <w:rsid w:val="00114EF5"/>
    <w:rsid w:val="001161A0"/>
    <w:rsid w:val="00117550"/>
    <w:rsid w:val="00120DD2"/>
    <w:rsid w:val="00123136"/>
    <w:rsid w:val="001234D8"/>
    <w:rsid w:val="00123D54"/>
    <w:rsid w:val="00123E5A"/>
    <w:rsid w:val="001245E1"/>
    <w:rsid w:val="001246BD"/>
    <w:rsid w:val="001271A4"/>
    <w:rsid w:val="00127225"/>
    <w:rsid w:val="001302C0"/>
    <w:rsid w:val="00131E2A"/>
    <w:rsid w:val="00131E9A"/>
    <w:rsid w:val="00132DB6"/>
    <w:rsid w:val="00132E27"/>
    <w:rsid w:val="0013411D"/>
    <w:rsid w:val="00134333"/>
    <w:rsid w:val="0013570B"/>
    <w:rsid w:val="00136464"/>
    <w:rsid w:val="00137F29"/>
    <w:rsid w:val="00140D87"/>
    <w:rsid w:val="00140F36"/>
    <w:rsid w:val="0014438D"/>
    <w:rsid w:val="001458F3"/>
    <w:rsid w:val="001501AF"/>
    <w:rsid w:val="00150BE4"/>
    <w:rsid w:val="001510C7"/>
    <w:rsid w:val="001512C0"/>
    <w:rsid w:val="001530B4"/>
    <w:rsid w:val="00153477"/>
    <w:rsid w:val="001542EF"/>
    <w:rsid w:val="00154C1F"/>
    <w:rsid w:val="00154E31"/>
    <w:rsid w:val="00154F00"/>
    <w:rsid w:val="001559E6"/>
    <w:rsid w:val="0015788D"/>
    <w:rsid w:val="00157FB4"/>
    <w:rsid w:val="00161269"/>
    <w:rsid w:val="0016193E"/>
    <w:rsid w:val="00162448"/>
    <w:rsid w:val="00163EFC"/>
    <w:rsid w:val="001645BF"/>
    <w:rsid w:val="001645CD"/>
    <w:rsid w:val="00164906"/>
    <w:rsid w:val="00165A28"/>
    <w:rsid w:val="00167896"/>
    <w:rsid w:val="00174714"/>
    <w:rsid w:val="00174751"/>
    <w:rsid w:val="00175747"/>
    <w:rsid w:val="001758DA"/>
    <w:rsid w:val="00176693"/>
    <w:rsid w:val="00180CCB"/>
    <w:rsid w:val="001810AF"/>
    <w:rsid w:val="00181F7E"/>
    <w:rsid w:val="001838F5"/>
    <w:rsid w:val="001841EA"/>
    <w:rsid w:val="0018593B"/>
    <w:rsid w:val="001863A9"/>
    <w:rsid w:val="00192812"/>
    <w:rsid w:val="00193650"/>
    <w:rsid w:val="00193E09"/>
    <w:rsid w:val="00194022"/>
    <w:rsid w:val="00195783"/>
    <w:rsid w:val="00196A69"/>
    <w:rsid w:val="001A11AA"/>
    <w:rsid w:val="001A1201"/>
    <w:rsid w:val="001A14C9"/>
    <w:rsid w:val="001A2875"/>
    <w:rsid w:val="001A4B98"/>
    <w:rsid w:val="001A50F1"/>
    <w:rsid w:val="001A5CE7"/>
    <w:rsid w:val="001A7352"/>
    <w:rsid w:val="001A7960"/>
    <w:rsid w:val="001A7E37"/>
    <w:rsid w:val="001B1329"/>
    <w:rsid w:val="001B19A8"/>
    <w:rsid w:val="001B3E54"/>
    <w:rsid w:val="001B3E86"/>
    <w:rsid w:val="001B3FD9"/>
    <w:rsid w:val="001B41C1"/>
    <w:rsid w:val="001B5156"/>
    <w:rsid w:val="001B5313"/>
    <w:rsid w:val="001B5830"/>
    <w:rsid w:val="001B792F"/>
    <w:rsid w:val="001C027B"/>
    <w:rsid w:val="001C19F0"/>
    <w:rsid w:val="001C3CB8"/>
    <w:rsid w:val="001C5B49"/>
    <w:rsid w:val="001C65D7"/>
    <w:rsid w:val="001C66C7"/>
    <w:rsid w:val="001C720F"/>
    <w:rsid w:val="001C76C2"/>
    <w:rsid w:val="001D0999"/>
    <w:rsid w:val="001D1259"/>
    <w:rsid w:val="001D34AD"/>
    <w:rsid w:val="001D3ECD"/>
    <w:rsid w:val="001D526A"/>
    <w:rsid w:val="001D6191"/>
    <w:rsid w:val="001D6EE7"/>
    <w:rsid w:val="001D7447"/>
    <w:rsid w:val="001D7E02"/>
    <w:rsid w:val="001E0A32"/>
    <w:rsid w:val="001E1E5B"/>
    <w:rsid w:val="001E31F0"/>
    <w:rsid w:val="001E4180"/>
    <w:rsid w:val="001E41F2"/>
    <w:rsid w:val="001E4DE4"/>
    <w:rsid w:val="001E728E"/>
    <w:rsid w:val="001F06BF"/>
    <w:rsid w:val="001F0EF8"/>
    <w:rsid w:val="001F107A"/>
    <w:rsid w:val="001F2389"/>
    <w:rsid w:val="001F42D7"/>
    <w:rsid w:val="001F479F"/>
    <w:rsid w:val="001F54C1"/>
    <w:rsid w:val="001F5D82"/>
    <w:rsid w:val="001F670D"/>
    <w:rsid w:val="001F68C1"/>
    <w:rsid w:val="001F6A81"/>
    <w:rsid w:val="001F6E63"/>
    <w:rsid w:val="00200415"/>
    <w:rsid w:val="00200609"/>
    <w:rsid w:val="002032EF"/>
    <w:rsid w:val="00204AC8"/>
    <w:rsid w:val="00206C54"/>
    <w:rsid w:val="002074C2"/>
    <w:rsid w:val="00210FEC"/>
    <w:rsid w:val="002111B6"/>
    <w:rsid w:val="00211BCC"/>
    <w:rsid w:val="0021305E"/>
    <w:rsid w:val="002137FC"/>
    <w:rsid w:val="00214817"/>
    <w:rsid w:val="002152F8"/>
    <w:rsid w:val="00215C8D"/>
    <w:rsid w:val="002164BE"/>
    <w:rsid w:val="002171DE"/>
    <w:rsid w:val="0022034E"/>
    <w:rsid w:val="00220BAA"/>
    <w:rsid w:val="00220BD6"/>
    <w:rsid w:val="0022143E"/>
    <w:rsid w:val="00223E50"/>
    <w:rsid w:val="002245C1"/>
    <w:rsid w:val="00224A0F"/>
    <w:rsid w:val="00226028"/>
    <w:rsid w:val="0022640D"/>
    <w:rsid w:val="00227E7F"/>
    <w:rsid w:val="00227F1A"/>
    <w:rsid w:val="0023092E"/>
    <w:rsid w:val="00230A33"/>
    <w:rsid w:val="002327E6"/>
    <w:rsid w:val="00232B89"/>
    <w:rsid w:val="00232E62"/>
    <w:rsid w:val="002344FA"/>
    <w:rsid w:val="00234860"/>
    <w:rsid w:val="00235090"/>
    <w:rsid w:val="002370F4"/>
    <w:rsid w:val="0023742D"/>
    <w:rsid w:val="00240DE0"/>
    <w:rsid w:val="002410A0"/>
    <w:rsid w:val="00242F09"/>
    <w:rsid w:val="002430A6"/>
    <w:rsid w:val="00243140"/>
    <w:rsid w:val="002444AE"/>
    <w:rsid w:val="00244DC0"/>
    <w:rsid w:val="00244EEB"/>
    <w:rsid w:val="0024555E"/>
    <w:rsid w:val="00245F3A"/>
    <w:rsid w:val="00246307"/>
    <w:rsid w:val="0024654D"/>
    <w:rsid w:val="00247674"/>
    <w:rsid w:val="0025061C"/>
    <w:rsid w:val="0025114F"/>
    <w:rsid w:val="00252677"/>
    <w:rsid w:val="002542CF"/>
    <w:rsid w:val="0025523B"/>
    <w:rsid w:val="002560F5"/>
    <w:rsid w:val="002567CC"/>
    <w:rsid w:val="0025716F"/>
    <w:rsid w:val="002572B9"/>
    <w:rsid w:val="002601F8"/>
    <w:rsid w:val="00260CC9"/>
    <w:rsid w:val="0026120C"/>
    <w:rsid w:val="0026315E"/>
    <w:rsid w:val="002631CB"/>
    <w:rsid w:val="002634AF"/>
    <w:rsid w:val="00264782"/>
    <w:rsid w:val="00265179"/>
    <w:rsid w:val="0026544B"/>
    <w:rsid w:val="00265A23"/>
    <w:rsid w:val="002713F0"/>
    <w:rsid w:val="00271727"/>
    <w:rsid w:val="00273299"/>
    <w:rsid w:val="00273FCF"/>
    <w:rsid w:val="00275334"/>
    <w:rsid w:val="00275745"/>
    <w:rsid w:val="00276F88"/>
    <w:rsid w:val="0027711F"/>
    <w:rsid w:val="002802EB"/>
    <w:rsid w:val="00281AC6"/>
    <w:rsid w:val="0028225A"/>
    <w:rsid w:val="002824B8"/>
    <w:rsid w:val="00283719"/>
    <w:rsid w:val="00283F13"/>
    <w:rsid w:val="0028508F"/>
    <w:rsid w:val="00287721"/>
    <w:rsid w:val="0029031E"/>
    <w:rsid w:val="002912FB"/>
    <w:rsid w:val="00291ED9"/>
    <w:rsid w:val="002929BF"/>
    <w:rsid w:val="002935FF"/>
    <w:rsid w:val="0029445C"/>
    <w:rsid w:val="00294C3A"/>
    <w:rsid w:val="0029522A"/>
    <w:rsid w:val="00295A1A"/>
    <w:rsid w:val="00295AEF"/>
    <w:rsid w:val="00297817"/>
    <w:rsid w:val="002A0A16"/>
    <w:rsid w:val="002A15AF"/>
    <w:rsid w:val="002A1C39"/>
    <w:rsid w:val="002A1DC2"/>
    <w:rsid w:val="002A2057"/>
    <w:rsid w:val="002A26C5"/>
    <w:rsid w:val="002A28B5"/>
    <w:rsid w:val="002A2930"/>
    <w:rsid w:val="002A2DA5"/>
    <w:rsid w:val="002A372B"/>
    <w:rsid w:val="002A4418"/>
    <w:rsid w:val="002A4C39"/>
    <w:rsid w:val="002A66FF"/>
    <w:rsid w:val="002A6987"/>
    <w:rsid w:val="002A6C69"/>
    <w:rsid w:val="002B03A0"/>
    <w:rsid w:val="002B0C34"/>
    <w:rsid w:val="002B1765"/>
    <w:rsid w:val="002B1C45"/>
    <w:rsid w:val="002B1D7B"/>
    <w:rsid w:val="002B1E71"/>
    <w:rsid w:val="002B49F0"/>
    <w:rsid w:val="002B53A9"/>
    <w:rsid w:val="002B642F"/>
    <w:rsid w:val="002B6A8D"/>
    <w:rsid w:val="002B7B03"/>
    <w:rsid w:val="002C09B1"/>
    <w:rsid w:val="002C1FDB"/>
    <w:rsid w:val="002C25ED"/>
    <w:rsid w:val="002C3D56"/>
    <w:rsid w:val="002C478F"/>
    <w:rsid w:val="002C4A37"/>
    <w:rsid w:val="002C58B6"/>
    <w:rsid w:val="002C721B"/>
    <w:rsid w:val="002C7699"/>
    <w:rsid w:val="002D25B0"/>
    <w:rsid w:val="002D58D3"/>
    <w:rsid w:val="002D607E"/>
    <w:rsid w:val="002D7546"/>
    <w:rsid w:val="002E07F2"/>
    <w:rsid w:val="002E2AA8"/>
    <w:rsid w:val="002E326D"/>
    <w:rsid w:val="002E3401"/>
    <w:rsid w:val="002E450E"/>
    <w:rsid w:val="002E540A"/>
    <w:rsid w:val="002E5DED"/>
    <w:rsid w:val="002E6522"/>
    <w:rsid w:val="002E7110"/>
    <w:rsid w:val="002E724E"/>
    <w:rsid w:val="002E7D2C"/>
    <w:rsid w:val="002F3A1A"/>
    <w:rsid w:val="002F6EAB"/>
    <w:rsid w:val="002F7001"/>
    <w:rsid w:val="002F70C5"/>
    <w:rsid w:val="002F78A9"/>
    <w:rsid w:val="002F7F34"/>
    <w:rsid w:val="00300C69"/>
    <w:rsid w:val="00301FB2"/>
    <w:rsid w:val="0030252C"/>
    <w:rsid w:val="00302DA0"/>
    <w:rsid w:val="003035B9"/>
    <w:rsid w:val="00303828"/>
    <w:rsid w:val="0030382F"/>
    <w:rsid w:val="0030528C"/>
    <w:rsid w:val="00305F81"/>
    <w:rsid w:val="00306BE4"/>
    <w:rsid w:val="00307472"/>
    <w:rsid w:val="00307E90"/>
    <w:rsid w:val="00310513"/>
    <w:rsid w:val="00311FC1"/>
    <w:rsid w:val="0031308C"/>
    <w:rsid w:val="00313CC2"/>
    <w:rsid w:val="003141E0"/>
    <w:rsid w:val="00314BEC"/>
    <w:rsid w:val="003155A0"/>
    <w:rsid w:val="00315669"/>
    <w:rsid w:val="00315A24"/>
    <w:rsid w:val="003168CB"/>
    <w:rsid w:val="00316A80"/>
    <w:rsid w:val="003211AB"/>
    <w:rsid w:val="00326634"/>
    <w:rsid w:val="00327172"/>
    <w:rsid w:val="003271B7"/>
    <w:rsid w:val="00331264"/>
    <w:rsid w:val="00331ACF"/>
    <w:rsid w:val="00331EA6"/>
    <w:rsid w:val="00333350"/>
    <w:rsid w:val="00333BC8"/>
    <w:rsid w:val="00333FA9"/>
    <w:rsid w:val="00334EEF"/>
    <w:rsid w:val="0033524A"/>
    <w:rsid w:val="0034216D"/>
    <w:rsid w:val="003423D6"/>
    <w:rsid w:val="00343A3C"/>
    <w:rsid w:val="003440BF"/>
    <w:rsid w:val="00344130"/>
    <w:rsid w:val="0034555E"/>
    <w:rsid w:val="003461F7"/>
    <w:rsid w:val="00346637"/>
    <w:rsid w:val="00346E2D"/>
    <w:rsid w:val="00350C36"/>
    <w:rsid w:val="0035275F"/>
    <w:rsid w:val="003527F1"/>
    <w:rsid w:val="0035329F"/>
    <w:rsid w:val="00353B0D"/>
    <w:rsid w:val="003541DA"/>
    <w:rsid w:val="003542E3"/>
    <w:rsid w:val="00355CE9"/>
    <w:rsid w:val="00357850"/>
    <w:rsid w:val="00360211"/>
    <w:rsid w:val="003609F7"/>
    <w:rsid w:val="00360B36"/>
    <w:rsid w:val="00361391"/>
    <w:rsid w:val="00363A9D"/>
    <w:rsid w:val="0036447F"/>
    <w:rsid w:val="00364CEC"/>
    <w:rsid w:val="003650B2"/>
    <w:rsid w:val="003651BA"/>
    <w:rsid w:val="0036615F"/>
    <w:rsid w:val="00366BF7"/>
    <w:rsid w:val="00367E2A"/>
    <w:rsid w:val="003710E0"/>
    <w:rsid w:val="003736D6"/>
    <w:rsid w:val="00373DCE"/>
    <w:rsid w:val="003771AA"/>
    <w:rsid w:val="00377944"/>
    <w:rsid w:val="00377F6A"/>
    <w:rsid w:val="00380753"/>
    <w:rsid w:val="003809AF"/>
    <w:rsid w:val="00381FFC"/>
    <w:rsid w:val="00383813"/>
    <w:rsid w:val="00384C78"/>
    <w:rsid w:val="003860FD"/>
    <w:rsid w:val="0038671B"/>
    <w:rsid w:val="0038710D"/>
    <w:rsid w:val="00387848"/>
    <w:rsid w:val="00387E36"/>
    <w:rsid w:val="00391F3B"/>
    <w:rsid w:val="00392126"/>
    <w:rsid w:val="00393177"/>
    <w:rsid w:val="003944F5"/>
    <w:rsid w:val="00394ADB"/>
    <w:rsid w:val="003954AE"/>
    <w:rsid w:val="003958CA"/>
    <w:rsid w:val="00395AEE"/>
    <w:rsid w:val="00395BF2"/>
    <w:rsid w:val="00396A61"/>
    <w:rsid w:val="00396E4B"/>
    <w:rsid w:val="003A022B"/>
    <w:rsid w:val="003A0F92"/>
    <w:rsid w:val="003A1BDF"/>
    <w:rsid w:val="003A22AB"/>
    <w:rsid w:val="003A5207"/>
    <w:rsid w:val="003A5293"/>
    <w:rsid w:val="003A5B5C"/>
    <w:rsid w:val="003B0624"/>
    <w:rsid w:val="003B285D"/>
    <w:rsid w:val="003B33D8"/>
    <w:rsid w:val="003B46AB"/>
    <w:rsid w:val="003B5B58"/>
    <w:rsid w:val="003B6A87"/>
    <w:rsid w:val="003B7BF5"/>
    <w:rsid w:val="003C0D8C"/>
    <w:rsid w:val="003C133D"/>
    <w:rsid w:val="003C3621"/>
    <w:rsid w:val="003C36D9"/>
    <w:rsid w:val="003C5D2A"/>
    <w:rsid w:val="003C66CB"/>
    <w:rsid w:val="003C6DE3"/>
    <w:rsid w:val="003C7D7D"/>
    <w:rsid w:val="003C7F76"/>
    <w:rsid w:val="003D3220"/>
    <w:rsid w:val="003D34AA"/>
    <w:rsid w:val="003D36DB"/>
    <w:rsid w:val="003D3D53"/>
    <w:rsid w:val="003D42C2"/>
    <w:rsid w:val="003D4B82"/>
    <w:rsid w:val="003D4DCB"/>
    <w:rsid w:val="003D4F38"/>
    <w:rsid w:val="003D547D"/>
    <w:rsid w:val="003E0FFE"/>
    <w:rsid w:val="003E1436"/>
    <w:rsid w:val="003E2DD7"/>
    <w:rsid w:val="003E3B14"/>
    <w:rsid w:val="003E54AC"/>
    <w:rsid w:val="003E5E81"/>
    <w:rsid w:val="003E6170"/>
    <w:rsid w:val="003E7540"/>
    <w:rsid w:val="003F098B"/>
    <w:rsid w:val="003F0BF2"/>
    <w:rsid w:val="003F0E8A"/>
    <w:rsid w:val="003F1022"/>
    <w:rsid w:val="003F1FC6"/>
    <w:rsid w:val="003F33BA"/>
    <w:rsid w:val="003F6516"/>
    <w:rsid w:val="003F6FFF"/>
    <w:rsid w:val="00401D26"/>
    <w:rsid w:val="004040E9"/>
    <w:rsid w:val="004122A9"/>
    <w:rsid w:val="004126EF"/>
    <w:rsid w:val="00412B79"/>
    <w:rsid w:val="004143CC"/>
    <w:rsid w:val="0041487A"/>
    <w:rsid w:val="00414AD2"/>
    <w:rsid w:val="00414F20"/>
    <w:rsid w:val="004162AC"/>
    <w:rsid w:val="00416FFE"/>
    <w:rsid w:val="00417392"/>
    <w:rsid w:val="00417B70"/>
    <w:rsid w:val="00420FE3"/>
    <w:rsid w:val="004215D3"/>
    <w:rsid w:val="00421C0D"/>
    <w:rsid w:val="00422360"/>
    <w:rsid w:val="004236F7"/>
    <w:rsid w:val="00423C8D"/>
    <w:rsid w:val="00424A34"/>
    <w:rsid w:val="00426F0E"/>
    <w:rsid w:val="00427466"/>
    <w:rsid w:val="0043000C"/>
    <w:rsid w:val="00430307"/>
    <w:rsid w:val="004306D9"/>
    <w:rsid w:val="00430B1D"/>
    <w:rsid w:val="004326E4"/>
    <w:rsid w:val="00432782"/>
    <w:rsid w:val="0043284B"/>
    <w:rsid w:val="00434C83"/>
    <w:rsid w:val="00435089"/>
    <w:rsid w:val="004358FF"/>
    <w:rsid w:val="00436B38"/>
    <w:rsid w:val="00436C7A"/>
    <w:rsid w:val="00436DD1"/>
    <w:rsid w:val="00437061"/>
    <w:rsid w:val="004375B0"/>
    <w:rsid w:val="0043791B"/>
    <w:rsid w:val="00437973"/>
    <w:rsid w:val="00440D5E"/>
    <w:rsid w:val="00443D5B"/>
    <w:rsid w:val="00443F7C"/>
    <w:rsid w:val="00445D2B"/>
    <w:rsid w:val="00450C31"/>
    <w:rsid w:val="0045133D"/>
    <w:rsid w:val="00451719"/>
    <w:rsid w:val="0045212B"/>
    <w:rsid w:val="00453363"/>
    <w:rsid w:val="004547EE"/>
    <w:rsid w:val="004550FE"/>
    <w:rsid w:val="00456317"/>
    <w:rsid w:val="00456F22"/>
    <w:rsid w:val="004600BF"/>
    <w:rsid w:val="00460A94"/>
    <w:rsid w:val="00461509"/>
    <w:rsid w:val="004617F8"/>
    <w:rsid w:val="00463EE4"/>
    <w:rsid w:val="0046483B"/>
    <w:rsid w:val="0046487A"/>
    <w:rsid w:val="004654B5"/>
    <w:rsid w:val="004666A4"/>
    <w:rsid w:val="00466B0F"/>
    <w:rsid w:val="00471564"/>
    <w:rsid w:val="0047316E"/>
    <w:rsid w:val="00473D41"/>
    <w:rsid w:val="00473F10"/>
    <w:rsid w:val="004743C0"/>
    <w:rsid w:val="00474583"/>
    <w:rsid w:val="004748C9"/>
    <w:rsid w:val="00474C3A"/>
    <w:rsid w:val="00475395"/>
    <w:rsid w:val="00475B97"/>
    <w:rsid w:val="00475BB7"/>
    <w:rsid w:val="00477172"/>
    <w:rsid w:val="00477ED5"/>
    <w:rsid w:val="004818B9"/>
    <w:rsid w:val="004834E6"/>
    <w:rsid w:val="004834FD"/>
    <w:rsid w:val="00483670"/>
    <w:rsid w:val="00483847"/>
    <w:rsid w:val="00483B4A"/>
    <w:rsid w:val="00484A1E"/>
    <w:rsid w:val="004853E9"/>
    <w:rsid w:val="0048777D"/>
    <w:rsid w:val="0049034B"/>
    <w:rsid w:val="00490B91"/>
    <w:rsid w:val="00490D01"/>
    <w:rsid w:val="0049292A"/>
    <w:rsid w:val="00495232"/>
    <w:rsid w:val="0049608B"/>
    <w:rsid w:val="004A24AE"/>
    <w:rsid w:val="004A3A9D"/>
    <w:rsid w:val="004A4836"/>
    <w:rsid w:val="004A66E6"/>
    <w:rsid w:val="004A6EF4"/>
    <w:rsid w:val="004B06E9"/>
    <w:rsid w:val="004B3C13"/>
    <w:rsid w:val="004B75BA"/>
    <w:rsid w:val="004C0162"/>
    <w:rsid w:val="004C1AE9"/>
    <w:rsid w:val="004C208C"/>
    <w:rsid w:val="004C32B4"/>
    <w:rsid w:val="004C42E9"/>
    <w:rsid w:val="004C489B"/>
    <w:rsid w:val="004C55AC"/>
    <w:rsid w:val="004C657B"/>
    <w:rsid w:val="004C6ABB"/>
    <w:rsid w:val="004D07F9"/>
    <w:rsid w:val="004D1D9D"/>
    <w:rsid w:val="004D29F0"/>
    <w:rsid w:val="004D3CB4"/>
    <w:rsid w:val="004D4CE4"/>
    <w:rsid w:val="004D5F0D"/>
    <w:rsid w:val="004D615A"/>
    <w:rsid w:val="004D647F"/>
    <w:rsid w:val="004D7EA2"/>
    <w:rsid w:val="004E16B6"/>
    <w:rsid w:val="004E180E"/>
    <w:rsid w:val="004E2DEA"/>
    <w:rsid w:val="004E2FDC"/>
    <w:rsid w:val="004E3ACC"/>
    <w:rsid w:val="004E631B"/>
    <w:rsid w:val="004F0229"/>
    <w:rsid w:val="004F0A08"/>
    <w:rsid w:val="004F106E"/>
    <w:rsid w:val="004F1934"/>
    <w:rsid w:val="004F4341"/>
    <w:rsid w:val="004F4ED9"/>
    <w:rsid w:val="004F4F92"/>
    <w:rsid w:val="004F6C47"/>
    <w:rsid w:val="004F796B"/>
    <w:rsid w:val="00503069"/>
    <w:rsid w:val="0050366D"/>
    <w:rsid w:val="0050391E"/>
    <w:rsid w:val="00503F4A"/>
    <w:rsid w:val="00504494"/>
    <w:rsid w:val="0050605B"/>
    <w:rsid w:val="00506688"/>
    <w:rsid w:val="005079FE"/>
    <w:rsid w:val="00507AF4"/>
    <w:rsid w:val="005106AF"/>
    <w:rsid w:val="00511AC0"/>
    <w:rsid w:val="005126BC"/>
    <w:rsid w:val="00512B5E"/>
    <w:rsid w:val="00512D7D"/>
    <w:rsid w:val="00513D67"/>
    <w:rsid w:val="005144B2"/>
    <w:rsid w:val="005156B2"/>
    <w:rsid w:val="005208C2"/>
    <w:rsid w:val="0052096A"/>
    <w:rsid w:val="005209B8"/>
    <w:rsid w:val="0052156F"/>
    <w:rsid w:val="00523163"/>
    <w:rsid w:val="00523464"/>
    <w:rsid w:val="00524DD1"/>
    <w:rsid w:val="00524F5B"/>
    <w:rsid w:val="00525618"/>
    <w:rsid w:val="005315E1"/>
    <w:rsid w:val="00532078"/>
    <w:rsid w:val="005321EB"/>
    <w:rsid w:val="00532C45"/>
    <w:rsid w:val="00536DCD"/>
    <w:rsid w:val="00537433"/>
    <w:rsid w:val="00537534"/>
    <w:rsid w:val="005406AB"/>
    <w:rsid w:val="00544789"/>
    <w:rsid w:val="00544921"/>
    <w:rsid w:val="00544D85"/>
    <w:rsid w:val="00545CEE"/>
    <w:rsid w:val="00546115"/>
    <w:rsid w:val="00546591"/>
    <w:rsid w:val="005467B3"/>
    <w:rsid w:val="00546FB3"/>
    <w:rsid w:val="00547ACA"/>
    <w:rsid w:val="00551348"/>
    <w:rsid w:val="00551748"/>
    <w:rsid w:val="00551783"/>
    <w:rsid w:val="005527A6"/>
    <w:rsid w:val="00553EFB"/>
    <w:rsid w:val="00554EE2"/>
    <w:rsid w:val="00555DA1"/>
    <w:rsid w:val="00555F9C"/>
    <w:rsid w:val="00561B31"/>
    <w:rsid w:val="00562DB4"/>
    <w:rsid w:val="0056349D"/>
    <w:rsid w:val="0056428E"/>
    <w:rsid w:val="0056467A"/>
    <w:rsid w:val="005650BA"/>
    <w:rsid w:val="00565FED"/>
    <w:rsid w:val="00566E1C"/>
    <w:rsid w:val="0057024E"/>
    <w:rsid w:val="00570550"/>
    <w:rsid w:val="005706A0"/>
    <w:rsid w:val="00570905"/>
    <w:rsid w:val="005709F0"/>
    <w:rsid w:val="00570ACE"/>
    <w:rsid w:val="0057309D"/>
    <w:rsid w:val="0057508C"/>
    <w:rsid w:val="005774B5"/>
    <w:rsid w:val="005802EE"/>
    <w:rsid w:val="00580B48"/>
    <w:rsid w:val="00580DC0"/>
    <w:rsid w:val="005832FB"/>
    <w:rsid w:val="00583B32"/>
    <w:rsid w:val="00583EAB"/>
    <w:rsid w:val="00584BEF"/>
    <w:rsid w:val="00585BE9"/>
    <w:rsid w:val="0058660C"/>
    <w:rsid w:val="0059089A"/>
    <w:rsid w:val="00590AC6"/>
    <w:rsid w:val="00590FCE"/>
    <w:rsid w:val="0059196F"/>
    <w:rsid w:val="00591B55"/>
    <w:rsid w:val="0059207C"/>
    <w:rsid w:val="0059461B"/>
    <w:rsid w:val="00595243"/>
    <w:rsid w:val="005952DD"/>
    <w:rsid w:val="00596BAF"/>
    <w:rsid w:val="005978C3"/>
    <w:rsid w:val="00597F1B"/>
    <w:rsid w:val="005A12A9"/>
    <w:rsid w:val="005A1473"/>
    <w:rsid w:val="005A15E8"/>
    <w:rsid w:val="005A17C3"/>
    <w:rsid w:val="005A27B2"/>
    <w:rsid w:val="005A2D4C"/>
    <w:rsid w:val="005A4DAC"/>
    <w:rsid w:val="005A5218"/>
    <w:rsid w:val="005A5C6C"/>
    <w:rsid w:val="005A5D1A"/>
    <w:rsid w:val="005A6C2E"/>
    <w:rsid w:val="005A72E9"/>
    <w:rsid w:val="005A7349"/>
    <w:rsid w:val="005B12BA"/>
    <w:rsid w:val="005B20CC"/>
    <w:rsid w:val="005B3351"/>
    <w:rsid w:val="005B3829"/>
    <w:rsid w:val="005B3ED7"/>
    <w:rsid w:val="005B7FC9"/>
    <w:rsid w:val="005C14B8"/>
    <w:rsid w:val="005C25AD"/>
    <w:rsid w:val="005C2658"/>
    <w:rsid w:val="005C2E9F"/>
    <w:rsid w:val="005C31F9"/>
    <w:rsid w:val="005C354D"/>
    <w:rsid w:val="005C4777"/>
    <w:rsid w:val="005C4ACE"/>
    <w:rsid w:val="005C69FF"/>
    <w:rsid w:val="005C6FE8"/>
    <w:rsid w:val="005D04F8"/>
    <w:rsid w:val="005D09F9"/>
    <w:rsid w:val="005D0BC9"/>
    <w:rsid w:val="005D0CE7"/>
    <w:rsid w:val="005D1BAA"/>
    <w:rsid w:val="005D22C1"/>
    <w:rsid w:val="005D31A4"/>
    <w:rsid w:val="005D3C7F"/>
    <w:rsid w:val="005D51AB"/>
    <w:rsid w:val="005D657B"/>
    <w:rsid w:val="005D7ADC"/>
    <w:rsid w:val="005E0485"/>
    <w:rsid w:val="005E07A2"/>
    <w:rsid w:val="005E0AD6"/>
    <w:rsid w:val="005E3C4A"/>
    <w:rsid w:val="005E5221"/>
    <w:rsid w:val="005E5CFB"/>
    <w:rsid w:val="005E6ABC"/>
    <w:rsid w:val="005E6CB9"/>
    <w:rsid w:val="005F02D5"/>
    <w:rsid w:val="005F161B"/>
    <w:rsid w:val="005F1920"/>
    <w:rsid w:val="005F1CAD"/>
    <w:rsid w:val="005F2C6B"/>
    <w:rsid w:val="005F331B"/>
    <w:rsid w:val="005F36BD"/>
    <w:rsid w:val="005F3762"/>
    <w:rsid w:val="005F3B79"/>
    <w:rsid w:val="005F55D0"/>
    <w:rsid w:val="005F6B5C"/>
    <w:rsid w:val="005F77FB"/>
    <w:rsid w:val="005F7FD6"/>
    <w:rsid w:val="00601A9A"/>
    <w:rsid w:val="006042BB"/>
    <w:rsid w:val="006045F9"/>
    <w:rsid w:val="00604781"/>
    <w:rsid w:val="00604B25"/>
    <w:rsid w:val="00605402"/>
    <w:rsid w:val="00605C2A"/>
    <w:rsid w:val="00606F64"/>
    <w:rsid w:val="00610BEA"/>
    <w:rsid w:val="00610D2B"/>
    <w:rsid w:val="006125B1"/>
    <w:rsid w:val="00612DD4"/>
    <w:rsid w:val="00613E10"/>
    <w:rsid w:val="006151FF"/>
    <w:rsid w:val="00617DFE"/>
    <w:rsid w:val="006213F5"/>
    <w:rsid w:val="00622F48"/>
    <w:rsid w:val="006233C9"/>
    <w:rsid w:val="00627109"/>
    <w:rsid w:val="006276F6"/>
    <w:rsid w:val="006301AB"/>
    <w:rsid w:val="006302A4"/>
    <w:rsid w:val="00631774"/>
    <w:rsid w:val="00633358"/>
    <w:rsid w:val="00634B59"/>
    <w:rsid w:val="00634E9E"/>
    <w:rsid w:val="00635611"/>
    <w:rsid w:val="006366A2"/>
    <w:rsid w:val="00636782"/>
    <w:rsid w:val="00636B86"/>
    <w:rsid w:val="00636CD1"/>
    <w:rsid w:val="00636D2A"/>
    <w:rsid w:val="0064057F"/>
    <w:rsid w:val="0064084B"/>
    <w:rsid w:val="00641B24"/>
    <w:rsid w:val="00641F60"/>
    <w:rsid w:val="0064383B"/>
    <w:rsid w:val="00644058"/>
    <w:rsid w:val="00644D35"/>
    <w:rsid w:val="00645634"/>
    <w:rsid w:val="00647639"/>
    <w:rsid w:val="006508C3"/>
    <w:rsid w:val="00651475"/>
    <w:rsid w:val="0065189A"/>
    <w:rsid w:val="00652977"/>
    <w:rsid w:val="00652E6D"/>
    <w:rsid w:val="00654042"/>
    <w:rsid w:val="00654275"/>
    <w:rsid w:val="0065665B"/>
    <w:rsid w:val="00657DBB"/>
    <w:rsid w:val="00660A75"/>
    <w:rsid w:val="00661341"/>
    <w:rsid w:val="00662A8F"/>
    <w:rsid w:val="00662DB0"/>
    <w:rsid w:val="006630BC"/>
    <w:rsid w:val="00663D7F"/>
    <w:rsid w:val="006641B2"/>
    <w:rsid w:val="00665076"/>
    <w:rsid w:val="00665CEC"/>
    <w:rsid w:val="00667031"/>
    <w:rsid w:val="006677C8"/>
    <w:rsid w:val="0066780A"/>
    <w:rsid w:val="00667ABF"/>
    <w:rsid w:val="0067041E"/>
    <w:rsid w:val="00673196"/>
    <w:rsid w:val="00673465"/>
    <w:rsid w:val="00673548"/>
    <w:rsid w:val="00674B30"/>
    <w:rsid w:val="00677362"/>
    <w:rsid w:val="006777F8"/>
    <w:rsid w:val="006806FE"/>
    <w:rsid w:val="00680DA5"/>
    <w:rsid w:val="006812E3"/>
    <w:rsid w:val="00681C62"/>
    <w:rsid w:val="00682599"/>
    <w:rsid w:val="00682988"/>
    <w:rsid w:val="00682DF7"/>
    <w:rsid w:val="00684199"/>
    <w:rsid w:val="00684B24"/>
    <w:rsid w:val="006876C6"/>
    <w:rsid w:val="006904EA"/>
    <w:rsid w:val="006910EE"/>
    <w:rsid w:val="0069127E"/>
    <w:rsid w:val="00691C14"/>
    <w:rsid w:val="006920EE"/>
    <w:rsid w:val="006927A8"/>
    <w:rsid w:val="00692A31"/>
    <w:rsid w:val="00692DFE"/>
    <w:rsid w:val="00693B4A"/>
    <w:rsid w:val="006945F9"/>
    <w:rsid w:val="00695F74"/>
    <w:rsid w:val="00696712"/>
    <w:rsid w:val="00697916"/>
    <w:rsid w:val="006A00C9"/>
    <w:rsid w:val="006A1C93"/>
    <w:rsid w:val="006A29D6"/>
    <w:rsid w:val="006A368F"/>
    <w:rsid w:val="006A37F6"/>
    <w:rsid w:val="006A3D37"/>
    <w:rsid w:val="006A5857"/>
    <w:rsid w:val="006A5FFF"/>
    <w:rsid w:val="006A6A96"/>
    <w:rsid w:val="006A7AF3"/>
    <w:rsid w:val="006B04D1"/>
    <w:rsid w:val="006B062B"/>
    <w:rsid w:val="006B14D8"/>
    <w:rsid w:val="006B19DD"/>
    <w:rsid w:val="006B3B9B"/>
    <w:rsid w:val="006B4DF9"/>
    <w:rsid w:val="006B4F7F"/>
    <w:rsid w:val="006B6C98"/>
    <w:rsid w:val="006C0297"/>
    <w:rsid w:val="006C06E3"/>
    <w:rsid w:val="006C2075"/>
    <w:rsid w:val="006C23AC"/>
    <w:rsid w:val="006C3A1B"/>
    <w:rsid w:val="006C44E5"/>
    <w:rsid w:val="006C5ECB"/>
    <w:rsid w:val="006C725C"/>
    <w:rsid w:val="006C7962"/>
    <w:rsid w:val="006D0096"/>
    <w:rsid w:val="006D0F76"/>
    <w:rsid w:val="006D3BD8"/>
    <w:rsid w:val="006D5B7A"/>
    <w:rsid w:val="006D5B84"/>
    <w:rsid w:val="006D6B50"/>
    <w:rsid w:val="006E1D7F"/>
    <w:rsid w:val="006E23C5"/>
    <w:rsid w:val="006E2A21"/>
    <w:rsid w:val="006E2C32"/>
    <w:rsid w:val="006E556D"/>
    <w:rsid w:val="006E5717"/>
    <w:rsid w:val="006E6B00"/>
    <w:rsid w:val="006F0B43"/>
    <w:rsid w:val="006F0BAE"/>
    <w:rsid w:val="006F17D5"/>
    <w:rsid w:val="006F2CAB"/>
    <w:rsid w:val="006F3A94"/>
    <w:rsid w:val="006F3C30"/>
    <w:rsid w:val="006F4C25"/>
    <w:rsid w:val="006F7105"/>
    <w:rsid w:val="006F783A"/>
    <w:rsid w:val="006F7F78"/>
    <w:rsid w:val="007030E1"/>
    <w:rsid w:val="00703884"/>
    <w:rsid w:val="00704ADB"/>
    <w:rsid w:val="0070567C"/>
    <w:rsid w:val="007056B1"/>
    <w:rsid w:val="007071D1"/>
    <w:rsid w:val="00707D3C"/>
    <w:rsid w:val="007107AB"/>
    <w:rsid w:val="00710C7B"/>
    <w:rsid w:val="00711694"/>
    <w:rsid w:val="00711946"/>
    <w:rsid w:val="00712A44"/>
    <w:rsid w:val="007130D9"/>
    <w:rsid w:val="00713D03"/>
    <w:rsid w:val="00714A19"/>
    <w:rsid w:val="007154A1"/>
    <w:rsid w:val="00715940"/>
    <w:rsid w:val="007165F1"/>
    <w:rsid w:val="00725C62"/>
    <w:rsid w:val="00725DF3"/>
    <w:rsid w:val="007261DF"/>
    <w:rsid w:val="00726300"/>
    <w:rsid w:val="00727CCE"/>
    <w:rsid w:val="00731229"/>
    <w:rsid w:val="00732C83"/>
    <w:rsid w:val="007337AB"/>
    <w:rsid w:val="00733976"/>
    <w:rsid w:val="00734158"/>
    <w:rsid w:val="00736152"/>
    <w:rsid w:val="00736658"/>
    <w:rsid w:val="007372EF"/>
    <w:rsid w:val="00740C86"/>
    <w:rsid w:val="00740FF7"/>
    <w:rsid w:val="00741873"/>
    <w:rsid w:val="00742511"/>
    <w:rsid w:val="00744F27"/>
    <w:rsid w:val="0074664C"/>
    <w:rsid w:val="00747360"/>
    <w:rsid w:val="007519F6"/>
    <w:rsid w:val="0075343C"/>
    <w:rsid w:val="00754DC4"/>
    <w:rsid w:val="00755483"/>
    <w:rsid w:val="00757BDC"/>
    <w:rsid w:val="00757C60"/>
    <w:rsid w:val="00761268"/>
    <w:rsid w:val="00761CA9"/>
    <w:rsid w:val="00762869"/>
    <w:rsid w:val="007660AA"/>
    <w:rsid w:val="00766D3E"/>
    <w:rsid w:val="007677D8"/>
    <w:rsid w:val="00770904"/>
    <w:rsid w:val="00771733"/>
    <w:rsid w:val="00771A1B"/>
    <w:rsid w:val="00772475"/>
    <w:rsid w:val="00772EAE"/>
    <w:rsid w:val="00773357"/>
    <w:rsid w:val="00775464"/>
    <w:rsid w:val="007766D2"/>
    <w:rsid w:val="00777DDE"/>
    <w:rsid w:val="00781014"/>
    <w:rsid w:val="007813D0"/>
    <w:rsid w:val="0078172E"/>
    <w:rsid w:val="00781F51"/>
    <w:rsid w:val="0078266C"/>
    <w:rsid w:val="00783179"/>
    <w:rsid w:val="007841AC"/>
    <w:rsid w:val="007849F1"/>
    <w:rsid w:val="00785874"/>
    <w:rsid w:val="00785D0A"/>
    <w:rsid w:val="00786748"/>
    <w:rsid w:val="007876F6"/>
    <w:rsid w:val="007877F2"/>
    <w:rsid w:val="00787938"/>
    <w:rsid w:val="00787CC0"/>
    <w:rsid w:val="00787D46"/>
    <w:rsid w:val="007906A5"/>
    <w:rsid w:val="00790B46"/>
    <w:rsid w:val="00793096"/>
    <w:rsid w:val="00793431"/>
    <w:rsid w:val="00794A17"/>
    <w:rsid w:val="00795132"/>
    <w:rsid w:val="00795523"/>
    <w:rsid w:val="007955B4"/>
    <w:rsid w:val="007961E6"/>
    <w:rsid w:val="007A01B2"/>
    <w:rsid w:val="007A0394"/>
    <w:rsid w:val="007A05BE"/>
    <w:rsid w:val="007A0DAB"/>
    <w:rsid w:val="007A29E2"/>
    <w:rsid w:val="007A2FCE"/>
    <w:rsid w:val="007A5AD2"/>
    <w:rsid w:val="007B053A"/>
    <w:rsid w:val="007B054E"/>
    <w:rsid w:val="007B113F"/>
    <w:rsid w:val="007B178F"/>
    <w:rsid w:val="007B1D45"/>
    <w:rsid w:val="007B2048"/>
    <w:rsid w:val="007B2249"/>
    <w:rsid w:val="007B2902"/>
    <w:rsid w:val="007B2F13"/>
    <w:rsid w:val="007B47FA"/>
    <w:rsid w:val="007B5F4E"/>
    <w:rsid w:val="007B61B3"/>
    <w:rsid w:val="007B6D26"/>
    <w:rsid w:val="007B6E38"/>
    <w:rsid w:val="007B7516"/>
    <w:rsid w:val="007C197B"/>
    <w:rsid w:val="007C1BD3"/>
    <w:rsid w:val="007C1C59"/>
    <w:rsid w:val="007C2023"/>
    <w:rsid w:val="007C496B"/>
    <w:rsid w:val="007C5A9C"/>
    <w:rsid w:val="007C69F3"/>
    <w:rsid w:val="007C7812"/>
    <w:rsid w:val="007D033B"/>
    <w:rsid w:val="007D0B63"/>
    <w:rsid w:val="007D6C70"/>
    <w:rsid w:val="007E05D2"/>
    <w:rsid w:val="007E062D"/>
    <w:rsid w:val="007E2DF3"/>
    <w:rsid w:val="007E30F5"/>
    <w:rsid w:val="007E388C"/>
    <w:rsid w:val="007E3C33"/>
    <w:rsid w:val="007E4C17"/>
    <w:rsid w:val="007E70F0"/>
    <w:rsid w:val="007E7427"/>
    <w:rsid w:val="007E760A"/>
    <w:rsid w:val="007E7933"/>
    <w:rsid w:val="007F0186"/>
    <w:rsid w:val="007F0275"/>
    <w:rsid w:val="007F0398"/>
    <w:rsid w:val="007F318C"/>
    <w:rsid w:val="007F4F8F"/>
    <w:rsid w:val="007F578B"/>
    <w:rsid w:val="007F6EAF"/>
    <w:rsid w:val="00800ECA"/>
    <w:rsid w:val="00802988"/>
    <w:rsid w:val="00803058"/>
    <w:rsid w:val="0080321A"/>
    <w:rsid w:val="00803470"/>
    <w:rsid w:val="0080504A"/>
    <w:rsid w:val="00805DEE"/>
    <w:rsid w:val="008068BE"/>
    <w:rsid w:val="00806BD7"/>
    <w:rsid w:val="00810C7E"/>
    <w:rsid w:val="00815210"/>
    <w:rsid w:val="00816DF0"/>
    <w:rsid w:val="008174B5"/>
    <w:rsid w:val="00820BA0"/>
    <w:rsid w:val="0082165C"/>
    <w:rsid w:val="0082299C"/>
    <w:rsid w:val="00822F76"/>
    <w:rsid w:val="00824504"/>
    <w:rsid w:val="008252CF"/>
    <w:rsid w:val="0082562C"/>
    <w:rsid w:val="0082746B"/>
    <w:rsid w:val="00830FCA"/>
    <w:rsid w:val="00830FDC"/>
    <w:rsid w:val="008322ED"/>
    <w:rsid w:val="0083334A"/>
    <w:rsid w:val="00833558"/>
    <w:rsid w:val="008342BE"/>
    <w:rsid w:val="00836996"/>
    <w:rsid w:val="00836E98"/>
    <w:rsid w:val="00840837"/>
    <w:rsid w:val="00843AFF"/>
    <w:rsid w:val="008473BD"/>
    <w:rsid w:val="00847470"/>
    <w:rsid w:val="0084782C"/>
    <w:rsid w:val="00847ABB"/>
    <w:rsid w:val="008500A4"/>
    <w:rsid w:val="00850675"/>
    <w:rsid w:val="00850707"/>
    <w:rsid w:val="00851725"/>
    <w:rsid w:val="008518D5"/>
    <w:rsid w:val="008522FA"/>
    <w:rsid w:val="0085277B"/>
    <w:rsid w:val="008533E1"/>
    <w:rsid w:val="00854DE6"/>
    <w:rsid w:val="008603F0"/>
    <w:rsid w:val="00860844"/>
    <w:rsid w:val="00862EB0"/>
    <w:rsid w:val="00863559"/>
    <w:rsid w:val="00863646"/>
    <w:rsid w:val="00863FBA"/>
    <w:rsid w:val="0086544E"/>
    <w:rsid w:val="0086574C"/>
    <w:rsid w:val="00867396"/>
    <w:rsid w:val="0087034E"/>
    <w:rsid w:val="00872AF2"/>
    <w:rsid w:val="0087322B"/>
    <w:rsid w:val="00873658"/>
    <w:rsid w:val="00873B9B"/>
    <w:rsid w:val="00873E01"/>
    <w:rsid w:val="00873FF6"/>
    <w:rsid w:val="00875452"/>
    <w:rsid w:val="00877218"/>
    <w:rsid w:val="0087765A"/>
    <w:rsid w:val="008776C1"/>
    <w:rsid w:val="00881A3F"/>
    <w:rsid w:val="00881DCF"/>
    <w:rsid w:val="00882013"/>
    <w:rsid w:val="00883544"/>
    <w:rsid w:val="00884AEB"/>
    <w:rsid w:val="00887D56"/>
    <w:rsid w:val="0089050C"/>
    <w:rsid w:val="00892326"/>
    <w:rsid w:val="00892B31"/>
    <w:rsid w:val="008933B6"/>
    <w:rsid w:val="008933E1"/>
    <w:rsid w:val="00895154"/>
    <w:rsid w:val="00895200"/>
    <w:rsid w:val="00896541"/>
    <w:rsid w:val="00896B0A"/>
    <w:rsid w:val="00897024"/>
    <w:rsid w:val="008A0FF8"/>
    <w:rsid w:val="008A195F"/>
    <w:rsid w:val="008A28B2"/>
    <w:rsid w:val="008A5944"/>
    <w:rsid w:val="008B14BE"/>
    <w:rsid w:val="008B14FE"/>
    <w:rsid w:val="008B33B0"/>
    <w:rsid w:val="008B45EE"/>
    <w:rsid w:val="008B4E58"/>
    <w:rsid w:val="008B6E43"/>
    <w:rsid w:val="008B7679"/>
    <w:rsid w:val="008C0468"/>
    <w:rsid w:val="008C0794"/>
    <w:rsid w:val="008C103F"/>
    <w:rsid w:val="008C171C"/>
    <w:rsid w:val="008C1C10"/>
    <w:rsid w:val="008C1DF9"/>
    <w:rsid w:val="008C1F6B"/>
    <w:rsid w:val="008C3333"/>
    <w:rsid w:val="008C5F70"/>
    <w:rsid w:val="008C7A9E"/>
    <w:rsid w:val="008C7DEB"/>
    <w:rsid w:val="008C7ECE"/>
    <w:rsid w:val="008D0ACC"/>
    <w:rsid w:val="008D14AD"/>
    <w:rsid w:val="008D276A"/>
    <w:rsid w:val="008D3FCC"/>
    <w:rsid w:val="008D5FAD"/>
    <w:rsid w:val="008D6D11"/>
    <w:rsid w:val="008E0FB8"/>
    <w:rsid w:val="008E1917"/>
    <w:rsid w:val="008E1DCE"/>
    <w:rsid w:val="008E2207"/>
    <w:rsid w:val="008E229F"/>
    <w:rsid w:val="008E39BC"/>
    <w:rsid w:val="008E4C86"/>
    <w:rsid w:val="008E59E4"/>
    <w:rsid w:val="008E5A96"/>
    <w:rsid w:val="008E69E0"/>
    <w:rsid w:val="008F13B7"/>
    <w:rsid w:val="008F1A3D"/>
    <w:rsid w:val="008F25E6"/>
    <w:rsid w:val="008F4778"/>
    <w:rsid w:val="008F50B1"/>
    <w:rsid w:val="008F5EE9"/>
    <w:rsid w:val="008F7290"/>
    <w:rsid w:val="00900964"/>
    <w:rsid w:val="00901304"/>
    <w:rsid w:val="0090199E"/>
    <w:rsid w:val="00901CE6"/>
    <w:rsid w:val="00903EDE"/>
    <w:rsid w:val="00906479"/>
    <w:rsid w:val="00906E99"/>
    <w:rsid w:val="00911332"/>
    <w:rsid w:val="009115B6"/>
    <w:rsid w:val="00915798"/>
    <w:rsid w:val="00915CFD"/>
    <w:rsid w:val="009167F1"/>
    <w:rsid w:val="00922192"/>
    <w:rsid w:val="00923138"/>
    <w:rsid w:val="00924D55"/>
    <w:rsid w:val="009260EF"/>
    <w:rsid w:val="00926186"/>
    <w:rsid w:val="00926282"/>
    <w:rsid w:val="00926941"/>
    <w:rsid w:val="00926BF0"/>
    <w:rsid w:val="00927886"/>
    <w:rsid w:val="00927E22"/>
    <w:rsid w:val="009300C0"/>
    <w:rsid w:val="00930E78"/>
    <w:rsid w:val="00930EA6"/>
    <w:rsid w:val="009312F8"/>
    <w:rsid w:val="00931739"/>
    <w:rsid w:val="00931A5F"/>
    <w:rsid w:val="009331F4"/>
    <w:rsid w:val="00933A5D"/>
    <w:rsid w:val="00934065"/>
    <w:rsid w:val="009341C7"/>
    <w:rsid w:val="009344A5"/>
    <w:rsid w:val="00934D07"/>
    <w:rsid w:val="00936A84"/>
    <w:rsid w:val="00936BF0"/>
    <w:rsid w:val="00940637"/>
    <w:rsid w:val="00940D53"/>
    <w:rsid w:val="00941106"/>
    <w:rsid w:val="00941EA1"/>
    <w:rsid w:val="009439E3"/>
    <w:rsid w:val="00944F32"/>
    <w:rsid w:val="00945330"/>
    <w:rsid w:val="0094584E"/>
    <w:rsid w:val="00951176"/>
    <w:rsid w:val="00951EF3"/>
    <w:rsid w:val="0095253A"/>
    <w:rsid w:val="009527E2"/>
    <w:rsid w:val="00952D62"/>
    <w:rsid w:val="00952EE2"/>
    <w:rsid w:val="009548FF"/>
    <w:rsid w:val="0095540D"/>
    <w:rsid w:val="00955AA4"/>
    <w:rsid w:val="00956C3B"/>
    <w:rsid w:val="009579BD"/>
    <w:rsid w:val="0096026C"/>
    <w:rsid w:val="00960788"/>
    <w:rsid w:val="00961473"/>
    <w:rsid w:val="00961B44"/>
    <w:rsid w:val="0096253C"/>
    <w:rsid w:val="00963922"/>
    <w:rsid w:val="00966A66"/>
    <w:rsid w:val="0097065D"/>
    <w:rsid w:val="00970B96"/>
    <w:rsid w:val="0097138F"/>
    <w:rsid w:val="00971BE0"/>
    <w:rsid w:val="00972945"/>
    <w:rsid w:val="00974970"/>
    <w:rsid w:val="00980E6F"/>
    <w:rsid w:val="00981141"/>
    <w:rsid w:val="00981A77"/>
    <w:rsid w:val="00981DCB"/>
    <w:rsid w:val="00982C83"/>
    <w:rsid w:val="00982F86"/>
    <w:rsid w:val="0098490B"/>
    <w:rsid w:val="00984F0F"/>
    <w:rsid w:val="009873B7"/>
    <w:rsid w:val="0098784F"/>
    <w:rsid w:val="009909E4"/>
    <w:rsid w:val="00991C51"/>
    <w:rsid w:val="00991F5E"/>
    <w:rsid w:val="009926C0"/>
    <w:rsid w:val="00992948"/>
    <w:rsid w:val="00994097"/>
    <w:rsid w:val="009963FB"/>
    <w:rsid w:val="009A0B1C"/>
    <w:rsid w:val="009A0EC4"/>
    <w:rsid w:val="009A307F"/>
    <w:rsid w:val="009A3178"/>
    <w:rsid w:val="009A3940"/>
    <w:rsid w:val="009A5989"/>
    <w:rsid w:val="009B06BF"/>
    <w:rsid w:val="009B0982"/>
    <w:rsid w:val="009B1CDC"/>
    <w:rsid w:val="009B1FF8"/>
    <w:rsid w:val="009B2244"/>
    <w:rsid w:val="009B3723"/>
    <w:rsid w:val="009B3879"/>
    <w:rsid w:val="009B4959"/>
    <w:rsid w:val="009B4981"/>
    <w:rsid w:val="009B63B5"/>
    <w:rsid w:val="009B68B6"/>
    <w:rsid w:val="009B6BE6"/>
    <w:rsid w:val="009B72CE"/>
    <w:rsid w:val="009B774F"/>
    <w:rsid w:val="009C107E"/>
    <w:rsid w:val="009C306B"/>
    <w:rsid w:val="009C39E4"/>
    <w:rsid w:val="009C3A4A"/>
    <w:rsid w:val="009C3E8F"/>
    <w:rsid w:val="009C4362"/>
    <w:rsid w:val="009C43B9"/>
    <w:rsid w:val="009C5CB0"/>
    <w:rsid w:val="009C73CF"/>
    <w:rsid w:val="009C765B"/>
    <w:rsid w:val="009C791B"/>
    <w:rsid w:val="009C7B53"/>
    <w:rsid w:val="009D0162"/>
    <w:rsid w:val="009D0F04"/>
    <w:rsid w:val="009D1BEA"/>
    <w:rsid w:val="009D264D"/>
    <w:rsid w:val="009D3F5B"/>
    <w:rsid w:val="009D7A59"/>
    <w:rsid w:val="009E02BA"/>
    <w:rsid w:val="009E053E"/>
    <w:rsid w:val="009E078A"/>
    <w:rsid w:val="009E573D"/>
    <w:rsid w:val="009E58A0"/>
    <w:rsid w:val="009E6ED7"/>
    <w:rsid w:val="009F393E"/>
    <w:rsid w:val="009F3A1E"/>
    <w:rsid w:val="009F3A29"/>
    <w:rsid w:val="009F4264"/>
    <w:rsid w:val="009F642E"/>
    <w:rsid w:val="009F6845"/>
    <w:rsid w:val="009F7ABE"/>
    <w:rsid w:val="00A0031A"/>
    <w:rsid w:val="00A014D1"/>
    <w:rsid w:val="00A023FE"/>
    <w:rsid w:val="00A02D83"/>
    <w:rsid w:val="00A03CFE"/>
    <w:rsid w:val="00A04890"/>
    <w:rsid w:val="00A0530B"/>
    <w:rsid w:val="00A05DFF"/>
    <w:rsid w:val="00A063BC"/>
    <w:rsid w:val="00A11327"/>
    <w:rsid w:val="00A122A6"/>
    <w:rsid w:val="00A13E41"/>
    <w:rsid w:val="00A14768"/>
    <w:rsid w:val="00A14AB6"/>
    <w:rsid w:val="00A1539C"/>
    <w:rsid w:val="00A1555B"/>
    <w:rsid w:val="00A16680"/>
    <w:rsid w:val="00A16845"/>
    <w:rsid w:val="00A234D7"/>
    <w:rsid w:val="00A23D08"/>
    <w:rsid w:val="00A24A9D"/>
    <w:rsid w:val="00A24D0C"/>
    <w:rsid w:val="00A25BB3"/>
    <w:rsid w:val="00A25EDD"/>
    <w:rsid w:val="00A260FA"/>
    <w:rsid w:val="00A26BE7"/>
    <w:rsid w:val="00A27D8B"/>
    <w:rsid w:val="00A31BBE"/>
    <w:rsid w:val="00A32765"/>
    <w:rsid w:val="00A3520B"/>
    <w:rsid w:val="00A35BE6"/>
    <w:rsid w:val="00A35E18"/>
    <w:rsid w:val="00A366FF"/>
    <w:rsid w:val="00A40B32"/>
    <w:rsid w:val="00A4137F"/>
    <w:rsid w:val="00A42C6A"/>
    <w:rsid w:val="00A43E54"/>
    <w:rsid w:val="00A503CD"/>
    <w:rsid w:val="00A53356"/>
    <w:rsid w:val="00A53B91"/>
    <w:rsid w:val="00A53D0C"/>
    <w:rsid w:val="00A5487A"/>
    <w:rsid w:val="00A553D4"/>
    <w:rsid w:val="00A57CCC"/>
    <w:rsid w:val="00A640C0"/>
    <w:rsid w:val="00A65509"/>
    <w:rsid w:val="00A703A3"/>
    <w:rsid w:val="00A705A1"/>
    <w:rsid w:val="00A72663"/>
    <w:rsid w:val="00A73046"/>
    <w:rsid w:val="00A73E2E"/>
    <w:rsid w:val="00A7453F"/>
    <w:rsid w:val="00A7508A"/>
    <w:rsid w:val="00A753E2"/>
    <w:rsid w:val="00A77F76"/>
    <w:rsid w:val="00A81B6C"/>
    <w:rsid w:val="00A82060"/>
    <w:rsid w:val="00A83FCC"/>
    <w:rsid w:val="00A84F75"/>
    <w:rsid w:val="00A85DF5"/>
    <w:rsid w:val="00A90BB7"/>
    <w:rsid w:val="00A90CDD"/>
    <w:rsid w:val="00A91CB9"/>
    <w:rsid w:val="00A937CD"/>
    <w:rsid w:val="00A95186"/>
    <w:rsid w:val="00A95D3E"/>
    <w:rsid w:val="00A96B31"/>
    <w:rsid w:val="00AA0BE8"/>
    <w:rsid w:val="00AA0EF9"/>
    <w:rsid w:val="00AA1A80"/>
    <w:rsid w:val="00AA3E70"/>
    <w:rsid w:val="00AA4C2B"/>
    <w:rsid w:val="00AA5FD9"/>
    <w:rsid w:val="00AA7D27"/>
    <w:rsid w:val="00AB0186"/>
    <w:rsid w:val="00AB0701"/>
    <w:rsid w:val="00AB116A"/>
    <w:rsid w:val="00AB2E5C"/>
    <w:rsid w:val="00AB2FC1"/>
    <w:rsid w:val="00AB4E1D"/>
    <w:rsid w:val="00AC1169"/>
    <w:rsid w:val="00AC2E83"/>
    <w:rsid w:val="00AC2FBC"/>
    <w:rsid w:val="00AC3087"/>
    <w:rsid w:val="00AC31FA"/>
    <w:rsid w:val="00AC61D5"/>
    <w:rsid w:val="00AC7181"/>
    <w:rsid w:val="00AD0582"/>
    <w:rsid w:val="00AD1B4F"/>
    <w:rsid w:val="00AD2708"/>
    <w:rsid w:val="00AD2B4E"/>
    <w:rsid w:val="00AD3415"/>
    <w:rsid w:val="00AD3CEB"/>
    <w:rsid w:val="00AD3E24"/>
    <w:rsid w:val="00AD4DC0"/>
    <w:rsid w:val="00AD6E9F"/>
    <w:rsid w:val="00AE0105"/>
    <w:rsid w:val="00AE1D01"/>
    <w:rsid w:val="00AE21C0"/>
    <w:rsid w:val="00AE22B0"/>
    <w:rsid w:val="00AE23B7"/>
    <w:rsid w:val="00AE2F6B"/>
    <w:rsid w:val="00AE41CF"/>
    <w:rsid w:val="00AE54AE"/>
    <w:rsid w:val="00AE579C"/>
    <w:rsid w:val="00AE5BFF"/>
    <w:rsid w:val="00AF2199"/>
    <w:rsid w:val="00AF263D"/>
    <w:rsid w:val="00AF62AE"/>
    <w:rsid w:val="00B01656"/>
    <w:rsid w:val="00B02D2E"/>
    <w:rsid w:val="00B03F98"/>
    <w:rsid w:val="00B04AB3"/>
    <w:rsid w:val="00B04C14"/>
    <w:rsid w:val="00B0641B"/>
    <w:rsid w:val="00B06AA7"/>
    <w:rsid w:val="00B07449"/>
    <w:rsid w:val="00B10882"/>
    <w:rsid w:val="00B1152A"/>
    <w:rsid w:val="00B115AF"/>
    <w:rsid w:val="00B12507"/>
    <w:rsid w:val="00B12862"/>
    <w:rsid w:val="00B15221"/>
    <w:rsid w:val="00B15246"/>
    <w:rsid w:val="00B15739"/>
    <w:rsid w:val="00B15843"/>
    <w:rsid w:val="00B16DEC"/>
    <w:rsid w:val="00B206A2"/>
    <w:rsid w:val="00B21287"/>
    <w:rsid w:val="00B21993"/>
    <w:rsid w:val="00B21C29"/>
    <w:rsid w:val="00B21DA2"/>
    <w:rsid w:val="00B23EA0"/>
    <w:rsid w:val="00B25036"/>
    <w:rsid w:val="00B250CD"/>
    <w:rsid w:val="00B263E2"/>
    <w:rsid w:val="00B277AC"/>
    <w:rsid w:val="00B27A21"/>
    <w:rsid w:val="00B305BB"/>
    <w:rsid w:val="00B3148D"/>
    <w:rsid w:val="00B32175"/>
    <w:rsid w:val="00B32EEE"/>
    <w:rsid w:val="00B34722"/>
    <w:rsid w:val="00B34CE9"/>
    <w:rsid w:val="00B36C68"/>
    <w:rsid w:val="00B375FF"/>
    <w:rsid w:val="00B41EB4"/>
    <w:rsid w:val="00B424D5"/>
    <w:rsid w:val="00B43115"/>
    <w:rsid w:val="00B4376E"/>
    <w:rsid w:val="00B439C9"/>
    <w:rsid w:val="00B45CD2"/>
    <w:rsid w:val="00B45E46"/>
    <w:rsid w:val="00B469C9"/>
    <w:rsid w:val="00B470EA"/>
    <w:rsid w:val="00B47C60"/>
    <w:rsid w:val="00B47F64"/>
    <w:rsid w:val="00B526B4"/>
    <w:rsid w:val="00B52F16"/>
    <w:rsid w:val="00B53BB7"/>
    <w:rsid w:val="00B54937"/>
    <w:rsid w:val="00B56D76"/>
    <w:rsid w:val="00B5722A"/>
    <w:rsid w:val="00B57AE1"/>
    <w:rsid w:val="00B62B1B"/>
    <w:rsid w:val="00B633ED"/>
    <w:rsid w:val="00B638B9"/>
    <w:rsid w:val="00B63C4B"/>
    <w:rsid w:val="00B64345"/>
    <w:rsid w:val="00B6489C"/>
    <w:rsid w:val="00B65275"/>
    <w:rsid w:val="00B65B5D"/>
    <w:rsid w:val="00B65E96"/>
    <w:rsid w:val="00B66178"/>
    <w:rsid w:val="00B661AE"/>
    <w:rsid w:val="00B6787C"/>
    <w:rsid w:val="00B67932"/>
    <w:rsid w:val="00B67A8F"/>
    <w:rsid w:val="00B67E0C"/>
    <w:rsid w:val="00B705E6"/>
    <w:rsid w:val="00B706C8"/>
    <w:rsid w:val="00B71ABA"/>
    <w:rsid w:val="00B731B3"/>
    <w:rsid w:val="00B736C6"/>
    <w:rsid w:val="00B739A0"/>
    <w:rsid w:val="00B74964"/>
    <w:rsid w:val="00B75B88"/>
    <w:rsid w:val="00B763B5"/>
    <w:rsid w:val="00B7701E"/>
    <w:rsid w:val="00B77D49"/>
    <w:rsid w:val="00B80089"/>
    <w:rsid w:val="00B80A85"/>
    <w:rsid w:val="00B80E43"/>
    <w:rsid w:val="00B8280A"/>
    <w:rsid w:val="00B828BB"/>
    <w:rsid w:val="00B8316B"/>
    <w:rsid w:val="00B834EF"/>
    <w:rsid w:val="00B83A34"/>
    <w:rsid w:val="00B84483"/>
    <w:rsid w:val="00B85359"/>
    <w:rsid w:val="00B86F33"/>
    <w:rsid w:val="00B8754C"/>
    <w:rsid w:val="00B90E2F"/>
    <w:rsid w:val="00B91F0E"/>
    <w:rsid w:val="00B920F0"/>
    <w:rsid w:val="00B92438"/>
    <w:rsid w:val="00B94310"/>
    <w:rsid w:val="00B95FB3"/>
    <w:rsid w:val="00B968EF"/>
    <w:rsid w:val="00B97BF6"/>
    <w:rsid w:val="00BA0DA4"/>
    <w:rsid w:val="00BA14EC"/>
    <w:rsid w:val="00BA1901"/>
    <w:rsid w:val="00BA1F73"/>
    <w:rsid w:val="00BA2357"/>
    <w:rsid w:val="00BA5366"/>
    <w:rsid w:val="00BA56DF"/>
    <w:rsid w:val="00BA591D"/>
    <w:rsid w:val="00BA6EC1"/>
    <w:rsid w:val="00BA7235"/>
    <w:rsid w:val="00BB019F"/>
    <w:rsid w:val="00BB15B2"/>
    <w:rsid w:val="00BB1691"/>
    <w:rsid w:val="00BB3176"/>
    <w:rsid w:val="00BB4D94"/>
    <w:rsid w:val="00BB56D7"/>
    <w:rsid w:val="00BB65F5"/>
    <w:rsid w:val="00BB71E6"/>
    <w:rsid w:val="00BC04FB"/>
    <w:rsid w:val="00BC2358"/>
    <w:rsid w:val="00BC2480"/>
    <w:rsid w:val="00BC296B"/>
    <w:rsid w:val="00BC3311"/>
    <w:rsid w:val="00BC356D"/>
    <w:rsid w:val="00BC3647"/>
    <w:rsid w:val="00BC5560"/>
    <w:rsid w:val="00BC58AE"/>
    <w:rsid w:val="00BC6D1C"/>
    <w:rsid w:val="00BC6E27"/>
    <w:rsid w:val="00BC731C"/>
    <w:rsid w:val="00BD1022"/>
    <w:rsid w:val="00BD177B"/>
    <w:rsid w:val="00BD1952"/>
    <w:rsid w:val="00BD2253"/>
    <w:rsid w:val="00BD226C"/>
    <w:rsid w:val="00BD2E6D"/>
    <w:rsid w:val="00BD3588"/>
    <w:rsid w:val="00BD4248"/>
    <w:rsid w:val="00BD426F"/>
    <w:rsid w:val="00BD7D3C"/>
    <w:rsid w:val="00BE0587"/>
    <w:rsid w:val="00BE0F08"/>
    <w:rsid w:val="00BE104E"/>
    <w:rsid w:val="00BE1920"/>
    <w:rsid w:val="00BE2596"/>
    <w:rsid w:val="00BE2FA4"/>
    <w:rsid w:val="00BE41C0"/>
    <w:rsid w:val="00BE55E2"/>
    <w:rsid w:val="00BE633E"/>
    <w:rsid w:val="00BE6666"/>
    <w:rsid w:val="00BE72DF"/>
    <w:rsid w:val="00BE7F01"/>
    <w:rsid w:val="00BE7FBE"/>
    <w:rsid w:val="00BF1BF7"/>
    <w:rsid w:val="00BF21BC"/>
    <w:rsid w:val="00BF2836"/>
    <w:rsid w:val="00BF2F5A"/>
    <w:rsid w:val="00BF37E1"/>
    <w:rsid w:val="00BF3805"/>
    <w:rsid w:val="00BF4B37"/>
    <w:rsid w:val="00C00A10"/>
    <w:rsid w:val="00C015DA"/>
    <w:rsid w:val="00C01915"/>
    <w:rsid w:val="00C02063"/>
    <w:rsid w:val="00C0216F"/>
    <w:rsid w:val="00C03DAF"/>
    <w:rsid w:val="00C04EA8"/>
    <w:rsid w:val="00C05326"/>
    <w:rsid w:val="00C0544A"/>
    <w:rsid w:val="00C054BA"/>
    <w:rsid w:val="00C06026"/>
    <w:rsid w:val="00C06336"/>
    <w:rsid w:val="00C06A9B"/>
    <w:rsid w:val="00C111A6"/>
    <w:rsid w:val="00C12268"/>
    <w:rsid w:val="00C12A67"/>
    <w:rsid w:val="00C14725"/>
    <w:rsid w:val="00C16108"/>
    <w:rsid w:val="00C16B63"/>
    <w:rsid w:val="00C1732C"/>
    <w:rsid w:val="00C20206"/>
    <w:rsid w:val="00C21C47"/>
    <w:rsid w:val="00C254B3"/>
    <w:rsid w:val="00C25505"/>
    <w:rsid w:val="00C2560F"/>
    <w:rsid w:val="00C27281"/>
    <w:rsid w:val="00C27C31"/>
    <w:rsid w:val="00C31801"/>
    <w:rsid w:val="00C333C4"/>
    <w:rsid w:val="00C34320"/>
    <w:rsid w:val="00C3449E"/>
    <w:rsid w:val="00C3474B"/>
    <w:rsid w:val="00C3484C"/>
    <w:rsid w:val="00C34B7D"/>
    <w:rsid w:val="00C362AD"/>
    <w:rsid w:val="00C36D8C"/>
    <w:rsid w:val="00C40086"/>
    <w:rsid w:val="00C424BC"/>
    <w:rsid w:val="00C438F0"/>
    <w:rsid w:val="00C445EA"/>
    <w:rsid w:val="00C44F80"/>
    <w:rsid w:val="00C455B1"/>
    <w:rsid w:val="00C45C23"/>
    <w:rsid w:val="00C47AC6"/>
    <w:rsid w:val="00C501DB"/>
    <w:rsid w:val="00C508BF"/>
    <w:rsid w:val="00C50F5F"/>
    <w:rsid w:val="00C519CD"/>
    <w:rsid w:val="00C549B5"/>
    <w:rsid w:val="00C576A3"/>
    <w:rsid w:val="00C60251"/>
    <w:rsid w:val="00C6168F"/>
    <w:rsid w:val="00C6242E"/>
    <w:rsid w:val="00C62630"/>
    <w:rsid w:val="00C6269A"/>
    <w:rsid w:val="00C626CD"/>
    <w:rsid w:val="00C62763"/>
    <w:rsid w:val="00C62836"/>
    <w:rsid w:val="00C6416F"/>
    <w:rsid w:val="00C64542"/>
    <w:rsid w:val="00C64607"/>
    <w:rsid w:val="00C65044"/>
    <w:rsid w:val="00C65ACE"/>
    <w:rsid w:val="00C65B3D"/>
    <w:rsid w:val="00C66D74"/>
    <w:rsid w:val="00C67531"/>
    <w:rsid w:val="00C7033D"/>
    <w:rsid w:val="00C708D3"/>
    <w:rsid w:val="00C71218"/>
    <w:rsid w:val="00C741A8"/>
    <w:rsid w:val="00C7641C"/>
    <w:rsid w:val="00C76C8E"/>
    <w:rsid w:val="00C81991"/>
    <w:rsid w:val="00C821D2"/>
    <w:rsid w:val="00C8405F"/>
    <w:rsid w:val="00C85BAB"/>
    <w:rsid w:val="00C86879"/>
    <w:rsid w:val="00C94DA8"/>
    <w:rsid w:val="00C95AAB"/>
    <w:rsid w:val="00C96CED"/>
    <w:rsid w:val="00CA04F2"/>
    <w:rsid w:val="00CA1089"/>
    <w:rsid w:val="00CA376B"/>
    <w:rsid w:val="00CA3F91"/>
    <w:rsid w:val="00CA4362"/>
    <w:rsid w:val="00CA4AF1"/>
    <w:rsid w:val="00CA4CE3"/>
    <w:rsid w:val="00CA536E"/>
    <w:rsid w:val="00CA5863"/>
    <w:rsid w:val="00CA5E91"/>
    <w:rsid w:val="00CA799E"/>
    <w:rsid w:val="00CB2EAC"/>
    <w:rsid w:val="00CB2ECE"/>
    <w:rsid w:val="00CB4AB9"/>
    <w:rsid w:val="00CB4E75"/>
    <w:rsid w:val="00CB6EA8"/>
    <w:rsid w:val="00CC0731"/>
    <w:rsid w:val="00CC0DF6"/>
    <w:rsid w:val="00CC138E"/>
    <w:rsid w:val="00CC1B48"/>
    <w:rsid w:val="00CC21C0"/>
    <w:rsid w:val="00CC2775"/>
    <w:rsid w:val="00CC3E16"/>
    <w:rsid w:val="00CC48CE"/>
    <w:rsid w:val="00CC4B02"/>
    <w:rsid w:val="00CC682D"/>
    <w:rsid w:val="00CC77D5"/>
    <w:rsid w:val="00CD052B"/>
    <w:rsid w:val="00CD1EDA"/>
    <w:rsid w:val="00CD2767"/>
    <w:rsid w:val="00CD2C8A"/>
    <w:rsid w:val="00CD40A2"/>
    <w:rsid w:val="00CD6FC4"/>
    <w:rsid w:val="00CD757C"/>
    <w:rsid w:val="00CD7FBE"/>
    <w:rsid w:val="00CE1B5B"/>
    <w:rsid w:val="00CE5A69"/>
    <w:rsid w:val="00CE687B"/>
    <w:rsid w:val="00CE71F1"/>
    <w:rsid w:val="00CE7FB6"/>
    <w:rsid w:val="00CF1DB9"/>
    <w:rsid w:val="00CF3492"/>
    <w:rsid w:val="00CF392D"/>
    <w:rsid w:val="00CF5414"/>
    <w:rsid w:val="00CF7CDC"/>
    <w:rsid w:val="00D00DD2"/>
    <w:rsid w:val="00D01253"/>
    <w:rsid w:val="00D0158B"/>
    <w:rsid w:val="00D0165A"/>
    <w:rsid w:val="00D019A1"/>
    <w:rsid w:val="00D02661"/>
    <w:rsid w:val="00D036CA"/>
    <w:rsid w:val="00D0439C"/>
    <w:rsid w:val="00D050B5"/>
    <w:rsid w:val="00D1045D"/>
    <w:rsid w:val="00D104A8"/>
    <w:rsid w:val="00D10A69"/>
    <w:rsid w:val="00D12E17"/>
    <w:rsid w:val="00D12FD6"/>
    <w:rsid w:val="00D13422"/>
    <w:rsid w:val="00D166E3"/>
    <w:rsid w:val="00D172E4"/>
    <w:rsid w:val="00D17480"/>
    <w:rsid w:val="00D20595"/>
    <w:rsid w:val="00D207F3"/>
    <w:rsid w:val="00D20B2E"/>
    <w:rsid w:val="00D219B7"/>
    <w:rsid w:val="00D224B8"/>
    <w:rsid w:val="00D2389C"/>
    <w:rsid w:val="00D24317"/>
    <w:rsid w:val="00D25789"/>
    <w:rsid w:val="00D2629B"/>
    <w:rsid w:val="00D27D5E"/>
    <w:rsid w:val="00D30FA5"/>
    <w:rsid w:val="00D315B5"/>
    <w:rsid w:val="00D31EE4"/>
    <w:rsid w:val="00D31EEB"/>
    <w:rsid w:val="00D330E7"/>
    <w:rsid w:val="00D33301"/>
    <w:rsid w:val="00D35696"/>
    <w:rsid w:val="00D357C7"/>
    <w:rsid w:val="00D40744"/>
    <w:rsid w:val="00D41594"/>
    <w:rsid w:val="00D4227F"/>
    <w:rsid w:val="00D422E0"/>
    <w:rsid w:val="00D42619"/>
    <w:rsid w:val="00D42CFB"/>
    <w:rsid w:val="00D43ED9"/>
    <w:rsid w:val="00D43F2B"/>
    <w:rsid w:val="00D4404A"/>
    <w:rsid w:val="00D44BEA"/>
    <w:rsid w:val="00D45548"/>
    <w:rsid w:val="00D472C1"/>
    <w:rsid w:val="00D47CA4"/>
    <w:rsid w:val="00D47E1B"/>
    <w:rsid w:val="00D51F39"/>
    <w:rsid w:val="00D52C42"/>
    <w:rsid w:val="00D547B2"/>
    <w:rsid w:val="00D56856"/>
    <w:rsid w:val="00D57B67"/>
    <w:rsid w:val="00D57E90"/>
    <w:rsid w:val="00D611ED"/>
    <w:rsid w:val="00D629BA"/>
    <w:rsid w:val="00D63518"/>
    <w:rsid w:val="00D64620"/>
    <w:rsid w:val="00D6724F"/>
    <w:rsid w:val="00D705E4"/>
    <w:rsid w:val="00D70FDC"/>
    <w:rsid w:val="00D72365"/>
    <w:rsid w:val="00D72C71"/>
    <w:rsid w:val="00D74AB7"/>
    <w:rsid w:val="00D75ACF"/>
    <w:rsid w:val="00D80B98"/>
    <w:rsid w:val="00D8557F"/>
    <w:rsid w:val="00D8691A"/>
    <w:rsid w:val="00D87C08"/>
    <w:rsid w:val="00D87EA3"/>
    <w:rsid w:val="00D96AFD"/>
    <w:rsid w:val="00D96BE7"/>
    <w:rsid w:val="00D96D41"/>
    <w:rsid w:val="00D972FB"/>
    <w:rsid w:val="00D97794"/>
    <w:rsid w:val="00D977B2"/>
    <w:rsid w:val="00DA26BC"/>
    <w:rsid w:val="00DA2848"/>
    <w:rsid w:val="00DA2AC5"/>
    <w:rsid w:val="00DA2B04"/>
    <w:rsid w:val="00DA5B7F"/>
    <w:rsid w:val="00DA62D2"/>
    <w:rsid w:val="00DA756E"/>
    <w:rsid w:val="00DB11BA"/>
    <w:rsid w:val="00DB288F"/>
    <w:rsid w:val="00DB2A42"/>
    <w:rsid w:val="00DB508F"/>
    <w:rsid w:val="00DB5537"/>
    <w:rsid w:val="00DB64D3"/>
    <w:rsid w:val="00DB6CA0"/>
    <w:rsid w:val="00DB7192"/>
    <w:rsid w:val="00DB735E"/>
    <w:rsid w:val="00DC0496"/>
    <w:rsid w:val="00DC4442"/>
    <w:rsid w:val="00DC52EE"/>
    <w:rsid w:val="00DC53D6"/>
    <w:rsid w:val="00DC5742"/>
    <w:rsid w:val="00DC5B32"/>
    <w:rsid w:val="00DC5CC2"/>
    <w:rsid w:val="00DC7ACA"/>
    <w:rsid w:val="00DD0300"/>
    <w:rsid w:val="00DD17B6"/>
    <w:rsid w:val="00DD2963"/>
    <w:rsid w:val="00DD3881"/>
    <w:rsid w:val="00DD49A6"/>
    <w:rsid w:val="00DD4C68"/>
    <w:rsid w:val="00DD7A09"/>
    <w:rsid w:val="00DE06BB"/>
    <w:rsid w:val="00DE07F5"/>
    <w:rsid w:val="00DE3B5C"/>
    <w:rsid w:val="00DE3C16"/>
    <w:rsid w:val="00DE4254"/>
    <w:rsid w:val="00DE5DBB"/>
    <w:rsid w:val="00DE7990"/>
    <w:rsid w:val="00DF1453"/>
    <w:rsid w:val="00DF175C"/>
    <w:rsid w:val="00DF222A"/>
    <w:rsid w:val="00DF2F7A"/>
    <w:rsid w:val="00DF386E"/>
    <w:rsid w:val="00DF4508"/>
    <w:rsid w:val="00DF52A5"/>
    <w:rsid w:val="00DF6B2D"/>
    <w:rsid w:val="00DF7A08"/>
    <w:rsid w:val="00E00EBB"/>
    <w:rsid w:val="00E01CA3"/>
    <w:rsid w:val="00E0221D"/>
    <w:rsid w:val="00E02256"/>
    <w:rsid w:val="00E02260"/>
    <w:rsid w:val="00E0382F"/>
    <w:rsid w:val="00E039C0"/>
    <w:rsid w:val="00E03B84"/>
    <w:rsid w:val="00E041A6"/>
    <w:rsid w:val="00E06557"/>
    <w:rsid w:val="00E07DBC"/>
    <w:rsid w:val="00E124AB"/>
    <w:rsid w:val="00E140D6"/>
    <w:rsid w:val="00E14F78"/>
    <w:rsid w:val="00E153E7"/>
    <w:rsid w:val="00E167D4"/>
    <w:rsid w:val="00E1730B"/>
    <w:rsid w:val="00E17F8D"/>
    <w:rsid w:val="00E20A3D"/>
    <w:rsid w:val="00E2157D"/>
    <w:rsid w:val="00E22536"/>
    <w:rsid w:val="00E23337"/>
    <w:rsid w:val="00E240D8"/>
    <w:rsid w:val="00E2494C"/>
    <w:rsid w:val="00E25B54"/>
    <w:rsid w:val="00E25BFF"/>
    <w:rsid w:val="00E26183"/>
    <w:rsid w:val="00E26AF8"/>
    <w:rsid w:val="00E27F63"/>
    <w:rsid w:val="00E318FA"/>
    <w:rsid w:val="00E32150"/>
    <w:rsid w:val="00E32468"/>
    <w:rsid w:val="00E33341"/>
    <w:rsid w:val="00E3349F"/>
    <w:rsid w:val="00E36274"/>
    <w:rsid w:val="00E40339"/>
    <w:rsid w:val="00E40422"/>
    <w:rsid w:val="00E414BF"/>
    <w:rsid w:val="00E41FE4"/>
    <w:rsid w:val="00E440B2"/>
    <w:rsid w:val="00E457A5"/>
    <w:rsid w:val="00E458B2"/>
    <w:rsid w:val="00E47206"/>
    <w:rsid w:val="00E475FB"/>
    <w:rsid w:val="00E509FD"/>
    <w:rsid w:val="00E51B53"/>
    <w:rsid w:val="00E5274B"/>
    <w:rsid w:val="00E54769"/>
    <w:rsid w:val="00E549F9"/>
    <w:rsid w:val="00E554C4"/>
    <w:rsid w:val="00E55551"/>
    <w:rsid w:val="00E603DC"/>
    <w:rsid w:val="00E61404"/>
    <w:rsid w:val="00E62B4B"/>
    <w:rsid w:val="00E6377B"/>
    <w:rsid w:val="00E65727"/>
    <w:rsid w:val="00E65CA9"/>
    <w:rsid w:val="00E67321"/>
    <w:rsid w:val="00E705F8"/>
    <w:rsid w:val="00E713FA"/>
    <w:rsid w:val="00E732EA"/>
    <w:rsid w:val="00E73523"/>
    <w:rsid w:val="00E737C0"/>
    <w:rsid w:val="00E73C1F"/>
    <w:rsid w:val="00E75B29"/>
    <w:rsid w:val="00E76434"/>
    <w:rsid w:val="00E76574"/>
    <w:rsid w:val="00E816FD"/>
    <w:rsid w:val="00E828DD"/>
    <w:rsid w:val="00E82F4C"/>
    <w:rsid w:val="00E835B4"/>
    <w:rsid w:val="00E837B0"/>
    <w:rsid w:val="00E8415F"/>
    <w:rsid w:val="00E847B9"/>
    <w:rsid w:val="00E84A8F"/>
    <w:rsid w:val="00E86195"/>
    <w:rsid w:val="00E90B80"/>
    <w:rsid w:val="00E92090"/>
    <w:rsid w:val="00E95A55"/>
    <w:rsid w:val="00E960F0"/>
    <w:rsid w:val="00E9628D"/>
    <w:rsid w:val="00E97880"/>
    <w:rsid w:val="00EA0749"/>
    <w:rsid w:val="00EA180F"/>
    <w:rsid w:val="00EA22BD"/>
    <w:rsid w:val="00EA2C67"/>
    <w:rsid w:val="00EA2F1D"/>
    <w:rsid w:val="00EA324B"/>
    <w:rsid w:val="00EA45A8"/>
    <w:rsid w:val="00EA600A"/>
    <w:rsid w:val="00EA6633"/>
    <w:rsid w:val="00EB0DC0"/>
    <w:rsid w:val="00EB0E70"/>
    <w:rsid w:val="00EB4938"/>
    <w:rsid w:val="00EB4D32"/>
    <w:rsid w:val="00EB5219"/>
    <w:rsid w:val="00EC0BB0"/>
    <w:rsid w:val="00EC0C5F"/>
    <w:rsid w:val="00EC0F9B"/>
    <w:rsid w:val="00EC1B59"/>
    <w:rsid w:val="00EC2B0F"/>
    <w:rsid w:val="00EC36D6"/>
    <w:rsid w:val="00EC39F4"/>
    <w:rsid w:val="00EC3B4A"/>
    <w:rsid w:val="00EC43BF"/>
    <w:rsid w:val="00EC57F3"/>
    <w:rsid w:val="00EC6210"/>
    <w:rsid w:val="00EC6C54"/>
    <w:rsid w:val="00EC7E2A"/>
    <w:rsid w:val="00ED0187"/>
    <w:rsid w:val="00ED0EA1"/>
    <w:rsid w:val="00ED1A2C"/>
    <w:rsid w:val="00ED2BAC"/>
    <w:rsid w:val="00ED4F3A"/>
    <w:rsid w:val="00ED52DA"/>
    <w:rsid w:val="00ED5CA3"/>
    <w:rsid w:val="00ED75F0"/>
    <w:rsid w:val="00ED7AA9"/>
    <w:rsid w:val="00EE017F"/>
    <w:rsid w:val="00EE3460"/>
    <w:rsid w:val="00EE36E5"/>
    <w:rsid w:val="00EE4C78"/>
    <w:rsid w:val="00EE50EA"/>
    <w:rsid w:val="00EE51F0"/>
    <w:rsid w:val="00EE5502"/>
    <w:rsid w:val="00EE65B0"/>
    <w:rsid w:val="00EE7456"/>
    <w:rsid w:val="00EF102C"/>
    <w:rsid w:val="00EF5596"/>
    <w:rsid w:val="00EF6094"/>
    <w:rsid w:val="00EF638D"/>
    <w:rsid w:val="00EF7E83"/>
    <w:rsid w:val="00F013D4"/>
    <w:rsid w:val="00F02B14"/>
    <w:rsid w:val="00F0453C"/>
    <w:rsid w:val="00F04C3E"/>
    <w:rsid w:val="00F04FCC"/>
    <w:rsid w:val="00F05009"/>
    <w:rsid w:val="00F05149"/>
    <w:rsid w:val="00F06904"/>
    <w:rsid w:val="00F06CDE"/>
    <w:rsid w:val="00F100DA"/>
    <w:rsid w:val="00F10588"/>
    <w:rsid w:val="00F1096E"/>
    <w:rsid w:val="00F10E47"/>
    <w:rsid w:val="00F1164E"/>
    <w:rsid w:val="00F11E33"/>
    <w:rsid w:val="00F12363"/>
    <w:rsid w:val="00F135E7"/>
    <w:rsid w:val="00F15C68"/>
    <w:rsid w:val="00F17B48"/>
    <w:rsid w:val="00F20FEB"/>
    <w:rsid w:val="00F22E4A"/>
    <w:rsid w:val="00F23BC8"/>
    <w:rsid w:val="00F24B0D"/>
    <w:rsid w:val="00F24D1D"/>
    <w:rsid w:val="00F254C6"/>
    <w:rsid w:val="00F2642A"/>
    <w:rsid w:val="00F26E9B"/>
    <w:rsid w:val="00F31590"/>
    <w:rsid w:val="00F31AC4"/>
    <w:rsid w:val="00F3248F"/>
    <w:rsid w:val="00F35A07"/>
    <w:rsid w:val="00F35A18"/>
    <w:rsid w:val="00F3796D"/>
    <w:rsid w:val="00F4105F"/>
    <w:rsid w:val="00F41F74"/>
    <w:rsid w:val="00F41FEE"/>
    <w:rsid w:val="00F42DD2"/>
    <w:rsid w:val="00F43681"/>
    <w:rsid w:val="00F44164"/>
    <w:rsid w:val="00F4463E"/>
    <w:rsid w:val="00F45004"/>
    <w:rsid w:val="00F45362"/>
    <w:rsid w:val="00F46F80"/>
    <w:rsid w:val="00F504F7"/>
    <w:rsid w:val="00F5111E"/>
    <w:rsid w:val="00F53DBE"/>
    <w:rsid w:val="00F5437E"/>
    <w:rsid w:val="00F54E70"/>
    <w:rsid w:val="00F56ECF"/>
    <w:rsid w:val="00F60080"/>
    <w:rsid w:val="00F60314"/>
    <w:rsid w:val="00F63A37"/>
    <w:rsid w:val="00F65444"/>
    <w:rsid w:val="00F65C38"/>
    <w:rsid w:val="00F662B3"/>
    <w:rsid w:val="00F66AC2"/>
    <w:rsid w:val="00F67246"/>
    <w:rsid w:val="00F7132E"/>
    <w:rsid w:val="00F754F3"/>
    <w:rsid w:val="00F764C0"/>
    <w:rsid w:val="00F76D16"/>
    <w:rsid w:val="00F77DCE"/>
    <w:rsid w:val="00F8084C"/>
    <w:rsid w:val="00F80EC9"/>
    <w:rsid w:val="00F829C6"/>
    <w:rsid w:val="00F84E04"/>
    <w:rsid w:val="00F852DB"/>
    <w:rsid w:val="00F85BD6"/>
    <w:rsid w:val="00F862F2"/>
    <w:rsid w:val="00F86BC7"/>
    <w:rsid w:val="00F8700D"/>
    <w:rsid w:val="00F90E4C"/>
    <w:rsid w:val="00F91A95"/>
    <w:rsid w:val="00F9416D"/>
    <w:rsid w:val="00F96C4E"/>
    <w:rsid w:val="00FA0B38"/>
    <w:rsid w:val="00FA1A62"/>
    <w:rsid w:val="00FA1AF4"/>
    <w:rsid w:val="00FA31F3"/>
    <w:rsid w:val="00FA34F2"/>
    <w:rsid w:val="00FA3665"/>
    <w:rsid w:val="00FA60C6"/>
    <w:rsid w:val="00FA6329"/>
    <w:rsid w:val="00FA7B64"/>
    <w:rsid w:val="00FB02B8"/>
    <w:rsid w:val="00FB138B"/>
    <w:rsid w:val="00FB3546"/>
    <w:rsid w:val="00FB3D03"/>
    <w:rsid w:val="00FB404B"/>
    <w:rsid w:val="00FB4EA3"/>
    <w:rsid w:val="00FB6288"/>
    <w:rsid w:val="00FC0834"/>
    <w:rsid w:val="00FC0F10"/>
    <w:rsid w:val="00FC24C3"/>
    <w:rsid w:val="00FC306E"/>
    <w:rsid w:val="00FC32EA"/>
    <w:rsid w:val="00FC3825"/>
    <w:rsid w:val="00FC419D"/>
    <w:rsid w:val="00FC5659"/>
    <w:rsid w:val="00FC5DC8"/>
    <w:rsid w:val="00FC73B3"/>
    <w:rsid w:val="00FD04C2"/>
    <w:rsid w:val="00FD3B65"/>
    <w:rsid w:val="00FD5332"/>
    <w:rsid w:val="00FD6467"/>
    <w:rsid w:val="00FD7276"/>
    <w:rsid w:val="00FD7D45"/>
    <w:rsid w:val="00FE0DAB"/>
    <w:rsid w:val="00FE0FF7"/>
    <w:rsid w:val="00FE20B9"/>
    <w:rsid w:val="00FE33C2"/>
    <w:rsid w:val="00FE4537"/>
    <w:rsid w:val="00FE4622"/>
    <w:rsid w:val="00FE5703"/>
    <w:rsid w:val="00FE5AFD"/>
    <w:rsid w:val="00FE6AF0"/>
    <w:rsid w:val="00FE6BF4"/>
    <w:rsid w:val="00FE7178"/>
    <w:rsid w:val="00FF024E"/>
    <w:rsid w:val="00FF24DE"/>
    <w:rsid w:val="00FF4B8A"/>
    <w:rsid w:val="00FF5044"/>
    <w:rsid w:val="00FF5203"/>
    <w:rsid w:val="00FF5DB4"/>
    <w:rsid w:val="00FF626A"/>
    <w:rsid w:val="00FF6804"/>
    <w:rsid w:val="00FF766A"/>
    <w:rsid w:val="00FF78D1"/>
    <w:rsid w:val="00FF7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9441"/>
    <o:shapelayout v:ext="edit">
      <o:idmap v:ext="edit" data="1"/>
    </o:shapelayout>
  </w:shapeDefaults>
  <w:decimalSymbol w:val=","/>
  <w:listSeparator w:val=";"/>
  <w14:docId w14:val="325A3159"/>
  <w15:docId w15:val="{6B30374C-0651-4D01-B632-E6CBF5094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337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7B61B3"/>
    <w:pPr>
      <w:numPr>
        <w:numId w:val="15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B47C60"/>
    <w:pPr>
      <w:numPr>
        <w:ilvl w:val="1"/>
        <w:numId w:val="15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B47C60"/>
    <w:pPr>
      <w:numPr>
        <w:ilvl w:val="2"/>
        <w:numId w:val="15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B47C60"/>
    <w:pPr>
      <w:keepNext/>
      <w:numPr>
        <w:ilvl w:val="3"/>
        <w:numId w:val="15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B47C60"/>
    <w:pPr>
      <w:numPr>
        <w:ilvl w:val="4"/>
        <w:numId w:val="15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B47C60"/>
    <w:pPr>
      <w:numPr>
        <w:ilvl w:val="5"/>
        <w:numId w:val="15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B47C60"/>
    <w:pPr>
      <w:numPr>
        <w:ilvl w:val="6"/>
        <w:numId w:val="15"/>
      </w:numPr>
      <w:outlineLvl w:val="6"/>
    </w:pPr>
  </w:style>
  <w:style w:type="paragraph" w:styleId="Overskrift8">
    <w:name w:val="heading 8"/>
    <w:basedOn w:val="Normal"/>
    <w:next w:val="Normal"/>
    <w:qFormat/>
    <w:rsid w:val="00B47C60"/>
    <w:pPr>
      <w:numPr>
        <w:ilvl w:val="7"/>
        <w:numId w:val="15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B47C60"/>
    <w:pPr>
      <w:numPr>
        <w:ilvl w:val="8"/>
        <w:numId w:val="15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semiHidden/>
    <w:rsid w:val="00D70FDC"/>
    <w:pPr>
      <w:spacing w:after="120"/>
    </w:pPr>
  </w:style>
  <w:style w:type="paragraph" w:styleId="Brdtekst2">
    <w:name w:val="Body Text 2"/>
    <w:basedOn w:val="Normal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D70FDC"/>
    <w:pPr>
      <w:ind w:firstLine="210"/>
    </w:pPr>
  </w:style>
  <w:style w:type="paragraph" w:styleId="Brdtekstindrykning">
    <w:name w:val="Body Text Indent"/>
    <w:basedOn w:val="Normal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D70FDC"/>
    <w:pPr>
      <w:ind w:firstLine="210"/>
    </w:pPr>
  </w:style>
  <w:style w:type="paragraph" w:styleId="Brdtekstindrykning2">
    <w:name w:val="Body Text Indent 2"/>
    <w:basedOn w:val="Normal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D70FDC"/>
    <w:rPr>
      <w:b/>
      <w:bCs/>
      <w:sz w:val="16"/>
      <w:szCs w:val="20"/>
    </w:rPr>
  </w:style>
  <w:style w:type="paragraph" w:styleId="Sluthilsen">
    <w:name w:val="Closing"/>
    <w:basedOn w:val="Normal"/>
    <w:semiHidden/>
    <w:rsid w:val="00D70FDC"/>
    <w:pPr>
      <w:ind w:left="4252"/>
    </w:pPr>
  </w:style>
  <w:style w:type="paragraph" w:styleId="Dato">
    <w:name w:val="Date"/>
    <w:basedOn w:val="Normal"/>
    <w:next w:val="Normal"/>
    <w:semiHidden/>
    <w:rsid w:val="00D70FDC"/>
  </w:style>
  <w:style w:type="paragraph" w:styleId="Mailsignatur">
    <w:name w:val="E-mail Signature"/>
    <w:basedOn w:val="Normal"/>
    <w:semiHidden/>
    <w:rsid w:val="00D70FDC"/>
  </w:style>
  <w:style w:type="character" w:styleId="Fremhv">
    <w:name w:val="Emphasis"/>
    <w:basedOn w:val="Standardskrifttypeiafsnit"/>
    <w:qFormat/>
    <w:rsid w:val="00D70FDC"/>
    <w:rPr>
      <w:i/>
      <w:iCs/>
    </w:rPr>
  </w:style>
  <w:style w:type="character" w:styleId="Slutnotehenvisning">
    <w:name w:val="end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D70FDC"/>
  </w:style>
  <w:style w:type="paragraph" w:styleId="HTML-adresse">
    <w:name w:val="HTML Address"/>
    <w:basedOn w:val="Normal"/>
    <w:semiHidden/>
    <w:rsid w:val="00D70FDC"/>
    <w:rPr>
      <w:i/>
      <w:iCs/>
    </w:rPr>
  </w:style>
  <w:style w:type="character" w:styleId="HTML-citat">
    <w:name w:val="HTML Cite"/>
    <w:basedOn w:val="Standardskrifttypeiafsnit"/>
    <w:semiHidden/>
    <w:rsid w:val="00D70FDC"/>
    <w:rPr>
      <w:i/>
      <w:iCs/>
    </w:rPr>
  </w:style>
  <w:style w:type="character" w:styleId="HTML-kode">
    <w:name w:val="HTML Code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D70FDC"/>
    <w:rPr>
      <w:i/>
      <w:iCs/>
    </w:rPr>
  </w:style>
  <w:style w:type="character" w:styleId="HTML-tastatur">
    <w:name w:val="HTML Keyboard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D70FDC"/>
    <w:rPr>
      <w:i/>
      <w:iCs/>
    </w:rPr>
  </w:style>
  <w:style w:type="character" w:styleId="Linjenummer">
    <w:name w:val="line number"/>
    <w:basedOn w:val="Standardskrifttypeiafsnit"/>
    <w:semiHidden/>
    <w:rsid w:val="00D70FDC"/>
  </w:style>
  <w:style w:type="paragraph" w:styleId="Liste">
    <w:name w:val="List"/>
    <w:basedOn w:val="Normal"/>
    <w:semiHidden/>
    <w:rsid w:val="00D70FDC"/>
    <w:pPr>
      <w:ind w:left="283" w:hanging="283"/>
    </w:pPr>
  </w:style>
  <w:style w:type="paragraph" w:styleId="Liste2">
    <w:name w:val="List 2"/>
    <w:basedOn w:val="Normal"/>
    <w:semiHidden/>
    <w:rsid w:val="00D70FDC"/>
    <w:pPr>
      <w:ind w:left="566" w:hanging="283"/>
    </w:pPr>
  </w:style>
  <w:style w:type="paragraph" w:styleId="Liste3">
    <w:name w:val="List 3"/>
    <w:basedOn w:val="Normal"/>
    <w:semiHidden/>
    <w:rsid w:val="00D70FDC"/>
    <w:pPr>
      <w:ind w:left="849" w:hanging="283"/>
    </w:pPr>
  </w:style>
  <w:style w:type="paragraph" w:styleId="Liste4">
    <w:name w:val="List 4"/>
    <w:basedOn w:val="Normal"/>
    <w:semiHidden/>
    <w:rsid w:val="00D70FDC"/>
    <w:pPr>
      <w:ind w:left="1132" w:hanging="283"/>
    </w:pPr>
  </w:style>
  <w:style w:type="paragraph" w:styleId="Liste5">
    <w:name w:val="List 5"/>
    <w:basedOn w:val="Normal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99"/>
    <w:rsid w:val="00D70FDC"/>
    <w:pPr>
      <w:numPr>
        <w:numId w:val="4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semiHidden/>
    <w:rsid w:val="00D70FDC"/>
    <w:pPr>
      <w:numPr>
        <w:numId w:val="18"/>
      </w:numPr>
    </w:pPr>
  </w:style>
  <w:style w:type="paragraph" w:styleId="Opstilling-talellerbogst2">
    <w:name w:val="List Number 2"/>
    <w:basedOn w:val="Normal"/>
    <w:semiHidden/>
    <w:rsid w:val="00D70FDC"/>
    <w:pPr>
      <w:numPr>
        <w:numId w:val="9"/>
      </w:numPr>
    </w:pPr>
  </w:style>
  <w:style w:type="paragraph" w:styleId="Opstilling-talellerbogst3">
    <w:name w:val="List Number 3"/>
    <w:basedOn w:val="Normal"/>
    <w:semiHidden/>
    <w:rsid w:val="00D70FDC"/>
    <w:pPr>
      <w:numPr>
        <w:numId w:val="10"/>
      </w:numPr>
    </w:pPr>
  </w:style>
  <w:style w:type="paragraph" w:styleId="Opstilling-talellerbogst4">
    <w:name w:val="List Number 4"/>
    <w:basedOn w:val="Normal"/>
    <w:semiHidden/>
    <w:rsid w:val="00D70FDC"/>
    <w:pPr>
      <w:numPr>
        <w:numId w:val="11"/>
      </w:numPr>
    </w:pPr>
  </w:style>
  <w:style w:type="paragraph" w:styleId="Opstilling-talellerbogst5">
    <w:name w:val="List Number 5"/>
    <w:basedOn w:val="Normal"/>
    <w:semiHidden/>
    <w:rsid w:val="00D70FDC"/>
    <w:pPr>
      <w:numPr>
        <w:numId w:val="12"/>
      </w:numPr>
    </w:pPr>
  </w:style>
  <w:style w:type="paragraph" w:styleId="Brevhoved">
    <w:name w:val="Message Header"/>
    <w:basedOn w:val="Normal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semiHidden/>
    <w:rsid w:val="00D70FDC"/>
  </w:style>
  <w:style w:type="paragraph" w:styleId="Almindeligtekst">
    <w:name w:val="Plain Text"/>
    <w:basedOn w:val="Normal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D70FDC"/>
  </w:style>
  <w:style w:type="paragraph" w:styleId="Underskrift">
    <w:name w:val="Signature"/>
    <w:basedOn w:val="Normal"/>
    <w:semiHidden/>
    <w:rsid w:val="00D70FDC"/>
    <w:pPr>
      <w:ind w:left="4252"/>
    </w:pPr>
  </w:style>
  <w:style w:type="character" w:styleId="Strk">
    <w:name w:val="Strong"/>
    <w:basedOn w:val="Standardskrifttypeiafsnit"/>
    <w:qFormat/>
    <w:rsid w:val="00D70FDC"/>
    <w:rPr>
      <w:b/>
      <w:bCs/>
    </w:rPr>
  </w:style>
  <w:style w:type="paragraph" w:styleId="Undertitel">
    <w:name w:val="Subtitle"/>
    <w:basedOn w:val="Normal"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link w:val="SidefodTegn"/>
    <w:uiPriority w:val="99"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99"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uiPriority w:val="99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D70FDC"/>
    <w:pPr>
      <w:numPr>
        <w:numId w:val="13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D70FDC"/>
    <w:pPr>
      <w:numPr>
        <w:numId w:val="14"/>
      </w:numPr>
    </w:pPr>
  </w:style>
  <w:style w:type="paragraph" w:customStyle="1" w:styleId="Normal-Tabletext">
    <w:name w:val="Normal - Table text"/>
    <w:basedOn w:val="Normal"/>
    <w:rsid w:val="00D70FDC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D70FDC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D70FDC"/>
    <w:pPr>
      <w:jc w:val="right"/>
    </w:pPr>
  </w:style>
  <w:style w:type="paragraph" w:customStyle="1" w:styleId="Normal-TableNumbersTotal">
    <w:name w:val="Normal - Table Numbers Total"/>
    <w:basedOn w:val="Normal-TableNumbers"/>
    <w:rsid w:val="00D70FDC"/>
    <w:rPr>
      <w:b/>
    </w:rPr>
  </w:style>
  <w:style w:type="paragraph" w:customStyle="1" w:styleId="Template">
    <w:name w:val="Template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D70FDC"/>
    <w:rPr>
      <w:b/>
    </w:rPr>
  </w:style>
  <w:style w:type="paragraph" w:customStyle="1" w:styleId="Template-Address">
    <w:name w:val="Template - Address"/>
    <w:basedOn w:val="Template"/>
    <w:semiHidden/>
    <w:rsid w:val="00D70FDC"/>
  </w:style>
  <w:style w:type="paragraph" w:customStyle="1" w:styleId="Template-Date">
    <w:name w:val="Template - Date"/>
    <w:basedOn w:val="Template-Address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D70FDC"/>
    <w:rPr>
      <w:b/>
    </w:rPr>
  </w:style>
  <w:style w:type="paragraph" w:customStyle="1" w:styleId="Template-Afdeling">
    <w:name w:val="Template - Afdeling"/>
    <w:basedOn w:val="Template"/>
    <w:semiHidden/>
    <w:rsid w:val="00D70FDC"/>
    <w:rPr>
      <w:b/>
    </w:rPr>
  </w:style>
  <w:style w:type="paragraph" w:styleId="Listeoverfigurer">
    <w:name w:val="table of figures"/>
    <w:basedOn w:val="Normal"/>
    <w:next w:val="Normal"/>
    <w:semiHidden/>
    <w:rsid w:val="00D70FDC"/>
  </w:style>
  <w:style w:type="paragraph" w:customStyle="1" w:styleId="Template-NavnMellemnavn">
    <w:name w:val="Template - Navn/Mellemnavn"/>
    <w:basedOn w:val="Template"/>
    <w:semiHidden/>
    <w:rsid w:val="00D70FDC"/>
    <w:rPr>
      <w:b/>
    </w:rPr>
  </w:style>
  <w:style w:type="paragraph" w:customStyle="1" w:styleId="Template-Brugerinfo">
    <w:name w:val="Template - Bruger info"/>
    <w:basedOn w:val="Template"/>
    <w:semiHidden/>
    <w:rsid w:val="00D70FDC"/>
  </w:style>
  <w:style w:type="paragraph" w:customStyle="1" w:styleId="Normal-DokumentNavn">
    <w:name w:val="Normal - Dokument Navn"/>
    <w:basedOn w:val="Normal"/>
    <w:semiHidden/>
    <w:rsid w:val="0011283F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semiHidden/>
    <w:rsid w:val="00D70FDC"/>
  </w:style>
  <w:style w:type="paragraph" w:customStyle="1" w:styleId="Template-Parentlogoname">
    <w:name w:val="Template - Parent logoname"/>
    <w:basedOn w:val="Template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D0158B"/>
    <w:rPr>
      <w:b/>
      <w:bCs/>
    </w:rPr>
  </w:style>
  <w:style w:type="paragraph" w:styleId="Dokumentoversigt">
    <w:name w:val="Document Map"/>
    <w:basedOn w:val="Normal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D0158B"/>
    <w:rPr>
      <w:rFonts w:ascii="Arial" w:hAnsi="Arial" w:cs="Arial"/>
      <w:b/>
      <w:bCs/>
    </w:rPr>
  </w:style>
  <w:style w:type="paragraph" w:styleId="Makrotekst">
    <w:name w:val="macro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character" w:customStyle="1" w:styleId="Overskrift1Tegn">
    <w:name w:val="Overskrift 1 Tegn"/>
    <w:basedOn w:val="Standardskrifttypeiafsnit"/>
    <w:link w:val="Overskrift1"/>
    <w:rsid w:val="00E23337"/>
    <w:rPr>
      <w:rFonts w:ascii="Georgia" w:hAnsi="Georgia" w:cs="Arial"/>
      <w:b/>
      <w:bCs/>
      <w:sz w:val="21"/>
      <w:szCs w:val="32"/>
      <w:lang w:eastAsia="en-US"/>
    </w:rPr>
  </w:style>
  <w:style w:type="paragraph" w:styleId="Listeafsnit">
    <w:name w:val="List Paragraph"/>
    <w:basedOn w:val="Normal"/>
    <w:uiPriority w:val="34"/>
    <w:qFormat/>
    <w:rsid w:val="00E23337"/>
    <w:pPr>
      <w:ind w:left="720"/>
      <w:contextualSpacing/>
    </w:pPr>
  </w:style>
  <w:style w:type="character" w:customStyle="1" w:styleId="SidehovedTegn">
    <w:name w:val="Sidehoved Tegn"/>
    <w:basedOn w:val="Standardskrifttypeiafsnit"/>
    <w:link w:val="Sidehoved"/>
    <w:uiPriority w:val="99"/>
    <w:rsid w:val="000505FA"/>
    <w:rPr>
      <w:rFonts w:ascii="AU Passata" w:hAnsi="AU Passata"/>
      <w:color w:val="87888A"/>
      <w:spacing w:val="10"/>
      <w:sz w:val="14"/>
      <w:szCs w:val="24"/>
      <w:lang w:eastAsia="en-US"/>
    </w:rPr>
  </w:style>
  <w:style w:type="character" w:styleId="Kraftigfremhvning">
    <w:name w:val="Intense Emphasis"/>
    <w:basedOn w:val="Standardskrifttypeiafsnit"/>
    <w:uiPriority w:val="21"/>
    <w:qFormat/>
    <w:rsid w:val="004C42E9"/>
    <w:rPr>
      <w:b/>
      <w:bCs/>
      <w:i/>
      <w:iCs/>
      <w:color w:val="4F81BD" w:themeColor="accent1"/>
    </w:rPr>
  </w:style>
  <w:style w:type="character" w:customStyle="1" w:styleId="SidefodTegn">
    <w:name w:val="Sidefod Tegn"/>
    <w:basedOn w:val="Standardskrifttypeiafsnit"/>
    <w:link w:val="Sidefod"/>
    <w:uiPriority w:val="99"/>
    <w:rsid w:val="004C42E9"/>
    <w:rPr>
      <w:rFonts w:ascii="AU Passata" w:hAnsi="AU Passata"/>
      <w:color w:val="87888A"/>
      <w:spacing w:val="10"/>
      <w:sz w:val="1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sholm\AppData\Roaming\Microsoft\Skabeloner\Dagsorden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C4FCF-999D-4263-BF85-D042C07E1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38</TotalTime>
  <Pages>2</Pages>
  <Words>153</Words>
  <Characters>1081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Susanne Holm</dc:creator>
  <cp:lastModifiedBy>Susanne Holm</cp:lastModifiedBy>
  <cp:revision>7</cp:revision>
  <cp:lastPrinted>2021-04-15T11:57:00Z</cp:lastPrinted>
  <dcterms:created xsi:type="dcterms:W3CDTF">2021-09-29T09:30:00Z</dcterms:created>
  <dcterms:modified xsi:type="dcterms:W3CDTF">2021-10-14T07:00:00Z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suf</vt:lpwstr>
  </property>
  <property fmtid="{D5CDD505-2E9C-101B-9397-08002B2CF9AE}" pid="4" name="CurrentOffice">
    <vt:lpwstr>1241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  <property fmtid="{D5CDD505-2E9C-101B-9397-08002B2CF9AE}" pid="7" name="ContentRemapped">
    <vt:lpwstr>true</vt:lpwstr>
  </property>
</Properties>
</file>