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E38AE" w14:textId="77777777" w:rsidR="00E03E8C" w:rsidRPr="007719B8" w:rsidRDefault="00E03E8C">
      <w:pPr>
        <w:rPr>
          <w:sz w:val="24"/>
          <w:szCs w:val="24"/>
        </w:rPr>
      </w:pPr>
      <w:r w:rsidRPr="007719B8">
        <w:rPr>
          <w:b/>
          <w:sz w:val="24"/>
          <w:szCs w:val="24"/>
        </w:rPr>
        <w:t>Dato for fremsendelse til Informationssikkerhed:</w:t>
      </w:r>
      <w:r w:rsidR="00947B6B" w:rsidRPr="007719B8">
        <w:rPr>
          <w:sz w:val="24"/>
          <w:szCs w:val="24"/>
        </w:rPr>
        <w:t xml:space="preserve"> ____/_____/_________</w:t>
      </w:r>
    </w:p>
    <w:p w14:paraId="1FE131B9" w14:textId="77777777" w:rsidR="009F7474" w:rsidRDefault="009F7474"/>
    <w:p w14:paraId="1D3D36C3" w14:textId="77777777" w:rsidR="009F7474" w:rsidRPr="007719B8" w:rsidRDefault="007719B8">
      <w:pPr>
        <w:rPr>
          <w:sz w:val="24"/>
          <w:szCs w:val="24"/>
        </w:rPr>
      </w:pPr>
      <w:r w:rsidRPr="007719B8">
        <w:rPr>
          <w:b/>
          <w:sz w:val="24"/>
          <w:szCs w:val="24"/>
        </w:rPr>
        <w:t>Udfyldt dispensationsansøgning s</w:t>
      </w:r>
      <w:r w:rsidR="009F7474" w:rsidRPr="007719B8">
        <w:rPr>
          <w:b/>
          <w:sz w:val="24"/>
          <w:szCs w:val="24"/>
        </w:rPr>
        <w:t>endes til:</w:t>
      </w:r>
      <w:r w:rsidR="009F7474" w:rsidRPr="007719B8">
        <w:rPr>
          <w:sz w:val="24"/>
          <w:szCs w:val="24"/>
        </w:rPr>
        <w:t xml:space="preserve"> </w:t>
      </w:r>
      <w:hyperlink r:id="rId8" w:history="1">
        <w:r w:rsidR="009F7474" w:rsidRPr="007719B8">
          <w:rPr>
            <w:rStyle w:val="Hyperlink"/>
            <w:sz w:val="24"/>
            <w:szCs w:val="24"/>
          </w:rPr>
          <w:t>informationssikkerhed@au.dk</w:t>
        </w:r>
      </w:hyperlink>
      <w:r w:rsidR="009F7474" w:rsidRPr="007719B8">
        <w:rPr>
          <w:sz w:val="24"/>
          <w:szCs w:val="24"/>
        </w:rPr>
        <w:tab/>
      </w:r>
    </w:p>
    <w:p w14:paraId="506AA54A" w14:textId="77777777" w:rsidR="00E03E8C" w:rsidRDefault="00E03E8C"/>
    <w:p w14:paraId="2653E88B" w14:textId="77777777" w:rsidR="00F14508" w:rsidRDefault="00F14508" w:rsidP="00B73481">
      <w:pPr>
        <w:spacing w:line="200" w:lineRule="exact"/>
        <w:rPr>
          <w:sz w:val="12"/>
        </w:rPr>
      </w:pPr>
    </w:p>
    <w:tbl>
      <w:tblPr>
        <w:tblW w:w="9639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73481" w:rsidRPr="00CA7D97" w14:paraId="1465002E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7C0CDC1B" w14:textId="77777777" w:rsidR="00B73481" w:rsidRPr="00E03E8C" w:rsidRDefault="00E03E8C" w:rsidP="007F02DB">
            <w:pPr>
              <w:pStyle w:val="TabelOverskrift"/>
              <w:rPr>
                <w:sz w:val="22"/>
                <w:szCs w:val="22"/>
              </w:rPr>
            </w:pPr>
            <w:r w:rsidRPr="00E03E8C">
              <w:rPr>
                <w:sz w:val="22"/>
                <w:szCs w:val="22"/>
              </w:rPr>
              <w:t>Dispensationsansøgning vedrørende:</w:t>
            </w:r>
          </w:p>
        </w:tc>
      </w:tr>
      <w:tr w:rsidR="00B73481" w:rsidRPr="00CA7D97" w14:paraId="13DF91C4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01C4AEAB" w14:textId="77777777" w:rsidR="00E03E8C" w:rsidRDefault="00947B6B" w:rsidP="00947B6B">
            <w:r>
              <w:rPr>
                <w:highlight w:val="yellow"/>
              </w:rPr>
              <w:t>Angiv her hvilket system, service eller løsning det vedrører.</w:t>
            </w:r>
          </w:p>
          <w:p w14:paraId="716D944F" w14:textId="77777777" w:rsidR="00947B6B" w:rsidRPr="00CA7D97" w:rsidRDefault="00947B6B" w:rsidP="00947B6B"/>
        </w:tc>
      </w:tr>
      <w:tr w:rsidR="00B73481" w:rsidRPr="00CA7D97" w14:paraId="10FEB8E2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02E7C860" w14:textId="77777777" w:rsidR="00B73481" w:rsidRPr="00E03E8C" w:rsidRDefault="00E03E8C" w:rsidP="001F3A26">
            <w:pPr>
              <w:pStyle w:val="TabelOverskrift"/>
              <w:rPr>
                <w:sz w:val="22"/>
                <w:szCs w:val="22"/>
              </w:rPr>
            </w:pPr>
            <w:r w:rsidRPr="00E03E8C">
              <w:rPr>
                <w:sz w:val="22"/>
                <w:szCs w:val="22"/>
              </w:rPr>
              <w:t>Ansøger:</w:t>
            </w:r>
          </w:p>
        </w:tc>
      </w:tr>
      <w:tr w:rsidR="00B73481" w:rsidRPr="00CA7D97" w14:paraId="37836068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17077DD0" w14:textId="77777777" w:rsidR="00E03E8C" w:rsidRPr="00231D2C" w:rsidRDefault="00E03E8C" w:rsidP="00E03E8C">
            <w:r w:rsidRPr="00231D2C">
              <w:t>Navn:</w:t>
            </w:r>
          </w:p>
          <w:p w14:paraId="15725886" w14:textId="77777777" w:rsidR="00E03E8C" w:rsidRPr="00231D2C" w:rsidRDefault="00E03E8C" w:rsidP="00E03E8C">
            <w:r w:rsidRPr="00231D2C">
              <w:t>AUID:</w:t>
            </w:r>
          </w:p>
          <w:p w14:paraId="5EBADCDA" w14:textId="77777777" w:rsidR="00B73481" w:rsidRDefault="00293F3F" w:rsidP="00E03E8C">
            <w:r>
              <w:t>Enhed</w:t>
            </w:r>
            <w:r w:rsidR="00E03E8C" w:rsidRPr="00231D2C">
              <w:t>:</w:t>
            </w:r>
          </w:p>
          <w:p w14:paraId="41B77EAC" w14:textId="77777777" w:rsidR="00947B6B" w:rsidRPr="00CA7D97" w:rsidRDefault="00947B6B" w:rsidP="00E03E8C"/>
        </w:tc>
      </w:tr>
      <w:tr w:rsidR="00B73481" w:rsidRPr="00CA7D97" w14:paraId="5DBD7DAE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46163A0A" w14:textId="77777777" w:rsidR="00B73481" w:rsidRPr="00E03E8C" w:rsidRDefault="00E03E8C" w:rsidP="001F3A26">
            <w:pPr>
              <w:pStyle w:val="TabelOverskrift"/>
            </w:pPr>
            <w:r w:rsidRPr="00E03E8C">
              <w:rPr>
                <w:sz w:val="24"/>
                <w:szCs w:val="24"/>
              </w:rPr>
              <w:t>Begrundelse for ansøgning af dispensation:</w:t>
            </w:r>
          </w:p>
        </w:tc>
      </w:tr>
      <w:tr w:rsidR="00B73481" w:rsidRPr="00CA7D97" w14:paraId="52ED78BE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498B5334" w14:textId="77777777" w:rsidR="00E03E8C" w:rsidRPr="00C00E58" w:rsidRDefault="00E03E8C" w:rsidP="00E03E8C">
            <w:pPr>
              <w:rPr>
                <w:i/>
                <w:highlight w:val="yellow"/>
              </w:rPr>
            </w:pPr>
            <w:r w:rsidRPr="00C00E58">
              <w:rPr>
                <w:i/>
                <w:highlight w:val="yellow"/>
              </w:rPr>
              <w:t>Grundig beskrivelse af, hvad der søges dispensation for.</w:t>
            </w:r>
          </w:p>
          <w:p w14:paraId="0103C750" w14:textId="77777777"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Hvorfor og hvad søges der dispensation for?</w:t>
            </w:r>
          </w:p>
          <w:p w14:paraId="0901FE3D" w14:textId="77777777"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Hvad er der gjort af tiltag og udarbejdelse af nye løsninger for at undgå en dispensation?</w:t>
            </w:r>
          </w:p>
          <w:p w14:paraId="2C832A27" w14:textId="77777777"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Hvorfor er tiltag og nye løsninger ikke lykkedes – er det tekni</w:t>
            </w:r>
            <w:r w:rsidR="005E171A">
              <w:rPr>
                <w:i/>
                <w:highlight w:val="yellow"/>
              </w:rPr>
              <w:t>s</w:t>
            </w:r>
            <w:r w:rsidRPr="009F7474">
              <w:rPr>
                <w:i/>
                <w:highlight w:val="yellow"/>
              </w:rPr>
              <w:t>k eller økonomisk begrundet?</w:t>
            </w:r>
          </w:p>
          <w:p w14:paraId="3EF4DDCB" w14:textId="77777777" w:rsidR="00E03E8C" w:rsidRPr="00CA7D97" w:rsidRDefault="00E03E8C" w:rsidP="008B4AE6"/>
        </w:tc>
      </w:tr>
      <w:tr w:rsidR="00B73481" w:rsidRPr="00CA7D97" w14:paraId="13593B96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7B3DF7D2" w14:textId="77777777" w:rsidR="00B73481" w:rsidRPr="00E03E8C" w:rsidRDefault="009F7474" w:rsidP="009F7474">
            <w:pPr>
              <w:pStyle w:val="TabelOverskri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E03E8C" w:rsidRPr="00E03E8C">
              <w:rPr>
                <w:sz w:val="22"/>
                <w:szCs w:val="22"/>
              </w:rPr>
              <w:t>onsekvens for forretningen hvis ikke dispensation kan gives</w:t>
            </w:r>
            <w:r>
              <w:rPr>
                <w:sz w:val="22"/>
                <w:szCs w:val="22"/>
              </w:rPr>
              <w:t>:</w:t>
            </w:r>
          </w:p>
        </w:tc>
      </w:tr>
      <w:tr w:rsidR="00B73481" w:rsidRPr="00CA7D97" w14:paraId="582A39EB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614FAC8D" w14:textId="77777777"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Er der brugere som ikke kan udføre deres daglige funktioner?</w:t>
            </w:r>
          </w:p>
          <w:p w14:paraId="489B8CDE" w14:textId="77777777" w:rsidR="009F7474" w:rsidRPr="009F7474" w:rsidRDefault="009F7474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Kan AU miste indtægter – dvs. økonomiske betragtninger?</w:t>
            </w:r>
          </w:p>
          <w:p w14:paraId="1277ECDB" w14:textId="77777777" w:rsidR="009F7474" w:rsidRPr="009F7474" w:rsidRDefault="009F7474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 xml:space="preserve">Behandles personlige oplysninger forkert i forhold til GDPR, således at det kan give anledning til påtale fra Datatilsynet?  </w:t>
            </w:r>
          </w:p>
          <w:p w14:paraId="1DC6369F" w14:textId="77777777" w:rsidR="00E03E8C" w:rsidRPr="00CA7D97" w:rsidRDefault="00E03E8C" w:rsidP="00115CB0"/>
        </w:tc>
      </w:tr>
      <w:tr w:rsidR="008B4AE6" w:rsidRPr="00CA7D97" w14:paraId="09D6FC98" w14:textId="77777777" w:rsidTr="00335775">
        <w:trPr>
          <w:trHeight w:val="227"/>
        </w:trPr>
        <w:tc>
          <w:tcPr>
            <w:tcW w:w="9639" w:type="dxa"/>
          </w:tcPr>
          <w:p w14:paraId="66FCC323" w14:textId="77777777" w:rsidR="008B4AE6" w:rsidRPr="00E03E8C" w:rsidRDefault="009F7474" w:rsidP="009F747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  <w:r w:rsidR="00E03E8C" w:rsidRPr="00E03E8C">
              <w:rPr>
                <w:b/>
                <w:sz w:val="22"/>
                <w:szCs w:val="22"/>
              </w:rPr>
              <w:t>ekniske sårbarheder og risici ved at fortsætte med den nuværende løsning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8B4AE6" w:rsidRPr="00CA7D97" w14:paraId="2D4265D6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  <w:vAlign w:val="center"/>
          </w:tcPr>
          <w:p w14:paraId="17A515C2" w14:textId="77777777" w:rsidR="008B4AE6" w:rsidRPr="009F7474" w:rsidRDefault="009F7474" w:rsidP="008B4AE6">
            <w:pPr>
              <w:rPr>
                <w:i/>
              </w:rPr>
            </w:pPr>
            <w:r w:rsidRPr="009F7474">
              <w:rPr>
                <w:i/>
                <w:highlight w:val="yellow"/>
              </w:rPr>
              <w:t>Kan systemet ikke patches op til passende sikkert niveau?</w:t>
            </w:r>
          </w:p>
          <w:p w14:paraId="33407258" w14:textId="77777777" w:rsidR="009F7474" w:rsidRPr="009F7474" w:rsidRDefault="009F7474" w:rsidP="008B4AE6">
            <w:pPr>
              <w:rPr>
                <w:i/>
              </w:rPr>
            </w:pPr>
            <w:r w:rsidRPr="009F7474">
              <w:rPr>
                <w:i/>
                <w:highlight w:val="yellow"/>
              </w:rPr>
              <w:t>Kan der være problemer med adgangsrettigheder?</w:t>
            </w:r>
          </w:p>
          <w:p w14:paraId="4A6F5CA8" w14:textId="77777777" w:rsidR="00E03E8C" w:rsidRPr="00CA7D97" w:rsidRDefault="009F7474" w:rsidP="008B4AE6">
            <w:r>
              <w:t xml:space="preserve"> </w:t>
            </w:r>
          </w:p>
        </w:tc>
      </w:tr>
      <w:tr w:rsidR="00B73481" w:rsidRPr="00CA7D97" w14:paraId="095467FE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67497D2F" w14:textId="77777777" w:rsidR="00B73481" w:rsidRPr="00CA7D97" w:rsidRDefault="009F7474" w:rsidP="009F7474">
            <w:pPr>
              <w:pStyle w:val="TabelOverskrift"/>
            </w:pPr>
            <w:r>
              <w:t>Involvering:</w:t>
            </w:r>
          </w:p>
        </w:tc>
      </w:tr>
      <w:tr w:rsidR="00B73481" w:rsidRPr="00CA7D97" w14:paraId="0D4C97BD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06262EAE" w14:textId="77777777" w:rsidR="009F7474" w:rsidRDefault="009F7474" w:rsidP="009F7474">
            <w:pPr>
              <w:rPr>
                <w:i/>
                <w:highlight w:val="yellow"/>
              </w:rPr>
            </w:pPr>
            <w:r>
              <w:rPr>
                <w:i/>
                <w:highlight w:val="yellow"/>
              </w:rPr>
              <w:t>Hvem er i</w:t>
            </w:r>
            <w:r w:rsidRPr="008617E3">
              <w:rPr>
                <w:i/>
                <w:highlight w:val="yellow"/>
              </w:rPr>
              <w:t>nvolver</w:t>
            </w:r>
            <w:r>
              <w:rPr>
                <w:i/>
                <w:highlight w:val="yellow"/>
              </w:rPr>
              <w:t xml:space="preserve">et i </w:t>
            </w:r>
            <w:r w:rsidRPr="008617E3">
              <w:rPr>
                <w:i/>
                <w:highlight w:val="yellow"/>
              </w:rPr>
              <w:t xml:space="preserve">dispensationsansøgningen </w:t>
            </w:r>
            <w:r>
              <w:rPr>
                <w:i/>
                <w:highlight w:val="yellow"/>
              </w:rPr>
              <w:t xml:space="preserve">ud over ansøger (fx styregruppe, systemejer, leder? </w:t>
            </w:r>
          </w:p>
          <w:p w14:paraId="01D96D8E" w14:textId="77777777" w:rsidR="00B73481" w:rsidRPr="00CA7D97" w:rsidRDefault="00B73481" w:rsidP="00B37531"/>
        </w:tc>
      </w:tr>
      <w:tr w:rsidR="00B73481" w:rsidRPr="00CA7D97" w14:paraId="33AEF913" w14:textId="77777777" w:rsidTr="00B37531">
        <w:trPr>
          <w:trHeight w:val="227"/>
        </w:trPr>
        <w:tc>
          <w:tcPr>
            <w:tcW w:w="9639" w:type="dxa"/>
          </w:tcPr>
          <w:p w14:paraId="4E65D526" w14:textId="77777777" w:rsidR="00B73481" w:rsidRPr="00CA7D97" w:rsidRDefault="009F7474" w:rsidP="001F3A26">
            <w:pPr>
              <w:pStyle w:val="TabelOverskrift"/>
            </w:pPr>
            <w:r>
              <w:t>Tidsangivelse</w:t>
            </w:r>
            <w:r w:rsidR="00C1618E">
              <w:t xml:space="preserve"> og plan for dispensationens ophør</w:t>
            </w:r>
            <w:r>
              <w:t>:</w:t>
            </w:r>
          </w:p>
        </w:tc>
      </w:tr>
      <w:tr w:rsidR="00B73481" w:rsidRPr="00CA7D97" w14:paraId="628587E0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5A961622" w14:textId="77777777" w:rsidR="009F7474" w:rsidRPr="00DE7D1B" w:rsidRDefault="009F7474" w:rsidP="009F7474">
            <w:pPr>
              <w:rPr>
                <w:i/>
                <w:highlight w:val="yellow"/>
              </w:rPr>
            </w:pPr>
            <w:r w:rsidRPr="00C00E58">
              <w:rPr>
                <w:i/>
                <w:highlight w:val="yellow"/>
              </w:rPr>
              <w:t xml:space="preserve">Fra hvornår og til hvornår </w:t>
            </w:r>
            <w:r>
              <w:rPr>
                <w:i/>
                <w:highlight w:val="yellow"/>
              </w:rPr>
              <w:t xml:space="preserve">ønskes </w:t>
            </w:r>
            <w:r w:rsidRPr="00C00E58">
              <w:rPr>
                <w:i/>
                <w:highlight w:val="yellow"/>
              </w:rPr>
              <w:t xml:space="preserve">dipensationen </w:t>
            </w:r>
            <w:r>
              <w:rPr>
                <w:i/>
                <w:highlight w:val="yellow"/>
              </w:rPr>
              <w:t xml:space="preserve">at </w:t>
            </w:r>
            <w:r w:rsidRPr="00C00E58">
              <w:rPr>
                <w:i/>
                <w:highlight w:val="yellow"/>
              </w:rPr>
              <w:t>gælde</w:t>
            </w:r>
            <w:r>
              <w:rPr>
                <w:i/>
                <w:highlight w:val="yellow"/>
              </w:rPr>
              <w:t>?</w:t>
            </w:r>
          </w:p>
          <w:p w14:paraId="4ADBF416" w14:textId="77777777" w:rsidR="009F7474" w:rsidRPr="00293F3F" w:rsidRDefault="009F7474" w:rsidP="009F7474">
            <w:r w:rsidRPr="00293F3F">
              <w:t>Start dato:</w:t>
            </w:r>
          </w:p>
          <w:p w14:paraId="732FD2BF" w14:textId="77777777" w:rsidR="009F7474" w:rsidRPr="00293F3F" w:rsidRDefault="009F7474" w:rsidP="009F7474">
            <w:r w:rsidRPr="00293F3F">
              <w:t>Slut dato:</w:t>
            </w:r>
          </w:p>
          <w:p w14:paraId="0CB4D2AA" w14:textId="77777777" w:rsidR="00C1618E" w:rsidRPr="00293F3F" w:rsidRDefault="00C1618E" w:rsidP="009F7474"/>
          <w:p w14:paraId="10027F2E" w14:textId="77777777" w:rsidR="00C1618E" w:rsidRPr="00C1618E" w:rsidRDefault="00C1618E" w:rsidP="009F7474">
            <w:pPr>
              <w:rPr>
                <w:b/>
              </w:rPr>
            </w:pPr>
            <w:r>
              <w:rPr>
                <w:b/>
              </w:rPr>
              <w:t>Da dispensationen ikke er tidsubestemt skal der være en pl</w:t>
            </w:r>
            <w:r w:rsidRPr="00C1618E">
              <w:rPr>
                <w:b/>
              </w:rPr>
              <w:t>an for at have en løsning klar til dispensationen</w:t>
            </w:r>
            <w:r>
              <w:rPr>
                <w:b/>
              </w:rPr>
              <w:t>s slutdato</w:t>
            </w:r>
            <w:r w:rsidRPr="00C1618E">
              <w:rPr>
                <w:b/>
              </w:rPr>
              <w:t>:</w:t>
            </w:r>
          </w:p>
          <w:p w14:paraId="4AD5BCC3" w14:textId="77777777" w:rsidR="00B73481" w:rsidRDefault="00C1618E" w:rsidP="00B37531">
            <w:pPr>
              <w:rPr>
                <w:i/>
              </w:rPr>
            </w:pPr>
            <w:r w:rsidRPr="00C1618E">
              <w:rPr>
                <w:i/>
                <w:highlight w:val="yellow"/>
              </w:rPr>
              <w:t>Hvad er planen for at dispensationen kan ophøre ved slutd</w:t>
            </w:r>
            <w:r>
              <w:rPr>
                <w:i/>
                <w:highlight w:val="yellow"/>
              </w:rPr>
              <w:t>a</w:t>
            </w:r>
            <w:r w:rsidRPr="00C1618E">
              <w:rPr>
                <w:i/>
                <w:highlight w:val="yellow"/>
              </w:rPr>
              <w:t>to?</w:t>
            </w:r>
            <w:r w:rsidRPr="00C1618E">
              <w:rPr>
                <w:i/>
              </w:rPr>
              <w:t xml:space="preserve"> </w:t>
            </w:r>
          </w:p>
          <w:p w14:paraId="04B74F66" w14:textId="77777777" w:rsidR="00C1618E" w:rsidRPr="00C1618E" w:rsidRDefault="00C1618E" w:rsidP="00B37531">
            <w:pPr>
              <w:rPr>
                <w:i/>
              </w:rPr>
            </w:pPr>
          </w:p>
          <w:p w14:paraId="076DA545" w14:textId="77777777" w:rsidR="00C1618E" w:rsidRPr="00C1618E" w:rsidRDefault="00C1618E" w:rsidP="00B37531">
            <w:pPr>
              <w:rPr>
                <w:b/>
              </w:rPr>
            </w:pPr>
            <w:r w:rsidRPr="00C1618E">
              <w:rPr>
                <w:b/>
              </w:rPr>
              <w:t>Oprids kort hovedaktiviteterne i løsningen herunder:</w:t>
            </w:r>
          </w:p>
          <w:p w14:paraId="1469F7CC" w14:textId="77777777" w:rsidR="00C1618E" w:rsidRPr="00C1618E" w:rsidRDefault="00C1618E" w:rsidP="00C1618E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</w:rPr>
              <w:t>aktivitet</w:t>
            </w:r>
          </w:p>
          <w:p w14:paraId="40541BA2" w14:textId="77777777" w:rsidR="00C1618E" w:rsidRPr="00C1618E" w:rsidRDefault="00C1618E" w:rsidP="00C1618E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</w:rPr>
              <w:lastRenderedPageBreak/>
              <w:t>aktivitet</w:t>
            </w:r>
          </w:p>
          <w:p w14:paraId="75B4FD79" w14:textId="77777777" w:rsidR="00C1618E" w:rsidRDefault="00C1618E" w:rsidP="00C1618E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</w:rPr>
              <w:t>osv.</w:t>
            </w:r>
          </w:p>
          <w:p w14:paraId="3B6D132D" w14:textId="77777777" w:rsidR="00C1618E" w:rsidRPr="00CA7D97" w:rsidRDefault="00C1618E" w:rsidP="00B37531"/>
        </w:tc>
      </w:tr>
      <w:tr w:rsidR="00B73481" w:rsidRPr="00CA7D97" w14:paraId="0C43D4E2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37BA971C" w14:textId="77777777" w:rsidR="00B73481" w:rsidRPr="00CA7D97" w:rsidRDefault="00B73481" w:rsidP="001F3A26">
            <w:pPr>
              <w:pStyle w:val="TabelOverskrift"/>
            </w:pPr>
            <w:r w:rsidRPr="00CA7D97">
              <w:lastRenderedPageBreak/>
              <w:t>Bilag</w:t>
            </w:r>
            <w:r w:rsidR="009F7474">
              <w:t>:</w:t>
            </w:r>
          </w:p>
        </w:tc>
      </w:tr>
      <w:tr w:rsidR="00B73481" w:rsidRPr="00CA7D97" w14:paraId="0D504598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214A8F10" w14:textId="77777777" w:rsidR="009F7474" w:rsidRDefault="009F7474" w:rsidP="009F7474">
            <w:pPr>
              <w:rPr>
                <w:i/>
              </w:rPr>
            </w:pPr>
            <w:r>
              <w:rPr>
                <w:i/>
                <w:highlight w:val="yellow"/>
              </w:rPr>
              <w:t>Oplistning af og kort beskrivelse af e</w:t>
            </w:r>
            <w:r w:rsidRPr="00C00E58">
              <w:rPr>
                <w:i/>
                <w:highlight w:val="yellow"/>
              </w:rPr>
              <w:t>vt. bilag til ansøgningen</w:t>
            </w:r>
          </w:p>
          <w:p w14:paraId="445F0BB0" w14:textId="77777777" w:rsidR="00B73481" w:rsidRPr="00CA7D97" w:rsidRDefault="00B73481" w:rsidP="00B37531"/>
        </w:tc>
      </w:tr>
    </w:tbl>
    <w:p w14:paraId="5B8A85D9" w14:textId="77777777" w:rsidR="001473A5" w:rsidRDefault="001473A5" w:rsidP="00B37531">
      <w:pPr>
        <w:spacing w:line="240" w:lineRule="auto"/>
        <w:rPr>
          <w:sz w:val="22"/>
          <w:szCs w:val="22"/>
        </w:rPr>
      </w:pPr>
    </w:p>
    <w:p w14:paraId="6C3DC76C" w14:textId="77777777" w:rsidR="001473A5" w:rsidRDefault="001473A5" w:rsidP="00B37531">
      <w:pPr>
        <w:spacing w:line="240" w:lineRule="auto"/>
        <w:rPr>
          <w:sz w:val="22"/>
          <w:szCs w:val="22"/>
        </w:rPr>
      </w:pPr>
    </w:p>
    <w:p w14:paraId="1918622A" w14:textId="77777777" w:rsidR="001473A5" w:rsidRDefault="001473A5" w:rsidP="00B37531">
      <w:pPr>
        <w:spacing w:line="240" w:lineRule="auto"/>
        <w:rPr>
          <w:sz w:val="22"/>
          <w:szCs w:val="22"/>
        </w:rPr>
      </w:pPr>
    </w:p>
    <w:p w14:paraId="577A9656" w14:textId="77777777" w:rsidR="00F34215" w:rsidRDefault="00F34215" w:rsidP="00B37531">
      <w:pPr>
        <w:spacing w:line="240" w:lineRule="auto"/>
        <w:rPr>
          <w:sz w:val="24"/>
          <w:szCs w:val="24"/>
        </w:rPr>
      </w:pPr>
    </w:p>
    <w:p w14:paraId="14E63A1C" w14:textId="77777777" w:rsidR="00F34215" w:rsidRDefault="00F34215" w:rsidP="00B37531">
      <w:pPr>
        <w:spacing w:line="240" w:lineRule="auto"/>
        <w:rPr>
          <w:sz w:val="24"/>
          <w:szCs w:val="24"/>
        </w:rPr>
      </w:pPr>
    </w:p>
    <w:p w14:paraId="5F5007FB" w14:textId="77777777" w:rsidR="00F34215" w:rsidRDefault="00F34215" w:rsidP="00B37531">
      <w:pPr>
        <w:spacing w:line="240" w:lineRule="auto"/>
        <w:rPr>
          <w:sz w:val="24"/>
          <w:szCs w:val="24"/>
        </w:rPr>
      </w:pPr>
    </w:p>
    <w:p w14:paraId="1C4F10C9" w14:textId="77777777" w:rsidR="00F34215" w:rsidRDefault="00F34215" w:rsidP="00B37531">
      <w:pPr>
        <w:spacing w:line="240" w:lineRule="auto"/>
        <w:rPr>
          <w:sz w:val="24"/>
          <w:szCs w:val="24"/>
        </w:rPr>
      </w:pPr>
    </w:p>
    <w:p w14:paraId="2043B860" w14:textId="77777777" w:rsidR="009F7474" w:rsidRPr="001473A5" w:rsidRDefault="009F7474" w:rsidP="00B37531">
      <w:pPr>
        <w:spacing w:line="240" w:lineRule="auto"/>
        <w:rPr>
          <w:sz w:val="24"/>
          <w:szCs w:val="24"/>
        </w:rPr>
      </w:pPr>
      <w:r w:rsidRPr="001473A5">
        <w:rPr>
          <w:sz w:val="24"/>
          <w:szCs w:val="24"/>
        </w:rPr>
        <w:t>Udfyldes af Informationssikkerhed når dispensationen er behandlet:</w:t>
      </w:r>
    </w:p>
    <w:p w14:paraId="61050E0B" w14:textId="77777777" w:rsidR="009F7474" w:rsidRDefault="009F7474" w:rsidP="00B37531">
      <w:pPr>
        <w:spacing w:line="240" w:lineRule="auto"/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943"/>
        <w:gridCol w:w="6663"/>
      </w:tblGrid>
      <w:tr w:rsidR="009F7474" w14:paraId="2D44F956" w14:textId="77777777" w:rsidTr="009F7474">
        <w:tc>
          <w:tcPr>
            <w:tcW w:w="2943" w:type="dxa"/>
          </w:tcPr>
          <w:p w14:paraId="19F8ADAA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 w:rsidRPr="009F7474">
              <w:rPr>
                <w:b/>
                <w:sz w:val="22"/>
                <w:szCs w:val="22"/>
              </w:rPr>
              <w:t>Dato for behandling:</w:t>
            </w:r>
          </w:p>
          <w:p w14:paraId="742B1B49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34C2B921" w14:textId="77777777" w:rsidR="009F7474" w:rsidRDefault="009F7474" w:rsidP="00B37531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9F7474" w14:paraId="26AB26E1" w14:textId="77777777" w:rsidTr="009F7474">
        <w:tc>
          <w:tcPr>
            <w:tcW w:w="2943" w:type="dxa"/>
          </w:tcPr>
          <w:p w14:paraId="4A1E239F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Cherwell sagsnummer:</w:t>
            </w:r>
          </w:p>
          <w:p w14:paraId="01495A44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76188B76" w14:textId="77777777" w:rsidR="009F7474" w:rsidRDefault="009F7474" w:rsidP="00B37531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9F7474" w14:paraId="0FC1F57A" w14:textId="77777777" w:rsidTr="009F7474">
        <w:tc>
          <w:tcPr>
            <w:tcW w:w="2943" w:type="dxa"/>
            <w:shd w:val="clear" w:color="auto" w:fill="92D050"/>
          </w:tcPr>
          <w:p w14:paraId="0EFF523E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  <w:shd w:val="clear" w:color="auto" w:fill="92D050"/>
          </w:tcPr>
          <w:p w14:paraId="7402D974" w14:textId="77777777" w:rsidR="009F7474" w:rsidRDefault="009F7474" w:rsidP="009F747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9F7474">
              <w:rPr>
                <w:b/>
                <w:sz w:val="28"/>
                <w:szCs w:val="28"/>
              </w:rPr>
              <w:t>Begrundelse</w:t>
            </w:r>
          </w:p>
          <w:p w14:paraId="2C5D3B8A" w14:textId="77777777" w:rsidR="009F7474" w:rsidRPr="009F7474" w:rsidRDefault="009F7474" w:rsidP="009F747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F7474" w14:paraId="6C2C7378" w14:textId="77777777" w:rsidTr="009F7474">
        <w:tc>
          <w:tcPr>
            <w:tcW w:w="2943" w:type="dxa"/>
          </w:tcPr>
          <w:p w14:paraId="1EF302B8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Pr="009F7474">
              <w:rPr>
                <w:b/>
                <w:sz w:val="22"/>
                <w:szCs w:val="22"/>
              </w:rPr>
              <w:t>ispensation godkendt:</w:t>
            </w:r>
          </w:p>
          <w:p w14:paraId="6BBC0590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272E5269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371C4B9B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538D3B65" w14:textId="77777777" w:rsidR="009F7474" w:rsidRDefault="009F7474" w:rsidP="009F7474">
            <w:pPr>
              <w:spacing w:line="240" w:lineRule="auto"/>
              <w:rPr>
                <w:sz w:val="22"/>
                <w:szCs w:val="22"/>
              </w:rPr>
            </w:pPr>
            <w:r w:rsidRPr="009F7474">
              <w:rPr>
                <w:sz w:val="22"/>
                <w:szCs w:val="22"/>
                <w:highlight w:val="yellow"/>
              </w:rPr>
              <w:t>Indsæt kopi af mail til ansøger med forklaring og evt. forbehold.</w:t>
            </w:r>
          </w:p>
        </w:tc>
      </w:tr>
      <w:tr w:rsidR="009F7474" w14:paraId="3C9703E8" w14:textId="77777777" w:rsidTr="009F7474">
        <w:tc>
          <w:tcPr>
            <w:tcW w:w="2943" w:type="dxa"/>
          </w:tcPr>
          <w:p w14:paraId="0056C460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Pr="009F7474">
              <w:rPr>
                <w:b/>
                <w:sz w:val="22"/>
                <w:szCs w:val="22"/>
              </w:rPr>
              <w:t>ispensation afvist:</w:t>
            </w:r>
          </w:p>
          <w:p w14:paraId="1BB83B11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05BECAC1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03750C3C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3C62FD2A" w14:textId="77777777" w:rsidR="009F7474" w:rsidRDefault="009F7474" w:rsidP="009F7474">
            <w:pPr>
              <w:spacing w:line="240" w:lineRule="auto"/>
              <w:rPr>
                <w:sz w:val="22"/>
                <w:szCs w:val="22"/>
              </w:rPr>
            </w:pPr>
            <w:r w:rsidRPr="009F7474">
              <w:rPr>
                <w:sz w:val="22"/>
                <w:szCs w:val="22"/>
                <w:highlight w:val="yellow"/>
              </w:rPr>
              <w:t>Indsæt kopi af mail til ansøger med forklaring og begrundelse.</w:t>
            </w:r>
          </w:p>
        </w:tc>
      </w:tr>
    </w:tbl>
    <w:p w14:paraId="087DB859" w14:textId="77777777" w:rsidR="009F7474" w:rsidRPr="009F7474" w:rsidRDefault="009F7474" w:rsidP="00B37531">
      <w:pPr>
        <w:spacing w:line="240" w:lineRule="auto"/>
        <w:rPr>
          <w:sz w:val="22"/>
          <w:szCs w:val="22"/>
        </w:rPr>
      </w:pPr>
    </w:p>
    <w:sectPr w:rsidR="009F7474" w:rsidRPr="009F7474" w:rsidSect="00B37531">
      <w:headerReference w:type="default" r:id="rId9"/>
      <w:footerReference w:type="default" r:id="rId10"/>
      <w:headerReference w:type="first" r:id="rId11"/>
      <w:endnotePr>
        <w:numFmt w:val="decimal"/>
      </w:endnotePr>
      <w:pgSz w:w="11907" w:h="16840" w:code="9"/>
      <w:pgMar w:top="2472" w:right="567" w:bottom="567" w:left="1134" w:header="567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E9DBA" w14:textId="77777777" w:rsidR="007D3897" w:rsidRDefault="007D3897">
      <w:r>
        <w:separator/>
      </w:r>
    </w:p>
  </w:endnote>
  <w:endnote w:type="continuationSeparator" w:id="0">
    <w:p w14:paraId="2D542D10" w14:textId="77777777" w:rsidR="007D3897" w:rsidRDefault="007D3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E425D49-E4EE-47D4-A356-0FDB82209823}"/>
    <w:embedBold r:id="rId2" w:fontKey="{114CE6F2-EDE7-418E-ABE6-6972089A30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DB68EA5-7EED-41DD-8FF2-44EF3759ED16}"/>
    <w:embedBold r:id="rId4" w:fontKey="{20173EF2-F713-4FB6-B540-6C581A883531}"/>
    <w:embedItalic r:id="rId5" w:fontKey="{94ED3F98-AB3C-4D74-A6EA-2819CC68DBD8}"/>
    <w:embedBoldItalic r:id="rId6" w:fontKey="{125078EF-15F0-404F-B951-A18A40AF07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94CFED41-DAEB-42A8-9048-9BB2D2F05D77}"/>
    <w:embedBold r:id="rId8" w:fontKey="{8DFD0A9D-332E-410F-8BAF-E4285DDAF6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9" w:fontKey="{14938993-42B7-413D-85C4-3084230F31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A5117F9-6798-4CA8-AF3A-9F245258B381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11" w:fontKey="{ACD87E2F-2AC9-4563-9EBE-DD8B57997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5DB7D" w14:textId="3A5E9DCF" w:rsidR="00BC6E27" w:rsidRDefault="009F7474">
    <w:pPr>
      <w:pStyle w:val="Sidefod"/>
    </w:pPr>
    <w:r>
      <w:t>V</w:t>
    </w:r>
    <w:r w:rsidR="0088389E">
      <w:t>ersion</w:t>
    </w:r>
    <w:r>
      <w:t xml:space="preserve"> </w:t>
    </w:r>
    <w:r w:rsidR="00293F3F">
      <w:t>0</w:t>
    </w:r>
    <w:r>
      <w:t>1.0</w:t>
    </w:r>
    <w:r w:rsidR="00293F3F">
      <w:t>6</w:t>
    </w:r>
    <w:r>
      <w:t>.2021</w:t>
    </w:r>
    <w:r>
      <w:tab/>
      <w:t xml:space="preserve">                                                                     Informationssikkerhed</w:t>
    </w:r>
    <w:r w:rsidR="00036650">
      <w:tab/>
    </w:r>
    <w:r w:rsidR="00036650">
      <w:tab/>
    </w:r>
    <w:r w:rsidR="00036650">
      <w:tab/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page</w:instrText>
    </w:r>
    <w:r w:rsidR="00036650" w:rsidRPr="00336DC5">
      <w:rPr>
        <w:vanish/>
      </w:rPr>
      <w:fldChar w:fldCharType="separate"/>
    </w:r>
    <w:r w:rsidR="005E171A">
      <w:rPr>
        <w:noProof/>
        <w:vanish/>
      </w:rPr>
      <w:t>2</w:t>
    </w:r>
    <w:r w:rsidR="00036650" w:rsidRPr="00336DC5">
      <w:rPr>
        <w:vanish/>
      </w:rPr>
      <w:fldChar w:fldCharType="end"/>
    </w:r>
    <w:r w:rsidR="00036650" w:rsidRPr="00336DC5">
      <w:rPr>
        <w:vanish/>
      </w:rPr>
      <w:t>/</w:t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numpages</w:instrText>
    </w:r>
    <w:r w:rsidR="00036650" w:rsidRPr="00336DC5">
      <w:rPr>
        <w:vanish/>
      </w:rPr>
      <w:fldChar w:fldCharType="separate"/>
    </w:r>
    <w:r w:rsidR="005E171A">
      <w:rPr>
        <w:noProof/>
        <w:vanish/>
      </w:rPr>
      <w:t>2</w:t>
    </w:r>
    <w:r w:rsidR="00036650" w:rsidRPr="00336DC5">
      <w:rPr>
        <w:vanish/>
      </w:rPr>
      <w:fldChar w:fldCharType="end"/>
    </w:r>
    <w:r w:rsidR="00036650" w:rsidRPr="00336DC5">
      <w:rPr>
        <w:vanish/>
      </w:rPr>
      <w:t>/</w:t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sectionpages</w:instrText>
    </w:r>
    <w:r w:rsidR="00036650" w:rsidRPr="00336DC5">
      <w:rPr>
        <w:vanish/>
      </w:rPr>
      <w:fldChar w:fldCharType="separate"/>
    </w:r>
    <w:r w:rsidR="00C15AFC">
      <w:rPr>
        <w:noProof/>
        <w:vanish/>
      </w:rPr>
      <w:t>2</w:t>
    </w:r>
    <w:r w:rsidR="00036650"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C89F7" w14:textId="77777777" w:rsidR="007D3897" w:rsidRDefault="007D3897">
      <w:r>
        <w:separator/>
      </w:r>
    </w:p>
  </w:footnote>
  <w:footnote w:type="continuationSeparator" w:id="0">
    <w:p w14:paraId="7CA8F236" w14:textId="77777777" w:rsidR="007D3897" w:rsidRDefault="007D3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6745A" w14:textId="77777777" w:rsidR="0051086B" w:rsidRDefault="00E03E8C" w:rsidP="0051086B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04E8C40" wp14:editId="5067527C">
              <wp:simplePos x="0" y="0"/>
              <wp:positionH relativeFrom="margin">
                <wp:posOffset>4026081</wp:posOffset>
              </wp:positionH>
              <wp:positionV relativeFrom="page">
                <wp:posOffset>359229</wp:posOffset>
              </wp:positionV>
              <wp:extent cx="2459990" cy="755650"/>
              <wp:effectExtent l="0" t="0" r="0" b="6350"/>
              <wp:wrapNone/>
              <wp:docPr id="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9990" cy="755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4BCEA" w14:textId="77777777" w:rsidR="007F02DB" w:rsidRPr="007719B8" w:rsidRDefault="00E03E8C" w:rsidP="007F02DB">
                          <w:pPr>
                            <w:pStyle w:val="DokumentNavn"/>
                            <w:rPr>
                              <w:sz w:val="28"/>
                              <w:szCs w:val="28"/>
                            </w:rPr>
                          </w:pPr>
                          <w:r w:rsidRPr="007719B8">
                            <w:rPr>
                              <w:sz w:val="28"/>
                              <w:szCs w:val="28"/>
                            </w:rPr>
                            <w:t>Dispensationsansøgning</w:t>
                          </w:r>
                        </w:p>
                        <w:p w14:paraId="42C02F5B" w14:textId="77777777" w:rsidR="007F02DB" w:rsidRPr="008B4AE6" w:rsidRDefault="007F02DB" w:rsidP="007F02DB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r w:rsidRPr="008B4AE6">
                            <w:br/>
                            <w:t xml:space="preserve">Side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8B4AE6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E171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Pr="008B4AE6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8B4AE6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E171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61E5816F" w14:textId="77777777" w:rsidR="007F02DB" w:rsidRPr="008B4AE6" w:rsidRDefault="007F02DB" w:rsidP="007F02D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2A987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317pt;margin-top:28.3pt;width:193.7pt;height:5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" stroked="f">
              <v:textbox inset="0,0,0,0">
                <w:txbxContent>
                  <w:p w:rsidR="007F02DB" w:rsidRPr="007719B8" w:rsidRDefault="00E03E8C" w:rsidP="007F02DB">
                    <w:pPr>
                      <w:pStyle w:val="DokumentNavn"/>
                      <w:rPr>
                        <w:sz w:val="28"/>
                        <w:szCs w:val="28"/>
                      </w:rPr>
                    </w:pPr>
                    <w:r w:rsidRPr="007719B8">
                      <w:rPr>
                        <w:sz w:val="28"/>
                        <w:szCs w:val="28"/>
                      </w:rPr>
                      <w:t>Dispensationsansøgning</w:t>
                    </w:r>
                  </w:p>
                  <w:p w:rsidR="007F02DB" w:rsidRPr="008B4AE6" w:rsidRDefault="007F02DB" w:rsidP="007F02DB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r w:rsidRPr="008B4AE6">
                      <w:br/>
                      <w:t xml:space="preserve">Side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8B4AE6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E171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 w:rsidRPr="008B4AE6"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8B4AE6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E171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7F02DB" w:rsidRPr="008B4AE6" w:rsidRDefault="007F02DB" w:rsidP="007F02DB"/>
                </w:txbxContent>
              </v:textbox>
              <w10:wrap anchorx="margin" anchory="page"/>
            </v:shape>
          </w:pict>
        </mc:Fallback>
      </mc:AlternateContent>
    </w:r>
    <w:r w:rsidR="00F01CAF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6D433B8" wp14:editId="35D0D710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4428000" cy="739140"/>
              <wp:effectExtent l="0" t="0" r="10795" b="381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0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3818F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7E1E43F4" w14:textId="77777777" w:rsidR="00F01CAF" w:rsidRPr="006803D7" w:rsidRDefault="00F01CAF" w:rsidP="00F01CA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E65261" id="LogoNavnForsideHide" o:spid="_x0000_s1027" type="#_x0000_t202" style="position:absolute;margin-left:115.65pt;margin-top:28.6pt;width:348.65pt;height:58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" filled="f" stroked="f">
              <v:textbox inset="0,0,0,0">
                <w:txbxContent>
                  <w:p w:rsidR="00F01CAF" w:rsidRPr="006803D7" w:rsidRDefault="00F01CAF" w:rsidP="00F01CA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F01CAF" w:rsidRPr="006803D7" w:rsidRDefault="00F01CAF" w:rsidP="00F01CA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605DF4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27D743A6" wp14:editId="084B120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F5297D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A4A8C24" w14:textId="77777777" w:rsidR="00307E90" w:rsidRDefault="00F01CA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3000890" wp14:editId="73554A9C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1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AA424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D64981" id="_x0000_s1028" type="#_x0000_t202" style="position:absolute;margin-left:0;margin-top:63.95pt;width:425.2pt;height:27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PP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GU5o8+6&#10;AgAAug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F01CAF" w:rsidRPr="006803D7" w:rsidRDefault="00F01CAF" w:rsidP="00F01CA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3120" behindDoc="1" locked="0" layoutInCell="1" allowOverlap="1" wp14:anchorId="2A1C3BC2" wp14:editId="182D495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DCBAA" w14:textId="77777777" w:rsidR="0051086B" w:rsidRDefault="00215DFD" w:rsidP="0051086B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632323" wp14:editId="2247C6B7">
              <wp:simplePos x="0" y="0"/>
              <wp:positionH relativeFrom="margin">
                <wp:align>right</wp:align>
              </wp:positionH>
              <wp:positionV relativeFrom="page">
                <wp:posOffset>363855</wp:posOffset>
              </wp:positionV>
              <wp:extent cx="1260000" cy="756000"/>
              <wp:effectExtent l="0" t="0" r="0" b="635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756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86AE5" w14:textId="77777777" w:rsidR="00215DFD" w:rsidRPr="00215DFD" w:rsidRDefault="00215DFD" w:rsidP="00215DFD">
                          <w:pPr>
                            <w:pStyle w:val="DokumentNavn"/>
                          </w:pPr>
                          <w:r w:rsidRPr="00215DFD">
                            <w:t>Sagsfremstilling</w:t>
                          </w:r>
                        </w:p>
                        <w:p w14:paraId="3A59B580" w14:textId="77777777" w:rsidR="00C56B57" w:rsidRPr="00720D25" w:rsidRDefault="00C56B57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6" w:name="LAN_Date"/>
                          <w:r>
                            <w:t>Dato</w:t>
                          </w:r>
                          <w:bookmarkEnd w:id="6"/>
                          <w:r w:rsidRPr="00720D25">
                            <w:t xml:space="preserve">: </w:t>
                          </w:r>
                          <w:bookmarkStart w:id="7" w:name="Date_DateCustomA"/>
                          <w:r>
                            <w:t>11. februar 2021</w:t>
                          </w:r>
                          <w:bookmarkEnd w:id="7"/>
                          <w:r w:rsidRPr="00720D25">
                            <w:br/>
                          </w:r>
                          <w:bookmarkStart w:id="8" w:name="LAN_Page_2"/>
                          <w:r>
                            <w:t>Side</w:t>
                          </w:r>
                          <w:bookmarkEnd w:id="8"/>
                          <w:r w:rsidRPr="00720D25"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720D2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F02DB" w:rsidRPr="00720D25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Pr="00720D2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720D2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0D25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1E94BC9B" w14:textId="77777777" w:rsidR="00C56B57" w:rsidRPr="00720D25" w:rsidRDefault="00C56B57" w:rsidP="00C56B5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D13A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8pt;margin-top:28.65pt;width:99.2pt;height:59.5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" stroked="f">
              <v:textbox inset="0,0,0,0">
                <w:txbxContent>
                  <w:p w:rsidR="00215DFD" w:rsidRPr="00215DFD" w:rsidRDefault="00215DFD" w:rsidP="00215DFD">
                    <w:pPr>
                      <w:pStyle w:val="DokumentNavn"/>
                    </w:pPr>
                    <w:r w:rsidRPr="00215DFD">
                      <w:t>Sagsfremstilling</w:t>
                    </w:r>
                  </w:p>
                  <w:p w:rsidR="00C56B57" w:rsidRPr="00720D25" w:rsidRDefault="00C56B57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16" w:name="LAN_Date"/>
                    <w:r>
                      <w:t>Dato</w:t>
                    </w:r>
                    <w:bookmarkEnd w:id="16"/>
                    <w:r w:rsidRPr="00720D25">
                      <w:t xml:space="preserve">: </w:t>
                    </w:r>
                    <w:bookmarkStart w:id="17" w:name="Date_DateCustomA"/>
                    <w:r>
                      <w:t>11. februar 2021</w:t>
                    </w:r>
                    <w:bookmarkEnd w:id="17"/>
                    <w:r w:rsidRPr="00720D25">
                      <w:br/>
                    </w:r>
                    <w:bookmarkStart w:id="18" w:name="LAN_Page_2"/>
                    <w:r>
                      <w:t>Side</w:t>
                    </w:r>
                    <w:bookmarkEnd w:id="18"/>
                    <w:r w:rsidRPr="00720D25"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720D2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F02DB" w:rsidRPr="00720D25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 w:rsidRPr="00720D25"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720D2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0D25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C56B57" w:rsidRPr="00720D25" w:rsidRDefault="00C56B57" w:rsidP="00C56B57"/>
                </w:txbxContent>
              </v:textbox>
              <w10:wrap anchorx="margin" anchory="page"/>
            </v:shape>
          </w:pict>
        </mc:Fallback>
      </mc:AlternateContent>
    </w:r>
    <w:r w:rsidR="00F01CA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9F1B85" wp14:editId="10EF8A4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4428000" cy="739140"/>
              <wp:effectExtent l="0" t="0" r="1079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0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28BC5" w14:textId="77777777" w:rsidR="00F01CAF" w:rsidRDefault="00F01CAF" w:rsidP="00F01CA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1AComputed"/>
                          <w:bookmarkStart w:id="10" w:name="OFF_Logo1AComputed_HIF"/>
                          <w:bookmarkEnd w:id="9"/>
                        </w:p>
                        <w:p w14:paraId="0268DFD5" w14:textId="77777777" w:rsidR="00F01CAF" w:rsidRPr="006803D7" w:rsidRDefault="00F01CAF" w:rsidP="00F01CA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1" w:name="OFF_Logo2AComputed"/>
                          <w:bookmarkStart w:id="12" w:name="OFF_Logo2AComputed_HIF"/>
                          <w:bookmarkEnd w:id="10"/>
                          <w:bookmarkEnd w:id="11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B02419" id="_x0000_s1030" type="#_x0000_t202" style="position:absolute;margin-left:115.65pt;margin-top:28.6pt;width:348.65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" filled="f" stroked="f">
              <v:textbox inset="0,0,0,0">
                <w:txbxContent>
                  <w:p w:rsidR="00F01CAF" w:rsidRDefault="00F01CAF" w:rsidP="00F01CA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3" w:name="OFF_Logo1AComputed"/>
                    <w:bookmarkStart w:id="24" w:name="OFF_Logo1AComputed_HIF"/>
                    <w:bookmarkEnd w:id="23"/>
                  </w:p>
                  <w:p w:rsidR="00F01CAF" w:rsidRPr="006803D7" w:rsidRDefault="00F01CAF" w:rsidP="00F01CA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5" w:name="OFF_Logo2AComputed"/>
                    <w:bookmarkStart w:id="26" w:name="OFF_Logo2AComputed_HIF"/>
                    <w:bookmarkEnd w:id="24"/>
                    <w:bookmarkEnd w:id="25"/>
                    <w:bookmarkEnd w:id="26"/>
                  </w:p>
                </w:txbxContent>
              </v:textbox>
              <w10:wrap anchorx="page" anchory="page"/>
            </v:shape>
          </w:pict>
        </mc:Fallback>
      </mc:AlternateContent>
    </w:r>
    <w:r w:rsidR="0051086B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984172" wp14:editId="7C139E1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704850" b="361950"/>
              <wp:wrapNone/>
              <wp:docPr id="24" name="Grup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9690" cy="664845"/>
                        <a:chOff x="0" y="0"/>
                        <a:chExt cx="1329690" cy="664845"/>
                      </a:xfrm>
                    </wpg:grpSpPr>
                    <wps:wsp>
                      <wps:cNvPr id="30" name="Rektangel 30"/>
                      <wps:cNvSpPr/>
                      <wps:spPr>
                        <a:xfrm>
                          <a:off x="720090" y="360045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27400C" id="Gruppe 24" o:spid="_x0000_s1026" style="position:absolute;margin-left:56.7pt;margin-top:28.35pt;width:48pt;height:24pt;z-index:251660288;mso-position-horizontal-relative:page;mso-position-vertical-relative:page" coordsize="13296,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">
              <v:rect id="Rektangel 30" o:spid="_x0000_s1027" style="position:absolute;left:7200;top:3600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/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0B8B1B97" w14:textId="77777777" w:rsidR="00CE4FED" w:rsidRDefault="00F01CA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A48C82" wp14:editId="1EAF1AE4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0" b="0"/>
              <wp:wrapNone/>
              <wp:docPr id="6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FD074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"/>
                          <w:bookmarkStart w:id="14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33C922" id="_x0000_s1031" type="#_x0000_t202" style="position:absolute;margin-left:0;margin-top:63.8pt;width:425.2pt;height:27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wagEMr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F01CAF" w:rsidRPr="006803D7" w:rsidRDefault="00F01CAF" w:rsidP="00F01CA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9" w:name="OFF_Logo3AComputed"/>
                    <w:bookmarkStart w:id="30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9"/>
                    <w:bookmarkEnd w:id="30"/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72AE39BB" w14:textId="77777777" w:rsidR="00CE4FED" w:rsidRDefault="00CE4FED">
    <w:pPr>
      <w:pStyle w:val="Sidehoved"/>
    </w:pPr>
  </w:p>
  <w:p w14:paraId="20E9BEE2" w14:textId="77777777" w:rsidR="00CE4FED" w:rsidRDefault="00CE4FED">
    <w:pPr>
      <w:pStyle w:val="Sidehoved"/>
    </w:pPr>
  </w:p>
  <w:p w14:paraId="424CB8FF" w14:textId="77777777" w:rsidR="00CE4FED" w:rsidRDefault="00CE4FED">
    <w:pPr>
      <w:pStyle w:val="Sidehoved"/>
    </w:pPr>
  </w:p>
  <w:p w14:paraId="1461E0C3" w14:textId="77777777" w:rsidR="00CE4FED" w:rsidRDefault="00CE4FED">
    <w:pPr>
      <w:pStyle w:val="Sidehoved"/>
    </w:pPr>
  </w:p>
  <w:p w14:paraId="09F84F51" w14:textId="77777777" w:rsidR="00CE4FED" w:rsidRDefault="00CE4FED">
    <w:pPr>
      <w:pStyle w:val="Sidehoved"/>
    </w:pPr>
  </w:p>
  <w:p w14:paraId="16078BED" w14:textId="77777777" w:rsidR="00CE4FED" w:rsidRDefault="00CE4FED">
    <w:pPr>
      <w:pStyle w:val="Sidehoved"/>
    </w:pPr>
  </w:p>
  <w:p w14:paraId="3A8FD119" w14:textId="77777777"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3EA75121" wp14:editId="33E0309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4AFE3A0F"/>
    <w:multiLevelType w:val="hybridMultilevel"/>
    <w:tmpl w:val="2F66BD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885E00"/>
    <w:multiLevelType w:val="hybridMultilevel"/>
    <w:tmpl w:val="4894D9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3CA10E7"/>
    <w:multiLevelType w:val="hybridMultilevel"/>
    <w:tmpl w:val="3766AE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7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2"/>
  </w:num>
  <w:num w:numId="15">
    <w:abstractNumId w:val="36"/>
  </w:num>
  <w:num w:numId="16">
    <w:abstractNumId w:val="14"/>
  </w:num>
  <w:num w:numId="17">
    <w:abstractNumId w:val="10"/>
  </w:num>
  <w:num w:numId="18">
    <w:abstractNumId w:val="22"/>
  </w:num>
  <w:num w:numId="19">
    <w:abstractNumId w:val="34"/>
  </w:num>
  <w:num w:numId="20">
    <w:abstractNumId w:val="11"/>
  </w:num>
  <w:num w:numId="21">
    <w:abstractNumId w:val="17"/>
  </w:num>
  <w:num w:numId="22">
    <w:abstractNumId w:val="12"/>
  </w:num>
  <w:num w:numId="23">
    <w:abstractNumId w:val="35"/>
  </w:num>
  <w:num w:numId="24">
    <w:abstractNumId w:val="18"/>
  </w:num>
  <w:num w:numId="25">
    <w:abstractNumId w:val="30"/>
  </w:num>
  <w:num w:numId="26">
    <w:abstractNumId w:val="37"/>
  </w:num>
  <w:num w:numId="27">
    <w:abstractNumId w:val="27"/>
  </w:num>
  <w:num w:numId="28">
    <w:abstractNumId w:val="16"/>
  </w:num>
  <w:num w:numId="29">
    <w:abstractNumId w:val="23"/>
  </w:num>
  <w:num w:numId="30">
    <w:abstractNumId w:val="28"/>
  </w:num>
  <w:num w:numId="31">
    <w:abstractNumId w:val="31"/>
  </w:num>
  <w:num w:numId="32">
    <w:abstractNumId w:val="33"/>
  </w:num>
  <w:num w:numId="33">
    <w:abstractNumId w:val="20"/>
  </w:num>
  <w:num w:numId="34">
    <w:abstractNumId w:val="15"/>
  </w:num>
  <w:num w:numId="35">
    <w:abstractNumId w:val="19"/>
  </w:num>
  <w:num w:numId="36">
    <w:abstractNumId w:val="32"/>
  </w:num>
  <w:num w:numId="37">
    <w:abstractNumId w:val="36"/>
  </w:num>
  <w:num w:numId="38">
    <w:abstractNumId w:val="29"/>
  </w:num>
  <w:num w:numId="39">
    <w:abstractNumId w:val="25"/>
  </w:num>
  <w:num w:numId="40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3B6C"/>
    <w:rsid w:val="00004AD4"/>
    <w:rsid w:val="0000503A"/>
    <w:rsid w:val="00006E21"/>
    <w:rsid w:val="0001776A"/>
    <w:rsid w:val="00034A55"/>
    <w:rsid w:val="00036650"/>
    <w:rsid w:val="00047AF0"/>
    <w:rsid w:val="00051A09"/>
    <w:rsid w:val="00052ED2"/>
    <w:rsid w:val="00065357"/>
    <w:rsid w:val="00065902"/>
    <w:rsid w:val="000827B1"/>
    <w:rsid w:val="00087773"/>
    <w:rsid w:val="00094D54"/>
    <w:rsid w:val="000C3429"/>
    <w:rsid w:val="000C5C29"/>
    <w:rsid w:val="0010283D"/>
    <w:rsid w:val="0011283F"/>
    <w:rsid w:val="001140A4"/>
    <w:rsid w:val="001473A5"/>
    <w:rsid w:val="00152EB0"/>
    <w:rsid w:val="00153477"/>
    <w:rsid w:val="00154F00"/>
    <w:rsid w:val="00163EFC"/>
    <w:rsid w:val="00171359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5F4C"/>
    <w:rsid w:val="001F3A26"/>
    <w:rsid w:val="001F5D41"/>
    <w:rsid w:val="00205569"/>
    <w:rsid w:val="002137FC"/>
    <w:rsid w:val="00215DFD"/>
    <w:rsid w:val="002171DE"/>
    <w:rsid w:val="00227E7F"/>
    <w:rsid w:val="00230A33"/>
    <w:rsid w:val="002336CA"/>
    <w:rsid w:val="00244EEB"/>
    <w:rsid w:val="0026120C"/>
    <w:rsid w:val="00264EE1"/>
    <w:rsid w:val="00283F13"/>
    <w:rsid w:val="00284CE2"/>
    <w:rsid w:val="00293F3F"/>
    <w:rsid w:val="002A0335"/>
    <w:rsid w:val="002A1C39"/>
    <w:rsid w:val="002A4418"/>
    <w:rsid w:val="002A7131"/>
    <w:rsid w:val="002B1765"/>
    <w:rsid w:val="002B2A06"/>
    <w:rsid w:val="002C5749"/>
    <w:rsid w:val="002E07F2"/>
    <w:rsid w:val="002E326D"/>
    <w:rsid w:val="00307472"/>
    <w:rsid w:val="00307E90"/>
    <w:rsid w:val="00315669"/>
    <w:rsid w:val="003240B2"/>
    <w:rsid w:val="00324759"/>
    <w:rsid w:val="003850BB"/>
    <w:rsid w:val="00385FF5"/>
    <w:rsid w:val="00394ADB"/>
    <w:rsid w:val="00395BF2"/>
    <w:rsid w:val="003960A8"/>
    <w:rsid w:val="003A022B"/>
    <w:rsid w:val="003B0624"/>
    <w:rsid w:val="003B7BF5"/>
    <w:rsid w:val="003E5945"/>
    <w:rsid w:val="003E6170"/>
    <w:rsid w:val="003F0201"/>
    <w:rsid w:val="003F33BA"/>
    <w:rsid w:val="00401F5A"/>
    <w:rsid w:val="004117F9"/>
    <w:rsid w:val="004143CC"/>
    <w:rsid w:val="00422124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E2346"/>
    <w:rsid w:val="004F4341"/>
    <w:rsid w:val="00504494"/>
    <w:rsid w:val="0050605B"/>
    <w:rsid w:val="00507C61"/>
    <w:rsid w:val="0051086B"/>
    <w:rsid w:val="00523163"/>
    <w:rsid w:val="00524DD1"/>
    <w:rsid w:val="0053274B"/>
    <w:rsid w:val="00547ACA"/>
    <w:rsid w:val="00554EE2"/>
    <w:rsid w:val="005802EE"/>
    <w:rsid w:val="00583EAB"/>
    <w:rsid w:val="00585BE9"/>
    <w:rsid w:val="005A5218"/>
    <w:rsid w:val="005B1F7A"/>
    <w:rsid w:val="005C7911"/>
    <w:rsid w:val="005D09F9"/>
    <w:rsid w:val="005D3C7F"/>
    <w:rsid w:val="005E171A"/>
    <w:rsid w:val="005E6CB9"/>
    <w:rsid w:val="005F55D0"/>
    <w:rsid w:val="005F6693"/>
    <w:rsid w:val="00605DF4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D4112"/>
    <w:rsid w:val="006E2A21"/>
    <w:rsid w:val="006F3C30"/>
    <w:rsid w:val="006F7105"/>
    <w:rsid w:val="00714994"/>
    <w:rsid w:val="00720D25"/>
    <w:rsid w:val="00731229"/>
    <w:rsid w:val="00736658"/>
    <w:rsid w:val="00744F27"/>
    <w:rsid w:val="00757BDC"/>
    <w:rsid w:val="007719B8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D3897"/>
    <w:rsid w:val="007E062D"/>
    <w:rsid w:val="007E2DF3"/>
    <w:rsid w:val="007E7933"/>
    <w:rsid w:val="007F02DB"/>
    <w:rsid w:val="007F578B"/>
    <w:rsid w:val="00800D33"/>
    <w:rsid w:val="00804F62"/>
    <w:rsid w:val="0081090B"/>
    <w:rsid w:val="00821CE5"/>
    <w:rsid w:val="0082513C"/>
    <w:rsid w:val="00835D7A"/>
    <w:rsid w:val="00837107"/>
    <w:rsid w:val="0085654F"/>
    <w:rsid w:val="00863559"/>
    <w:rsid w:val="00863DF2"/>
    <w:rsid w:val="00872678"/>
    <w:rsid w:val="0087322B"/>
    <w:rsid w:val="0088389E"/>
    <w:rsid w:val="0088493E"/>
    <w:rsid w:val="00896541"/>
    <w:rsid w:val="008B14BE"/>
    <w:rsid w:val="008B4AE6"/>
    <w:rsid w:val="008C171C"/>
    <w:rsid w:val="008E4ABC"/>
    <w:rsid w:val="008F2039"/>
    <w:rsid w:val="00901304"/>
    <w:rsid w:val="00917029"/>
    <w:rsid w:val="009300C0"/>
    <w:rsid w:val="00930E78"/>
    <w:rsid w:val="009313A7"/>
    <w:rsid w:val="00936BF0"/>
    <w:rsid w:val="00940637"/>
    <w:rsid w:val="00947B6B"/>
    <w:rsid w:val="00961B44"/>
    <w:rsid w:val="00966B26"/>
    <w:rsid w:val="00984F0F"/>
    <w:rsid w:val="009B22D2"/>
    <w:rsid w:val="009C107E"/>
    <w:rsid w:val="009C3A4A"/>
    <w:rsid w:val="009E58A0"/>
    <w:rsid w:val="009F7474"/>
    <w:rsid w:val="00A11327"/>
    <w:rsid w:val="00A4137F"/>
    <w:rsid w:val="00A5643D"/>
    <w:rsid w:val="00A91CB9"/>
    <w:rsid w:val="00AA0EF9"/>
    <w:rsid w:val="00AB0A95"/>
    <w:rsid w:val="00AB2E5C"/>
    <w:rsid w:val="00AB4E1D"/>
    <w:rsid w:val="00AF2199"/>
    <w:rsid w:val="00AF2C82"/>
    <w:rsid w:val="00B03F98"/>
    <w:rsid w:val="00B12507"/>
    <w:rsid w:val="00B15221"/>
    <w:rsid w:val="00B22D3F"/>
    <w:rsid w:val="00B32B21"/>
    <w:rsid w:val="00B36C68"/>
    <w:rsid w:val="00B36E73"/>
    <w:rsid w:val="00B37531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9794E"/>
    <w:rsid w:val="00BA56DF"/>
    <w:rsid w:val="00BA5703"/>
    <w:rsid w:val="00BA591D"/>
    <w:rsid w:val="00BA6EC1"/>
    <w:rsid w:val="00BC2D20"/>
    <w:rsid w:val="00BC6E27"/>
    <w:rsid w:val="00BE7F01"/>
    <w:rsid w:val="00BE7FBE"/>
    <w:rsid w:val="00BF37E1"/>
    <w:rsid w:val="00BF3805"/>
    <w:rsid w:val="00C05912"/>
    <w:rsid w:val="00C100A1"/>
    <w:rsid w:val="00C12268"/>
    <w:rsid w:val="00C15AFC"/>
    <w:rsid w:val="00C1618E"/>
    <w:rsid w:val="00C168E6"/>
    <w:rsid w:val="00C405E8"/>
    <w:rsid w:val="00C501DB"/>
    <w:rsid w:val="00C56B57"/>
    <w:rsid w:val="00C62763"/>
    <w:rsid w:val="00C821D2"/>
    <w:rsid w:val="00C96CED"/>
    <w:rsid w:val="00CA7D97"/>
    <w:rsid w:val="00CB2ECE"/>
    <w:rsid w:val="00CB30B2"/>
    <w:rsid w:val="00CB6EA8"/>
    <w:rsid w:val="00CC0DF6"/>
    <w:rsid w:val="00CC3E16"/>
    <w:rsid w:val="00CE4FED"/>
    <w:rsid w:val="00D0158B"/>
    <w:rsid w:val="00D117B0"/>
    <w:rsid w:val="00D22C35"/>
    <w:rsid w:val="00D2389C"/>
    <w:rsid w:val="00D25789"/>
    <w:rsid w:val="00D2629B"/>
    <w:rsid w:val="00D52FE1"/>
    <w:rsid w:val="00D70FDC"/>
    <w:rsid w:val="00D75ACE"/>
    <w:rsid w:val="00D87C08"/>
    <w:rsid w:val="00DA62D2"/>
    <w:rsid w:val="00DD17B6"/>
    <w:rsid w:val="00DD3176"/>
    <w:rsid w:val="00DE3C16"/>
    <w:rsid w:val="00DE51F3"/>
    <w:rsid w:val="00DE5DBB"/>
    <w:rsid w:val="00E03E8C"/>
    <w:rsid w:val="00E20A3D"/>
    <w:rsid w:val="00E27F63"/>
    <w:rsid w:val="00E65CA9"/>
    <w:rsid w:val="00E90B80"/>
    <w:rsid w:val="00E960F0"/>
    <w:rsid w:val="00EA1AB2"/>
    <w:rsid w:val="00EA6633"/>
    <w:rsid w:val="00EB3A1A"/>
    <w:rsid w:val="00EC0BB0"/>
    <w:rsid w:val="00EC2B0F"/>
    <w:rsid w:val="00EC3B4A"/>
    <w:rsid w:val="00ED3A58"/>
    <w:rsid w:val="00ED7978"/>
    <w:rsid w:val="00EE661F"/>
    <w:rsid w:val="00F01CAF"/>
    <w:rsid w:val="00F01F57"/>
    <w:rsid w:val="00F02B14"/>
    <w:rsid w:val="00F042DC"/>
    <w:rsid w:val="00F05149"/>
    <w:rsid w:val="00F0590E"/>
    <w:rsid w:val="00F130DC"/>
    <w:rsid w:val="00F14508"/>
    <w:rsid w:val="00F17B48"/>
    <w:rsid w:val="00F34215"/>
    <w:rsid w:val="00F4463E"/>
    <w:rsid w:val="00F45004"/>
    <w:rsid w:val="00F66BB6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17BFDA"/>
  <w15:docId w15:val="{55C30EBD-2DEB-47A0-81CB-706DB4D6E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2FE1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215DFD"/>
    <w:pPr>
      <w:spacing w:after="120"/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  <w:lang w:val="da-DK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51086B"/>
    <w:rPr>
      <w:rFonts w:ascii="AU Passata" w:hAnsi="AU Passata"/>
      <w:color w:val="87888A"/>
      <w:spacing w:val="10"/>
      <w:sz w:val="14"/>
      <w:lang w:val="da-DK"/>
    </w:rPr>
  </w:style>
  <w:style w:type="paragraph" w:customStyle="1" w:styleId="TabelOverskrift">
    <w:name w:val="Tabel Overskrift"/>
    <w:basedOn w:val="Normal"/>
    <w:uiPriority w:val="5"/>
    <w:qFormat/>
    <w:rsid w:val="0010283D"/>
    <w:pPr>
      <w:spacing w:after="20" w:line="200" w:lineRule="atLeast"/>
    </w:pPr>
    <w:rPr>
      <w:b/>
      <w:spacing w:val="6"/>
    </w:rPr>
  </w:style>
  <w:style w:type="paragraph" w:styleId="Listeafsnit">
    <w:name w:val="List Paragraph"/>
    <w:basedOn w:val="Normal"/>
    <w:uiPriority w:val="99"/>
    <w:qFormat/>
    <w:rsid w:val="00E03E8C"/>
    <w:pPr>
      <w:ind w:left="720"/>
      <w:contextualSpacing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tionssikkerhed@au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AU 2017">
      <a:majorFont>
        <a:latin typeface="AU Passata Light"/>
        <a:ea typeface=""/>
        <a:cs typeface=""/>
      </a:majorFont>
      <a:minorFont>
        <a:latin typeface="AU Pass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A563F-22C6-413B-A544-1B01077D3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1765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Steen Ilsø</dc:creator>
  <cp:lastModifiedBy>Jakob Rom Johansen</cp:lastModifiedBy>
  <cp:revision>2</cp:revision>
  <cp:lastPrinted>2008-10-22T12:54:00Z</cp:lastPrinted>
  <dcterms:created xsi:type="dcterms:W3CDTF">2022-09-21T10:58:00Z</dcterms:created>
  <dcterms:modified xsi:type="dcterms:W3CDTF">2022-09-21T10:58:00Z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1424</vt:lpwstr>
  </property>
  <property fmtid="{D5CDD505-2E9C-101B-9397-08002B2CF9AE}" pid="7" name="CustomerId">
    <vt:lpwstr>auoffice</vt:lpwstr>
  </property>
  <property fmtid="{D5CDD505-2E9C-101B-9397-08002B2CF9AE}" pid="8" name="TemplateId">
    <vt:lpwstr>636070978706752512</vt:lpwstr>
  </property>
  <property fmtid="{D5CDD505-2E9C-101B-9397-08002B2CF9AE}" pid="9" name="UserProfileId">
    <vt:lpwstr>636304326794368838</vt:lpwstr>
  </property>
</Properties>
</file>