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44D9" w:rsidRPr="00BC0F7D" w:rsidRDefault="002544D9" w:rsidP="00FE4C12">
      <w:pPr>
        <w:spacing w:line="240" w:lineRule="auto"/>
        <w:jc w:val="center"/>
        <w:rPr>
          <w:rFonts w:ascii="Times New Roman" w:hAnsi="Times New Roman"/>
          <w:color w:val="212121"/>
          <w:sz w:val="32"/>
          <w:szCs w:val="32"/>
        </w:rPr>
      </w:pPr>
      <w:bookmarkStart w:id="0" w:name="_GoBack"/>
      <w:bookmarkEnd w:id="0"/>
    </w:p>
    <w:p w:rsidR="002544D9" w:rsidRPr="00996BC1" w:rsidRDefault="002544D9" w:rsidP="00FE4C12">
      <w:pPr>
        <w:shd w:val="clear" w:color="auto" w:fill="FFFFFF"/>
        <w:spacing w:line="240" w:lineRule="auto"/>
        <w:rPr>
          <w:color w:val="212121"/>
          <w:szCs w:val="20"/>
        </w:rPr>
      </w:pPr>
      <w:r w:rsidRPr="00996BC1">
        <w:rPr>
          <w:b/>
          <w:color w:val="212121"/>
          <w:szCs w:val="20"/>
        </w:rPr>
        <w:t xml:space="preserve">Møde i Udvalget for Uddannelse 11. april, kl. 9-11, i </w:t>
      </w:r>
      <w:proofErr w:type="spellStart"/>
      <w:r w:rsidR="00E07668" w:rsidRPr="00996BC1">
        <w:rPr>
          <w:b/>
          <w:color w:val="212121"/>
          <w:szCs w:val="20"/>
        </w:rPr>
        <w:t>Parterren</w:t>
      </w:r>
      <w:proofErr w:type="spellEnd"/>
      <w:r w:rsidR="00E07668" w:rsidRPr="00996BC1">
        <w:rPr>
          <w:b/>
          <w:color w:val="212121"/>
          <w:szCs w:val="20"/>
        </w:rPr>
        <w:t xml:space="preserve"> (</w:t>
      </w:r>
      <w:proofErr w:type="spellStart"/>
      <w:r w:rsidR="00E07668" w:rsidRPr="00996BC1">
        <w:rPr>
          <w:b/>
          <w:color w:val="212121"/>
          <w:szCs w:val="20"/>
        </w:rPr>
        <w:t>bygn</w:t>
      </w:r>
      <w:proofErr w:type="spellEnd"/>
      <w:r w:rsidR="00E07668" w:rsidRPr="00996BC1">
        <w:rPr>
          <w:b/>
          <w:color w:val="212121"/>
          <w:szCs w:val="20"/>
        </w:rPr>
        <w:t>. 1431, lok. 021+023)</w:t>
      </w:r>
      <w:r w:rsidRPr="00996BC1">
        <w:rPr>
          <w:color w:val="212121"/>
          <w:szCs w:val="20"/>
        </w:rPr>
        <w:br/>
      </w:r>
      <w:r w:rsidRPr="00996BC1">
        <w:rPr>
          <w:color w:val="212121"/>
          <w:szCs w:val="20"/>
        </w:rPr>
        <w:br/>
      </w:r>
      <w:r w:rsidRPr="00996BC1">
        <w:rPr>
          <w:b/>
          <w:color w:val="212121"/>
          <w:szCs w:val="20"/>
        </w:rPr>
        <w:t>Deltagere:</w:t>
      </w:r>
      <w:r w:rsidRPr="00996BC1">
        <w:rPr>
          <w:color w:val="212121"/>
          <w:szCs w:val="20"/>
        </w:rPr>
        <w:t xml:space="preserve"> Udvalget for uddannelse, Casper Borchmann-Hansen, Hanne Johansen, Line Fristrup Andreasen, Dinna Sigaard Bruun Hansen, Aske Dahl Sløk, Frederik Langkjær, </w:t>
      </w:r>
      <w:r w:rsidR="007B1BD6">
        <w:rPr>
          <w:color w:val="212121"/>
          <w:szCs w:val="20"/>
        </w:rPr>
        <w:t xml:space="preserve">Katrine Mikkelsen, </w:t>
      </w:r>
      <w:r w:rsidRPr="00996BC1">
        <w:rPr>
          <w:color w:val="212121"/>
          <w:szCs w:val="20"/>
        </w:rPr>
        <w:t>Magnus Ditlev og Peder Østergaard.</w:t>
      </w:r>
    </w:p>
    <w:p w:rsidR="002544D9" w:rsidRPr="00996BC1" w:rsidRDefault="002544D9" w:rsidP="00FE4C12">
      <w:pPr>
        <w:shd w:val="clear" w:color="auto" w:fill="FFFFFF"/>
        <w:spacing w:line="240" w:lineRule="auto"/>
        <w:rPr>
          <w:color w:val="212121"/>
          <w:szCs w:val="20"/>
        </w:rPr>
      </w:pPr>
    </w:p>
    <w:p w:rsidR="009049EC" w:rsidRDefault="009049EC" w:rsidP="00FE4C12">
      <w:pPr>
        <w:shd w:val="clear" w:color="auto" w:fill="FFFFFF"/>
        <w:spacing w:line="240" w:lineRule="auto"/>
        <w:rPr>
          <w:b/>
          <w:color w:val="212121"/>
          <w:szCs w:val="20"/>
        </w:rPr>
      </w:pPr>
    </w:p>
    <w:p w:rsidR="00996BC1" w:rsidRDefault="00996BC1" w:rsidP="00FE4C12">
      <w:pPr>
        <w:shd w:val="clear" w:color="auto" w:fill="FFFFFF"/>
        <w:spacing w:line="240" w:lineRule="auto"/>
        <w:rPr>
          <w:b/>
          <w:color w:val="212121"/>
          <w:szCs w:val="20"/>
        </w:rPr>
      </w:pPr>
    </w:p>
    <w:p w:rsidR="00996BC1" w:rsidRDefault="00996BC1" w:rsidP="00FE4C12">
      <w:pPr>
        <w:shd w:val="clear" w:color="auto" w:fill="FFFFFF"/>
        <w:spacing w:line="240" w:lineRule="auto"/>
        <w:rPr>
          <w:b/>
          <w:color w:val="212121"/>
          <w:szCs w:val="20"/>
        </w:rPr>
      </w:pPr>
    </w:p>
    <w:p w:rsidR="00996BC1" w:rsidRDefault="00996BC1" w:rsidP="00FE4C12">
      <w:pPr>
        <w:shd w:val="clear" w:color="auto" w:fill="FFFFFF"/>
        <w:spacing w:line="240" w:lineRule="auto"/>
        <w:rPr>
          <w:b/>
          <w:color w:val="212121"/>
          <w:szCs w:val="20"/>
        </w:rPr>
      </w:pPr>
    </w:p>
    <w:p w:rsidR="00996BC1" w:rsidRPr="00996BC1" w:rsidRDefault="00996BC1" w:rsidP="00FE4C12">
      <w:pPr>
        <w:shd w:val="clear" w:color="auto" w:fill="FFFFFF"/>
        <w:spacing w:line="240" w:lineRule="auto"/>
        <w:rPr>
          <w:b/>
          <w:color w:val="212121"/>
          <w:szCs w:val="20"/>
        </w:rPr>
      </w:pPr>
    </w:p>
    <w:p w:rsidR="00FE4C12" w:rsidRPr="00996BC1" w:rsidRDefault="002544D9" w:rsidP="00FE4C12">
      <w:pPr>
        <w:shd w:val="clear" w:color="auto" w:fill="FFFFFF"/>
        <w:spacing w:line="240" w:lineRule="auto"/>
        <w:rPr>
          <w:b/>
          <w:color w:val="212121"/>
          <w:szCs w:val="20"/>
        </w:rPr>
      </w:pPr>
      <w:r w:rsidRPr="00996BC1">
        <w:rPr>
          <w:b/>
          <w:color w:val="212121"/>
          <w:szCs w:val="20"/>
        </w:rPr>
        <w:t>TEMA: FRAFALD</w:t>
      </w:r>
      <w:r w:rsidR="00FE4C12" w:rsidRPr="00996BC1">
        <w:rPr>
          <w:b/>
          <w:color w:val="212121"/>
          <w:szCs w:val="20"/>
        </w:rPr>
        <w:t xml:space="preserve"> OG FASTHOLDELSE</w:t>
      </w:r>
      <w:r w:rsidR="00FE4C12" w:rsidRPr="00996BC1">
        <w:rPr>
          <w:b/>
          <w:color w:val="212121"/>
          <w:szCs w:val="20"/>
        </w:rPr>
        <w:br/>
        <w:t>- Temamøde med korte oplæg vekslende med drøftelser</w:t>
      </w:r>
    </w:p>
    <w:p w:rsidR="00FE4C12" w:rsidRPr="00996BC1" w:rsidRDefault="002544D9" w:rsidP="00FE4C12">
      <w:pPr>
        <w:shd w:val="clear" w:color="auto" w:fill="FFFFFF"/>
        <w:spacing w:line="240" w:lineRule="auto"/>
        <w:rPr>
          <w:color w:val="212121"/>
          <w:szCs w:val="20"/>
        </w:rPr>
      </w:pPr>
      <w:r w:rsidRPr="00996BC1">
        <w:rPr>
          <w:b/>
          <w:color w:val="212121"/>
          <w:szCs w:val="20"/>
        </w:rPr>
        <w:br/>
      </w:r>
      <w:r w:rsidRPr="00996BC1">
        <w:rPr>
          <w:color w:val="212121"/>
          <w:szCs w:val="20"/>
        </w:rPr>
        <w:t xml:space="preserve">Frafaldet på vores uddannelser forbliver en udfordring. </w:t>
      </w:r>
    </w:p>
    <w:p w:rsidR="002544D9" w:rsidRPr="00996BC1" w:rsidRDefault="002544D9" w:rsidP="00FE4C12">
      <w:pPr>
        <w:shd w:val="clear" w:color="auto" w:fill="FFFFFF"/>
        <w:spacing w:line="240" w:lineRule="auto"/>
        <w:rPr>
          <w:color w:val="212121"/>
          <w:szCs w:val="20"/>
        </w:rPr>
      </w:pPr>
      <w:r w:rsidRPr="00996BC1">
        <w:rPr>
          <w:color w:val="212121"/>
          <w:szCs w:val="20"/>
        </w:rPr>
        <w:t>Vi har over tid haft vedvarende og mangeartede tiltag for at nedbringe frafaldet, blandt andet:</w:t>
      </w:r>
    </w:p>
    <w:p w:rsidR="002544D9" w:rsidRPr="00996BC1" w:rsidRDefault="002544D9" w:rsidP="00FE4C12">
      <w:pPr>
        <w:pStyle w:val="Listeafsnit"/>
        <w:numPr>
          <w:ilvl w:val="0"/>
          <w:numId w:val="27"/>
        </w:numPr>
        <w:shd w:val="clear" w:color="auto" w:fill="FFFFFF"/>
        <w:spacing w:after="0" w:line="240" w:lineRule="auto"/>
        <w:rPr>
          <w:rFonts w:ascii="Georgia" w:hAnsi="Georgia"/>
          <w:color w:val="212121"/>
          <w:sz w:val="20"/>
          <w:szCs w:val="20"/>
        </w:rPr>
      </w:pPr>
      <w:r w:rsidRPr="00996BC1">
        <w:rPr>
          <w:rFonts w:ascii="Georgia" w:hAnsi="Georgia"/>
          <w:color w:val="212121"/>
          <w:sz w:val="20"/>
          <w:szCs w:val="20"/>
        </w:rPr>
        <w:t>Gennemført adskillige frafaldsundersøgelser</w:t>
      </w:r>
    </w:p>
    <w:p w:rsidR="002544D9" w:rsidRPr="00996BC1" w:rsidRDefault="002544D9" w:rsidP="00FE4C12">
      <w:pPr>
        <w:pStyle w:val="Listeafsnit"/>
        <w:numPr>
          <w:ilvl w:val="0"/>
          <w:numId w:val="27"/>
        </w:numPr>
        <w:shd w:val="clear" w:color="auto" w:fill="FFFFFF"/>
        <w:spacing w:after="0" w:line="240" w:lineRule="auto"/>
        <w:rPr>
          <w:rFonts w:ascii="Georgia" w:hAnsi="Georgia"/>
          <w:color w:val="212121"/>
          <w:sz w:val="20"/>
          <w:szCs w:val="20"/>
        </w:rPr>
      </w:pPr>
      <w:r w:rsidRPr="00996BC1">
        <w:rPr>
          <w:rFonts w:ascii="Georgia" w:hAnsi="Georgia"/>
          <w:color w:val="212121"/>
          <w:sz w:val="20"/>
          <w:szCs w:val="20"/>
        </w:rPr>
        <w:t>Indført solid monitorering af frafald, som underkastes dialog og handlinger i forbindelse med de årlige kvalitetsprocesser</w:t>
      </w:r>
      <w:r w:rsidRPr="00996BC1">
        <w:rPr>
          <w:rFonts w:ascii="Georgia" w:hAnsi="Georgia"/>
          <w:color w:val="1F497D"/>
          <w:sz w:val="20"/>
          <w:szCs w:val="20"/>
        </w:rPr>
        <w:t>.</w:t>
      </w:r>
    </w:p>
    <w:p w:rsidR="00FE4C12" w:rsidRPr="00996BC1" w:rsidRDefault="002544D9" w:rsidP="00FE4C12">
      <w:pPr>
        <w:pStyle w:val="Listeafsnit"/>
        <w:numPr>
          <w:ilvl w:val="0"/>
          <w:numId w:val="27"/>
        </w:numPr>
        <w:shd w:val="clear" w:color="auto" w:fill="FFFFFF"/>
        <w:spacing w:after="0" w:line="240" w:lineRule="auto"/>
        <w:rPr>
          <w:rFonts w:ascii="Georgia" w:hAnsi="Georgia"/>
          <w:color w:val="212121"/>
          <w:sz w:val="20"/>
          <w:szCs w:val="20"/>
        </w:rPr>
      </w:pPr>
      <w:r w:rsidRPr="00996BC1">
        <w:rPr>
          <w:rFonts w:ascii="Georgia" w:hAnsi="Georgia"/>
          <w:color w:val="212121"/>
          <w:sz w:val="20"/>
          <w:szCs w:val="20"/>
        </w:rPr>
        <w:t>Foretaget en stor vifte af tiltag til at nedbringe frafaldet, herunder</w:t>
      </w:r>
    </w:p>
    <w:p w:rsidR="00FE4C12" w:rsidRPr="00996BC1" w:rsidRDefault="002544D9" w:rsidP="00FE4C12">
      <w:pPr>
        <w:pStyle w:val="Listeafsnit"/>
        <w:numPr>
          <w:ilvl w:val="1"/>
          <w:numId w:val="27"/>
        </w:numPr>
        <w:shd w:val="clear" w:color="auto" w:fill="FFFFFF"/>
        <w:spacing w:after="0" w:line="240" w:lineRule="auto"/>
        <w:rPr>
          <w:rFonts w:ascii="Georgia" w:hAnsi="Georgia"/>
          <w:color w:val="212121"/>
          <w:sz w:val="20"/>
          <w:szCs w:val="20"/>
        </w:rPr>
      </w:pPr>
      <w:r w:rsidRPr="00996BC1">
        <w:rPr>
          <w:rFonts w:ascii="Georgia" w:eastAsia="Times New Roman" w:hAnsi="Georgia" w:cs="Times New Roman"/>
          <w:color w:val="212121"/>
          <w:sz w:val="20"/>
          <w:szCs w:val="20"/>
          <w:lang w:eastAsia="da-DK"/>
        </w:rPr>
        <w:t>Forbedret rekruttering</w:t>
      </w:r>
    </w:p>
    <w:p w:rsidR="00FE4C12" w:rsidRPr="00996BC1" w:rsidRDefault="002544D9" w:rsidP="00FE4C12">
      <w:pPr>
        <w:pStyle w:val="Listeafsnit"/>
        <w:numPr>
          <w:ilvl w:val="1"/>
          <w:numId w:val="27"/>
        </w:numPr>
        <w:shd w:val="clear" w:color="auto" w:fill="FFFFFF"/>
        <w:spacing w:after="0" w:line="240" w:lineRule="auto"/>
        <w:rPr>
          <w:rFonts w:ascii="Georgia" w:hAnsi="Georgia"/>
          <w:color w:val="212121"/>
          <w:sz w:val="20"/>
          <w:szCs w:val="20"/>
        </w:rPr>
      </w:pPr>
      <w:r w:rsidRPr="00996BC1">
        <w:rPr>
          <w:rFonts w:ascii="Georgia" w:eastAsia="Times New Roman" w:hAnsi="Georgia" w:cs="Times New Roman"/>
          <w:color w:val="212121"/>
          <w:sz w:val="20"/>
          <w:szCs w:val="20"/>
          <w:lang w:eastAsia="da-DK"/>
        </w:rPr>
        <w:t>Ændrede optagelsesprocedurer</w:t>
      </w:r>
    </w:p>
    <w:p w:rsidR="00FE4C12" w:rsidRPr="00996BC1" w:rsidRDefault="002544D9" w:rsidP="00FE4C12">
      <w:pPr>
        <w:pStyle w:val="Listeafsnit"/>
        <w:numPr>
          <w:ilvl w:val="1"/>
          <w:numId w:val="27"/>
        </w:numPr>
        <w:shd w:val="clear" w:color="auto" w:fill="FFFFFF"/>
        <w:spacing w:after="0" w:line="240" w:lineRule="auto"/>
        <w:rPr>
          <w:rFonts w:ascii="Georgia" w:hAnsi="Georgia"/>
          <w:color w:val="212121"/>
          <w:sz w:val="20"/>
          <w:szCs w:val="20"/>
        </w:rPr>
      </w:pPr>
      <w:r w:rsidRPr="00996BC1">
        <w:rPr>
          <w:rFonts w:ascii="Georgia" w:eastAsia="Times New Roman" w:hAnsi="Georgia" w:cs="Times New Roman"/>
          <w:color w:val="212121"/>
          <w:sz w:val="20"/>
          <w:szCs w:val="20"/>
          <w:lang w:eastAsia="da-DK"/>
        </w:rPr>
        <w:t>Tildeling af ressourcer til den gode studiestart</w:t>
      </w:r>
    </w:p>
    <w:p w:rsidR="00FE4C12" w:rsidRPr="00996BC1" w:rsidRDefault="002544D9" w:rsidP="00FE4C12">
      <w:pPr>
        <w:pStyle w:val="Listeafsnit"/>
        <w:numPr>
          <w:ilvl w:val="1"/>
          <w:numId w:val="27"/>
        </w:numPr>
        <w:shd w:val="clear" w:color="auto" w:fill="FFFFFF"/>
        <w:spacing w:after="0" w:line="240" w:lineRule="auto"/>
        <w:rPr>
          <w:rFonts w:ascii="Georgia" w:hAnsi="Georgia"/>
          <w:color w:val="212121"/>
          <w:sz w:val="20"/>
          <w:szCs w:val="20"/>
        </w:rPr>
      </w:pPr>
      <w:r w:rsidRPr="00996BC1">
        <w:rPr>
          <w:rFonts w:ascii="Georgia" w:eastAsia="Times New Roman" w:hAnsi="Georgia" w:cs="Times New Roman"/>
          <w:sz w:val="20"/>
          <w:szCs w:val="20"/>
          <w:lang w:eastAsia="da-DK"/>
        </w:rPr>
        <w:t>Etablering af mentorordninger</w:t>
      </w:r>
    </w:p>
    <w:p w:rsidR="002544D9" w:rsidRPr="00996BC1" w:rsidRDefault="002544D9" w:rsidP="00FE4C12">
      <w:pPr>
        <w:pStyle w:val="Listeafsnit"/>
        <w:numPr>
          <w:ilvl w:val="1"/>
          <w:numId w:val="27"/>
        </w:numPr>
        <w:shd w:val="clear" w:color="auto" w:fill="FFFFFF"/>
        <w:spacing w:after="0" w:line="240" w:lineRule="auto"/>
        <w:rPr>
          <w:rFonts w:ascii="Georgia" w:hAnsi="Georgia"/>
          <w:color w:val="212121"/>
          <w:sz w:val="20"/>
          <w:szCs w:val="20"/>
        </w:rPr>
      </w:pPr>
      <w:r w:rsidRPr="00996BC1">
        <w:rPr>
          <w:rFonts w:ascii="Georgia" w:eastAsia="Times New Roman" w:hAnsi="Georgia" w:cs="Times New Roman"/>
          <w:sz w:val="20"/>
          <w:szCs w:val="20"/>
          <w:lang w:eastAsia="da-DK"/>
        </w:rPr>
        <w:t>Implementeret minimumstimetal </w:t>
      </w:r>
    </w:p>
    <w:p w:rsidR="002544D9" w:rsidRPr="00996BC1" w:rsidRDefault="002544D9" w:rsidP="00FE4C12">
      <w:pPr>
        <w:shd w:val="clear" w:color="auto" w:fill="FFFFFF"/>
        <w:spacing w:line="240" w:lineRule="auto"/>
        <w:rPr>
          <w:szCs w:val="20"/>
        </w:rPr>
      </w:pPr>
    </w:p>
    <w:p w:rsidR="002544D9" w:rsidRPr="00996BC1" w:rsidRDefault="00FE4C12" w:rsidP="00FE4C12">
      <w:pPr>
        <w:shd w:val="clear" w:color="auto" w:fill="FFFFFF"/>
        <w:spacing w:line="240" w:lineRule="auto"/>
        <w:rPr>
          <w:color w:val="212121"/>
          <w:szCs w:val="20"/>
        </w:rPr>
      </w:pPr>
      <w:r w:rsidRPr="00996BC1">
        <w:rPr>
          <w:color w:val="212121"/>
          <w:szCs w:val="20"/>
        </w:rPr>
        <w:t xml:space="preserve">Trods de mange tiltag </w:t>
      </w:r>
      <w:r w:rsidR="002544D9" w:rsidRPr="00996BC1">
        <w:rPr>
          <w:color w:val="212121"/>
          <w:szCs w:val="20"/>
        </w:rPr>
        <w:t>er frafaldet for</w:t>
      </w:r>
      <w:r w:rsidR="002544D9" w:rsidRPr="00996BC1">
        <w:rPr>
          <w:color w:val="1F497D"/>
          <w:szCs w:val="20"/>
        </w:rPr>
        <w:t>t</w:t>
      </w:r>
      <w:r w:rsidR="002544D9" w:rsidRPr="00996BC1">
        <w:rPr>
          <w:color w:val="212121"/>
          <w:szCs w:val="20"/>
        </w:rPr>
        <w:t>sat stort omend med store variationer på tværs af uddannelser. Over tid har det ikke været muligt at spore systematiske reduktioner i frafald trods indsatser.</w:t>
      </w:r>
    </w:p>
    <w:p w:rsidR="002544D9" w:rsidRPr="00996BC1" w:rsidRDefault="002544D9" w:rsidP="00FE4C12">
      <w:pPr>
        <w:shd w:val="clear" w:color="auto" w:fill="FFFFFF"/>
        <w:spacing w:line="240" w:lineRule="auto"/>
        <w:rPr>
          <w:color w:val="212121"/>
          <w:szCs w:val="20"/>
        </w:rPr>
      </w:pPr>
      <w:r w:rsidRPr="00996BC1">
        <w:rPr>
          <w:color w:val="212121"/>
          <w:szCs w:val="20"/>
        </w:rPr>
        <w:t> </w:t>
      </w:r>
    </w:p>
    <w:p w:rsidR="002544D9" w:rsidRPr="00996BC1" w:rsidRDefault="002544D9" w:rsidP="00FE4C12">
      <w:pPr>
        <w:shd w:val="clear" w:color="auto" w:fill="FFFFFF"/>
        <w:spacing w:line="240" w:lineRule="auto"/>
        <w:rPr>
          <w:color w:val="212121"/>
          <w:szCs w:val="20"/>
        </w:rPr>
      </w:pPr>
      <w:r w:rsidRPr="00996BC1">
        <w:rPr>
          <w:color w:val="212121"/>
          <w:szCs w:val="20"/>
        </w:rPr>
        <w:t xml:space="preserve">Der er derfor behov for at forsøge en anderledes tilgang til “at knække koden” bag bedre fastholdelse. Derfor er der i 2018 allokeret midler fra </w:t>
      </w:r>
      <w:proofErr w:type="spellStart"/>
      <w:r w:rsidRPr="00996BC1">
        <w:rPr>
          <w:color w:val="212121"/>
          <w:szCs w:val="20"/>
        </w:rPr>
        <w:t>UFUs</w:t>
      </w:r>
      <w:proofErr w:type="spellEnd"/>
      <w:r w:rsidRPr="00996BC1">
        <w:rPr>
          <w:color w:val="212121"/>
          <w:szCs w:val="20"/>
        </w:rPr>
        <w:t xml:space="preserve"> strategiske pulje til en mere målrettet indsats på udvalgte uddannelser med særligt højt frafald. Dels for at nedbringe frafaldet på disse uddannelser og dels for at indhente en mere solid generel viden om årsager til - og håndtering af frafald.</w:t>
      </w:r>
    </w:p>
    <w:p w:rsidR="002544D9" w:rsidRPr="00996BC1" w:rsidRDefault="002544D9" w:rsidP="00FE4C12">
      <w:pPr>
        <w:shd w:val="clear" w:color="auto" w:fill="FFFFFF"/>
        <w:spacing w:line="240" w:lineRule="auto"/>
        <w:rPr>
          <w:color w:val="212121"/>
          <w:szCs w:val="20"/>
        </w:rPr>
      </w:pPr>
      <w:r w:rsidRPr="00996BC1">
        <w:rPr>
          <w:color w:val="212121"/>
          <w:szCs w:val="20"/>
        </w:rPr>
        <w:t> </w:t>
      </w:r>
    </w:p>
    <w:p w:rsidR="009049EC" w:rsidRPr="00996BC1" w:rsidRDefault="009049EC" w:rsidP="00FE4C12">
      <w:pPr>
        <w:shd w:val="clear" w:color="auto" w:fill="FFFFFF"/>
        <w:spacing w:line="240" w:lineRule="auto"/>
        <w:rPr>
          <w:color w:val="212121"/>
          <w:szCs w:val="20"/>
        </w:rPr>
      </w:pPr>
    </w:p>
    <w:p w:rsidR="002544D9" w:rsidRPr="00996BC1" w:rsidRDefault="009049EC" w:rsidP="00FE4C12">
      <w:pPr>
        <w:shd w:val="clear" w:color="auto" w:fill="FFFFFF"/>
        <w:spacing w:line="240" w:lineRule="auto"/>
        <w:rPr>
          <w:b/>
          <w:szCs w:val="20"/>
        </w:rPr>
      </w:pPr>
      <w:r w:rsidRPr="00996BC1">
        <w:rPr>
          <w:b/>
          <w:szCs w:val="20"/>
        </w:rPr>
        <w:t>FORMÅLET MED DET EKSTRA STRATEGIMØDE</w:t>
      </w:r>
    </w:p>
    <w:p w:rsidR="002544D9" w:rsidRPr="00996BC1" w:rsidRDefault="00FE4C12" w:rsidP="00FE4C12">
      <w:pPr>
        <w:shd w:val="clear" w:color="auto" w:fill="FFFFFF"/>
        <w:spacing w:line="240" w:lineRule="auto"/>
        <w:rPr>
          <w:color w:val="212121"/>
          <w:szCs w:val="20"/>
        </w:rPr>
      </w:pPr>
      <w:r w:rsidRPr="00996BC1">
        <w:rPr>
          <w:color w:val="212121"/>
          <w:szCs w:val="20"/>
        </w:rPr>
        <w:t>Dette m</w:t>
      </w:r>
      <w:r w:rsidR="002544D9" w:rsidRPr="00996BC1">
        <w:rPr>
          <w:color w:val="212121"/>
          <w:szCs w:val="20"/>
        </w:rPr>
        <w:t>øde i Udvalget for Uddannelse er</w:t>
      </w:r>
      <w:r w:rsidRPr="00996BC1">
        <w:rPr>
          <w:color w:val="212121"/>
          <w:szCs w:val="20"/>
        </w:rPr>
        <w:t xml:space="preserve"> derfor</w:t>
      </w:r>
      <w:r w:rsidR="002544D9" w:rsidRPr="00996BC1">
        <w:rPr>
          <w:color w:val="212121"/>
          <w:szCs w:val="20"/>
        </w:rPr>
        <w:t xml:space="preserve"> reserveret til en strategisk drøftelse i en bredere kreds. Formålet er at:</w:t>
      </w:r>
    </w:p>
    <w:p w:rsidR="002544D9" w:rsidRPr="00996BC1" w:rsidRDefault="002544D9" w:rsidP="00ED0480">
      <w:pPr>
        <w:pStyle w:val="Listeafsnit"/>
        <w:numPr>
          <w:ilvl w:val="0"/>
          <w:numId w:val="28"/>
        </w:numPr>
        <w:shd w:val="clear" w:color="auto" w:fill="FFFFFF"/>
        <w:spacing w:line="240" w:lineRule="auto"/>
        <w:rPr>
          <w:rFonts w:ascii="Georgia" w:hAnsi="Georgia"/>
          <w:color w:val="212121"/>
          <w:sz w:val="20"/>
          <w:szCs w:val="20"/>
        </w:rPr>
      </w:pPr>
      <w:r w:rsidRPr="00996BC1">
        <w:rPr>
          <w:rFonts w:ascii="Georgia" w:hAnsi="Georgia"/>
          <w:color w:val="212121"/>
          <w:sz w:val="20"/>
          <w:szCs w:val="20"/>
        </w:rPr>
        <w:t xml:space="preserve">Gøre status på vores eksisterende viden om frafald </w:t>
      </w:r>
      <w:r w:rsidR="00ED0480" w:rsidRPr="00996BC1">
        <w:rPr>
          <w:rFonts w:ascii="Georgia" w:hAnsi="Georgia"/>
          <w:color w:val="212121"/>
          <w:sz w:val="20"/>
          <w:szCs w:val="20"/>
        </w:rPr>
        <w:br/>
        <w:t xml:space="preserve">- </w:t>
      </w:r>
      <w:r w:rsidRPr="00996BC1">
        <w:rPr>
          <w:rFonts w:ascii="Georgia" w:hAnsi="Georgia"/>
          <w:color w:val="212121"/>
          <w:sz w:val="20"/>
          <w:szCs w:val="20"/>
        </w:rPr>
        <w:t xml:space="preserve">frafaldsundersøgelser og </w:t>
      </w:r>
      <w:r w:rsidR="00ED0480" w:rsidRPr="00996BC1">
        <w:rPr>
          <w:rFonts w:ascii="Georgia" w:hAnsi="Georgia"/>
          <w:color w:val="212121"/>
          <w:sz w:val="20"/>
          <w:szCs w:val="20"/>
        </w:rPr>
        <w:t>anvendelse af eksisterende data</w:t>
      </w:r>
    </w:p>
    <w:p w:rsidR="002544D9" w:rsidRPr="00996BC1" w:rsidRDefault="002544D9" w:rsidP="00ED0480">
      <w:pPr>
        <w:pStyle w:val="Listeafsnit"/>
        <w:numPr>
          <w:ilvl w:val="0"/>
          <w:numId w:val="28"/>
        </w:numPr>
        <w:shd w:val="clear" w:color="auto" w:fill="FFFFFF"/>
        <w:spacing w:line="240" w:lineRule="auto"/>
        <w:rPr>
          <w:rFonts w:ascii="Georgia" w:hAnsi="Georgia"/>
          <w:color w:val="212121"/>
          <w:sz w:val="20"/>
          <w:szCs w:val="20"/>
        </w:rPr>
      </w:pPr>
      <w:r w:rsidRPr="00996BC1">
        <w:rPr>
          <w:rFonts w:ascii="Georgia" w:hAnsi="Georgia"/>
          <w:color w:val="212121"/>
          <w:sz w:val="20"/>
          <w:szCs w:val="20"/>
        </w:rPr>
        <w:t xml:space="preserve">Identificere eventuelt behov for yderligere data under overskriften: </w:t>
      </w:r>
      <w:r w:rsidR="00ED0480" w:rsidRPr="00996BC1">
        <w:rPr>
          <w:rFonts w:ascii="Georgia" w:hAnsi="Georgia"/>
          <w:color w:val="212121"/>
          <w:sz w:val="20"/>
          <w:szCs w:val="20"/>
        </w:rPr>
        <w:br/>
      </w:r>
      <w:r w:rsidRPr="00996BC1">
        <w:rPr>
          <w:rFonts w:ascii="Georgia" w:hAnsi="Georgia"/>
          <w:color w:val="212121"/>
          <w:sz w:val="20"/>
          <w:szCs w:val="20"/>
        </w:rPr>
        <w:t>“</w:t>
      </w:r>
      <w:r w:rsidR="00ED0480" w:rsidRPr="00996BC1">
        <w:rPr>
          <w:rFonts w:ascii="Georgia" w:hAnsi="Georgia"/>
          <w:color w:val="212121"/>
          <w:sz w:val="20"/>
          <w:szCs w:val="20"/>
        </w:rPr>
        <w:t>D</w:t>
      </w:r>
      <w:r w:rsidRPr="00996BC1">
        <w:rPr>
          <w:rFonts w:ascii="Georgia" w:hAnsi="Georgia"/>
          <w:color w:val="212121"/>
          <w:sz w:val="20"/>
          <w:szCs w:val="20"/>
        </w:rPr>
        <w:t>ata, der kan understøtte målrettede indsatser for at nedbringe frafald</w:t>
      </w:r>
      <w:r w:rsidRPr="00996BC1">
        <w:rPr>
          <w:rFonts w:ascii="Georgia" w:hAnsi="Georgia"/>
          <w:color w:val="1F497D"/>
          <w:sz w:val="20"/>
          <w:szCs w:val="20"/>
        </w:rPr>
        <w:t>,</w:t>
      </w:r>
      <w:r w:rsidRPr="00996BC1">
        <w:rPr>
          <w:rFonts w:ascii="Georgia" w:hAnsi="Georgia"/>
          <w:color w:val="212121"/>
          <w:sz w:val="20"/>
          <w:szCs w:val="20"/>
        </w:rPr>
        <w:t> og hvor effekten af indsatsen kan monitoreres”</w:t>
      </w:r>
    </w:p>
    <w:p w:rsidR="002544D9" w:rsidRPr="00996BC1" w:rsidRDefault="002544D9" w:rsidP="00ED0480">
      <w:pPr>
        <w:pStyle w:val="Listeafsnit"/>
        <w:numPr>
          <w:ilvl w:val="0"/>
          <w:numId w:val="28"/>
        </w:numPr>
        <w:shd w:val="clear" w:color="auto" w:fill="FFFFFF"/>
        <w:spacing w:line="240" w:lineRule="auto"/>
        <w:rPr>
          <w:rFonts w:ascii="Georgia" w:hAnsi="Georgia"/>
          <w:color w:val="212121"/>
          <w:sz w:val="20"/>
          <w:szCs w:val="20"/>
        </w:rPr>
      </w:pPr>
      <w:r w:rsidRPr="00996BC1">
        <w:rPr>
          <w:rFonts w:ascii="Georgia" w:hAnsi="Georgia"/>
          <w:color w:val="212121"/>
          <w:sz w:val="20"/>
          <w:szCs w:val="20"/>
        </w:rPr>
        <w:t>Drøfte hidtidige tiltag på området og vurdere mulighederne for at anlægge supplerende tilgange til nedbringelse af frafald</w:t>
      </w:r>
    </w:p>
    <w:p w:rsidR="002544D9" w:rsidRPr="00996BC1" w:rsidRDefault="002544D9" w:rsidP="00ED0480">
      <w:pPr>
        <w:pStyle w:val="Listeafsnit"/>
        <w:numPr>
          <w:ilvl w:val="0"/>
          <w:numId w:val="28"/>
        </w:numPr>
        <w:shd w:val="clear" w:color="auto" w:fill="FFFFFF"/>
        <w:spacing w:line="240" w:lineRule="auto"/>
        <w:rPr>
          <w:rFonts w:ascii="Georgia" w:hAnsi="Georgia"/>
          <w:color w:val="212121"/>
          <w:sz w:val="20"/>
          <w:szCs w:val="20"/>
        </w:rPr>
      </w:pPr>
      <w:r w:rsidRPr="00996BC1">
        <w:rPr>
          <w:rFonts w:ascii="Georgia" w:hAnsi="Georgia"/>
          <w:color w:val="212121"/>
          <w:sz w:val="20"/>
          <w:szCs w:val="20"/>
        </w:rPr>
        <w:lastRenderedPageBreak/>
        <w:t>Give baggrund for, at der i løbet af april måned kan etableres aftaler med studieledere på udvalgte uddannelser om at indgå i konkrete frafaldsreducerende projekter i 2018, der er hypotesedrevne</w:t>
      </w:r>
      <w:r w:rsidRPr="00996BC1">
        <w:rPr>
          <w:rFonts w:ascii="Georgia" w:hAnsi="Georgia"/>
          <w:color w:val="1F497D"/>
          <w:sz w:val="20"/>
          <w:szCs w:val="20"/>
        </w:rPr>
        <w:t>,</w:t>
      </w:r>
      <w:r w:rsidRPr="00996BC1">
        <w:rPr>
          <w:rFonts w:ascii="Georgia" w:hAnsi="Georgia"/>
          <w:color w:val="212121"/>
          <w:sz w:val="20"/>
          <w:szCs w:val="20"/>
        </w:rPr>
        <w:t> og hvor effekten kan vurderes</w:t>
      </w:r>
      <w:r w:rsidR="00ED0480" w:rsidRPr="00996BC1">
        <w:rPr>
          <w:rFonts w:ascii="Georgia" w:hAnsi="Georgia"/>
          <w:color w:val="212121"/>
          <w:sz w:val="20"/>
          <w:szCs w:val="20"/>
        </w:rPr>
        <w:t>.</w:t>
      </w:r>
    </w:p>
    <w:p w:rsidR="00996BC1" w:rsidRDefault="00996BC1">
      <w:pPr>
        <w:spacing w:line="180" w:lineRule="atLeast"/>
        <w:rPr>
          <w:b/>
          <w:color w:val="212121"/>
          <w:szCs w:val="20"/>
        </w:rPr>
      </w:pPr>
      <w:r>
        <w:rPr>
          <w:b/>
          <w:color w:val="212121"/>
          <w:szCs w:val="20"/>
        </w:rPr>
        <w:br w:type="page"/>
      </w:r>
    </w:p>
    <w:p w:rsidR="002544D9" w:rsidRPr="00996BC1" w:rsidRDefault="00E34C8D" w:rsidP="00FE4C12">
      <w:pPr>
        <w:shd w:val="clear" w:color="auto" w:fill="FFFFFF"/>
        <w:spacing w:line="240" w:lineRule="auto"/>
        <w:rPr>
          <w:b/>
          <w:color w:val="212121"/>
          <w:szCs w:val="20"/>
        </w:rPr>
      </w:pPr>
      <w:r w:rsidRPr="00996BC1">
        <w:rPr>
          <w:b/>
          <w:color w:val="212121"/>
          <w:szCs w:val="20"/>
        </w:rPr>
        <w:lastRenderedPageBreak/>
        <w:t>PROGRAMPUNKTER</w:t>
      </w:r>
      <w:r w:rsidR="00ED0480" w:rsidRPr="00996BC1">
        <w:rPr>
          <w:b/>
          <w:color w:val="212121"/>
          <w:szCs w:val="20"/>
        </w:rPr>
        <w:br/>
      </w:r>
    </w:p>
    <w:p w:rsidR="00E34C8D" w:rsidRPr="00842B14" w:rsidRDefault="00E34C8D" w:rsidP="00E51BBD">
      <w:pPr>
        <w:pStyle w:val="Listeafsnit"/>
        <w:numPr>
          <w:ilvl w:val="4"/>
          <w:numId w:val="29"/>
        </w:numPr>
        <w:shd w:val="clear" w:color="auto" w:fill="FFFFFF"/>
        <w:spacing w:line="240" w:lineRule="auto"/>
        <w:rPr>
          <w:rFonts w:ascii="Georgia" w:hAnsi="Georgia"/>
          <w:color w:val="212121"/>
          <w:sz w:val="20"/>
          <w:szCs w:val="20"/>
        </w:rPr>
      </w:pPr>
      <w:r w:rsidRPr="00842B14">
        <w:rPr>
          <w:rFonts w:ascii="Georgia" w:hAnsi="Georgia"/>
          <w:b/>
          <w:color w:val="212121"/>
          <w:sz w:val="20"/>
          <w:szCs w:val="20"/>
        </w:rPr>
        <w:t>Frafaldsundersøgelser</w:t>
      </w:r>
      <w:r w:rsidRPr="00842B14">
        <w:rPr>
          <w:rFonts w:ascii="Georgia" w:hAnsi="Georgia"/>
          <w:b/>
          <w:color w:val="212121"/>
          <w:sz w:val="20"/>
          <w:szCs w:val="20"/>
        </w:rPr>
        <w:br/>
      </w:r>
      <w:r w:rsidR="002544D9" w:rsidRPr="00842B14">
        <w:rPr>
          <w:rFonts w:ascii="Georgia" w:hAnsi="Georgia"/>
          <w:color w:val="212121"/>
          <w:sz w:val="20"/>
          <w:szCs w:val="20"/>
        </w:rPr>
        <w:t>Frafaldsundersøgelser fra ST</w:t>
      </w:r>
      <w:r w:rsidR="009049EC" w:rsidRPr="00842B14">
        <w:rPr>
          <w:rFonts w:ascii="Georgia" w:hAnsi="Georgia"/>
          <w:color w:val="212121"/>
          <w:sz w:val="20"/>
          <w:szCs w:val="20"/>
        </w:rPr>
        <w:t xml:space="preserve">, </w:t>
      </w:r>
      <w:r w:rsidR="002544D9" w:rsidRPr="00842B14">
        <w:rPr>
          <w:rFonts w:ascii="Georgia" w:hAnsi="Georgia"/>
          <w:color w:val="212121"/>
          <w:sz w:val="20"/>
          <w:szCs w:val="20"/>
        </w:rPr>
        <w:t>ARTS, HE og Aarhus BSS</w:t>
      </w:r>
      <w:r w:rsidR="00ED0480" w:rsidRPr="00842B14">
        <w:rPr>
          <w:rFonts w:ascii="Georgia" w:hAnsi="Georgia"/>
          <w:color w:val="212121"/>
          <w:sz w:val="20"/>
          <w:szCs w:val="20"/>
        </w:rPr>
        <w:t>,</w:t>
      </w:r>
      <w:r w:rsidR="007B1BD6">
        <w:rPr>
          <w:rFonts w:ascii="Georgia" w:hAnsi="Georgia"/>
          <w:color w:val="212121"/>
          <w:sz w:val="20"/>
          <w:szCs w:val="20"/>
        </w:rPr>
        <w:t xml:space="preserve"> og </w:t>
      </w:r>
      <w:proofErr w:type="spellStart"/>
      <w:r w:rsidR="002544D9" w:rsidRPr="00842B14">
        <w:rPr>
          <w:rFonts w:ascii="Georgia" w:hAnsi="Georgia"/>
          <w:color w:val="212121"/>
          <w:sz w:val="20"/>
          <w:szCs w:val="20"/>
        </w:rPr>
        <w:t>UFMs</w:t>
      </w:r>
      <w:proofErr w:type="spellEnd"/>
      <w:r w:rsidR="002544D9" w:rsidRPr="00842B14">
        <w:rPr>
          <w:rFonts w:ascii="Georgia" w:hAnsi="Georgia"/>
          <w:color w:val="212121"/>
          <w:sz w:val="20"/>
          <w:szCs w:val="20"/>
        </w:rPr>
        <w:t xml:space="preserve"> frafaldsundersøgelser opgjort på hovedområdeniveau eller uddannelsesniveau. </w:t>
      </w:r>
      <w:r w:rsidRPr="00842B14">
        <w:rPr>
          <w:rFonts w:ascii="Georgia" w:hAnsi="Georgia"/>
          <w:color w:val="212121"/>
          <w:sz w:val="20"/>
          <w:szCs w:val="20"/>
        </w:rPr>
        <w:br/>
      </w:r>
      <w:r w:rsidRPr="00842B14">
        <w:rPr>
          <w:rFonts w:ascii="Georgia" w:hAnsi="Georgia"/>
          <w:color w:val="212121"/>
          <w:sz w:val="20"/>
          <w:szCs w:val="20"/>
        </w:rPr>
        <w:br/>
      </w:r>
      <w:r w:rsidR="002544D9" w:rsidRPr="00842B14">
        <w:rPr>
          <w:rFonts w:ascii="Georgia" w:hAnsi="Georgia"/>
          <w:i/>
          <w:color w:val="212121"/>
          <w:sz w:val="20"/>
          <w:szCs w:val="20"/>
        </w:rPr>
        <w:t>Hovedpointer af gennemførte frafaldsundersøgelser fremlægges på mødet. Herefter drøftelse i smågrupper m</w:t>
      </w:r>
      <w:r w:rsidR="009049EC" w:rsidRPr="00842B14">
        <w:rPr>
          <w:rFonts w:ascii="Georgia" w:hAnsi="Georgia"/>
          <w:i/>
          <w:color w:val="212121"/>
          <w:sz w:val="20"/>
          <w:szCs w:val="20"/>
        </w:rPr>
        <w:t>ed henblik på</w:t>
      </w:r>
      <w:r w:rsidR="002544D9" w:rsidRPr="00842B14">
        <w:rPr>
          <w:rFonts w:ascii="Georgia" w:hAnsi="Georgia"/>
          <w:i/>
          <w:color w:val="212121"/>
          <w:sz w:val="20"/>
          <w:szCs w:val="20"/>
        </w:rPr>
        <w:t xml:space="preserve"> identifikation og kvalificering af hypoteser, der kan bringes konkret i spil i frafaldsindsatser</w:t>
      </w:r>
      <w:r w:rsidR="00ED0480" w:rsidRPr="00842B14">
        <w:rPr>
          <w:rFonts w:ascii="Georgia" w:hAnsi="Georgia"/>
          <w:i/>
          <w:color w:val="212121"/>
          <w:sz w:val="20"/>
          <w:szCs w:val="20"/>
        </w:rPr>
        <w:t>.</w:t>
      </w:r>
      <w:r w:rsidRPr="00842B14">
        <w:rPr>
          <w:rFonts w:ascii="Georgia" w:hAnsi="Georgia"/>
          <w:i/>
          <w:color w:val="212121"/>
          <w:sz w:val="20"/>
          <w:szCs w:val="20"/>
        </w:rPr>
        <w:br/>
        <w:t xml:space="preserve"> </w:t>
      </w:r>
      <w:r w:rsidRPr="00842B14">
        <w:rPr>
          <w:rFonts w:ascii="Georgia" w:hAnsi="Georgia"/>
          <w:i/>
          <w:color w:val="212121"/>
          <w:sz w:val="20"/>
          <w:szCs w:val="20"/>
        </w:rPr>
        <w:br/>
      </w:r>
      <w:r w:rsidR="002544D9" w:rsidRPr="00842B14">
        <w:rPr>
          <w:rFonts w:ascii="Georgia" w:eastAsia="Times New Roman" w:hAnsi="Georgia" w:cs="Times New Roman"/>
          <w:color w:val="212121"/>
          <w:sz w:val="20"/>
          <w:szCs w:val="20"/>
          <w:lang w:eastAsia="da-DK"/>
        </w:rPr>
        <w:t xml:space="preserve">Materiale: </w:t>
      </w:r>
      <w:r w:rsidRPr="00842B14">
        <w:rPr>
          <w:rFonts w:ascii="Georgia" w:eastAsia="Times New Roman" w:hAnsi="Georgia" w:cs="Times New Roman"/>
          <w:color w:val="212121"/>
          <w:sz w:val="20"/>
          <w:szCs w:val="20"/>
          <w:lang w:eastAsia="da-DK"/>
        </w:rPr>
        <w:br/>
        <w:t xml:space="preserve">1. </w:t>
      </w:r>
      <w:r w:rsidR="007B1BD6">
        <w:rPr>
          <w:rFonts w:ascii="Georgia" w:eastAsia="Times New Roman" w:hAnsi="Georgia" w:cs="Times New Roman"/>
          <w:color w:val="212121"/>
          <w:sz w:val="20"/>
          <w:szCs w:val="20"/>
          <w:lang w:eastAsia="da-DK"/>
        </w:rPr>
        <w:t>R</w:t>
      </w:r>
      <w:r w:rsidR="002544D9" w:rsidRPr="00842B14">
        <w:rPr>
          <w:rFonts w:ascii="Georgia" w:eastAsia="Times New Roman" w:hAnsi="Georgia" w:cs="Times New Roman"/>
          <w:color w:val="212121"/>
          <w:sz w:val="20"/>
          <w:szCs w:val="20"/>
          <w:lang w:eastAsia="da-DK"/>
        </w:rPr>
        <w:t>esume af frafaldsundersøgelserne. Rådgiver</w:t>
      </w:r>
      <w:r w:rsidR="007B1BD6">
        <w:rPr>
          <w:rFonts w:ascii="Georgia" w:eastAsia="Times New Roman" w:hAnsi="Georgia" w:cs="Times New Roman"/>
          <w:color w:val="212121"/>
          <w:sz w:val="20"/>
          <w:szCs w:val="20"/>
          <w:lang w:eastAsia="da-DK"/>
        </w:rPr>
        <w:t>e</w:t>
      </w:r>
      <w:r w:rsidR="002544D9" w:rsidRPr="00842B14">
        <w:rPr>
          <w:rFonts w:ascii="Georgia" w:eastAsia="Times New Roman" w:hAnsi="Georgia" w:cs="Times New Roman"/>
          <w:color w:val="212121"/>
          <w:sz w:val="20"/>
          <w:szCs w:val="20"/>
          <w:lang w:eastAsia="da-DK"/>
        </w:rPr>
        <w:t xml:space="preserve"> supplerer om nødvendigt på mødet.</w:t>
      </w:r>
      <w:r w:rsidRPr="00842B14">
        <w:rPr>
          <w:rFonts w:ascii="Georgia" w:eastAsia="Times New Roman" w:hAnsi="Georgia" w:cs="Times New Roman"/>
          <w:color w:val="212121"/>
          <w:sz w:val="20"/>
          <w:szCs w:val="20"/>
          <w:lang w:eastAsia="da-DK"/>
        </w:rPr>
        <w:t xml:space="preserve"> </w:t>
      </w:r>
      <w:r w:rsidR="00842B14">
        <w:rPr>
          <w:rFonts w:ascii="Georgia" w:eastAsia="Times New Roman" w:hAnsi="Georgia" w:cs="Times New Roman"/>
          <w:color w:val="212121"/>
          <w:sz w:val="20"/>
          <w:szCs w:val="20"/>
          <w:lang w:eastAsia="da-DK"/>
        </w:rPr>
        <w:br/>
      </w:r>
      <w:r w:rsidR="00996BC1" w:rsidRPr="00842B14">
        <w:rPr>
          <w:rFonts w:ascii="Georgia" w:eastAsia="Times New Roman" w:hAnsi="Georgia" w:cs="Times New Roman"/>
          <w:color w:val="212121"/>
          <w:sz w:val="20"/>
          <w:szCs w:val="20"/>
          <w:lang w:eastAsia="da-DK"/>
        </w:rPr>
        <w:t xml:space="preserve">2. Frafaldsundersøgelse fra UFM samt </w:t>
      </w:r>
      <w:proofErr w:type="spellStart"/>
      <w:r w:rsidR="00996BC1" w:rsidRPr="00842B14">
        <w:rPr>
          <w:rFonts w:ascii="Georgia" w:eastAsia="Times New Roman" w:hAnsi="Georgia" w:cs="Times New Roman"/>
          <w:color w:val="212121"/>
          <w:sz w:val="20"/>
          <w:szCs w:val="20"/>
          <w:lang w:eastAsia="da-DK"/>
        </w:rPr>
        <w:t>review</w:t>
      </w:r>
      <w:proofErr w:type="spellEnd"/>
      <w:r w:rsidRPr="00842B14">
        <w:rPr>
          <w:rFonts w:ascii="Georgia" w:eastAsia="Times New Roman" w:hAnsi="Georgia" w:cs="Times New Roman"/>
          <w:color w:val="212121"/>
          <w:sz w:val="20"/>
          <w:szCs w:val="20"/>
          <w:lang w:eastAsia="da-DK"/>
        </w:rPr>
        <w:br/>
      </w:r>
      <w:r w:rsidRPr="00842B14">
        <w:rPr>
          <w:rFonts w:ascii="Georgia" w:hAnsi="Georgia"/>
          <w:color w:val="212121"/>
          <w:sz w:val="20"/>
          <w:szCs w:val="20"/>
        </w:rPr>
        <w:br/>
      </w:r>
    </w:p>
    <w:p w:rsidR="00E34C8D" w:rsidRPr="00996BC1" w:rsidRDefault="00E34C8D" w:rsidP="00E34C8D">
      <w:pPr>
        <w:pStyle w:val="Listeafsnit"/>
        <w:numPr>
          <w:ilvl w:val="4"/>
          <w:numId w:val="29"/>
        </w:numPr>
        <w:shd w:val="clear" w:color="auto" w:fill="FFFFFF"/>
        <w:spacing w:line="240" w:lineRule="auto"/>
        <w:rPr>
          <w:rFonts w:ascii="Georgia" w:hAnsi="Georgia"/>
          <w:color w:val="212121"/>
          <w:sz w:val="20"/>
          <w:szCs w:val="20"/>
        </w:rPr>
      </w:pPr>
      <w:r w:rsidRPr="00996BC1">
        <w:rPr>
          <w:rFonts w:ascii="Georgia" w:hAnsi="Georgia"/>
          <w:b/>
          <w:color w:val="212121"/>
          <w:sz w:val="20"/>
          <w:szCs w:val="20"/>
        </w:rPr>
        <w:t>Eksisterende data</w:t>
      </w:r>
      <w:r w:rsidRPr="00996BC1">
        <w:rPr>
          <w:rFonts w:ascii="Georgia" w:hAnsi="Georgia"/>
          <w:b/>
          <w:color w:val="212121"/>
          <w:sz w:val="20"/>
          <w:szCs w:val="20"/>
        </w:rPr>
        <w:br/>
      </w:r>
      <w:r w:rsidR="002544D9" w:rsidRPr="00996BC1">
        <w:rPr>
          <w:rFonts w:ascii="Georgia" w:eastAsia="Times New Roman" w:hAnsi="Georgia" w:cs="Times New Roman"/>
          <w:i/>
          <w:color w:val="212121"/>
          <w:sz w:val="20"/>
          <w:szCs w:val="20"/>
          <w:lang w:eastAsia="da-DK"/>
        </w:rPr>
        <w:t xml:space="preserve">Peder holder kort oplæg, som viser frafaldsmodeller på basis af eksisterende data. </w:t>
      </w:r>
      <w:r w:rsidR="009049EC" w:rsidRPr="00996BC1">
        <w:rPr>
          <w:rFonts w:ascii="Georgia" w:eastAsia="Times New Roman" w:hAnsi="Georgia" w:cs="Times New Roman"/>
          <w:i/>
          <w:color w:val="212121"/>
          <w:sz w:val="20"/>
          <w:szCs w:val="20"/>
          <w:lang w:eastAsia="da-DK"/>
        </w:rPr>
        <w:br/>
      </w:r>
      <w:r w:rsidR="002544D9" w:rsidRPr="00996BC1">
        <w:rPr>
          <w:rFonts w:ascii="Georgia" w:eastAsia="Times New Roman" w:hAnsi="Georgia" w:cs="Times New Roman"/>
          <w:i/>
          <w:color w:val="212121"/>
          <w:sz w:val="20"/>
          <w:szCs w:val="20"/>
          <w:lang w:eastAsia="da-DK"/>
        </w:rPr>
        <w:t xml:space="preserve">Herefter </w:t>
      </w:r>
      <w:r w:rsidRPr="00996BC1">
        <w:rPr>
          <w:rFonts w:ascii="Georgia" w:eastAsia="Times New Roman" w:hAnsi="Georgia" w:cs="Times New Roman"/>
          <w:i/>
          <w:color w:val="212121"/>
          <w:sz w:val="20"/>
          <w:szCs w:val="20"/>
          <w:lang w:eastAsia="da-DK"/>
        </w:rPr>
        <w:t>f</w:t>
      </w:r>
      <w:r w:rsidR="002544D9" w:rsidRPr="00996BC1">
        <w:rPr>
          <w:rFonts w:ascii="Georgia" w:eastAsia="Times New Roman" w:hAnsi="Georgia" w:cs="Times New Roman"/>
          <w:i/>
          <w:color w:val="212121"/>
          <w:sz w:val="20"/>
          <w:szCs w:val="20"/>
          <w:lang w:eastAsia="da-DK"/>
        </w:rPr>
        <w:t>ælles drøftelse af</w:t>
      </w:r>
      <w:r w:rsidR="009049EC" w:rsidRPr="00996BC1">
        <w:rPr>
          <w:rFonts w:ascii="Georgia" w:eastAsia="Times New Roman" w:hAnsi="Georgia" w:cs="Times New Roman"/>
          <w:i/>
          <w:color w:val="212121"/>
          <w:sz w:val="20"/>
          <w:szCs w:val="20"/>
          <w:lang w:eastAsia="da-DK"/>
        </w:rPr>
        <w:t>:</w:t>
      </w:r>
      <w:r w:rsidR="002544D9" w:rsidRPr="00996BC1">
        <w:rPr>
          <w:rFonts w:ascii="Georgia" w:eastAsia="Times New Roman" w:hAnsi="Georgia" w:cs="Times New Roman"/>
          <w:i/>
          <w:color w:val="212121"/>
          <w:sz w:val="20"/>
          <w:szCs w:val="20"/>
          <w:lang w:eastAsia="da-DK"/>
        </w:rPr>
        <w:t xml:space="preserve"> </w:t>
      </w:r>
      <w:r w:rsidRPr="00996BC1">
        <w:rPr>
          <w:rFonts w:ascii="Georgia" w:eastAsia="Times New Roman" w:hAnsi="Georgia" w:cs="Times New Roman"/>
          <w:i/>
          <w:color w:val="212121"/>
          <w:sz w:val="20"/>
          <w:szCs w:val="20"/>
          <w:lang w:eastAsia="da-DK"/>
        </w:rPr>
        <w:br/>
      </w:r>
      <w:r w:rsidR="002544D9" w:rsidRPr="00996BC1">
        <w:rPr>
          <w:rFonts w:ascii="Georgia" w:eastAsia="Times New Roman" w:hAnsi="Georgia" w:cs="Times New Roman"/>
          <w:i/>
          <w:color w:val="212121"/>
          <w:sz w:val="20"/>
          <w:szCs w:val="20"/>
          <w:lang w:eastAsia="da-DK"/>
        </w:rPr>
        <w:t xml:space="preserve">1) om de eksisterende data giver beslutningsstøtte ud over det, vi allerede foretager og </w:t>
      </w:r>
      <w:r w:rsidRPr="00996BC1">
        <w:rPr>
          <w:rFonts w:ascii="Georgia" w:eastAsia="Times New Roman" w:hAnsi="Georgia" w:cs="Times New Roman"/>
          <w:i/>
          <w:color w:val="212121"/>
          <w:sz w:val="20"/>
          <w:szCs w:val="20"/>
          <w:lang w:eastAsia="da-DK"/>
        </w:rPr>
        <w:br/>
      </w:r>
      <w:r w:rsidR="002544D9" w:rsidRPr="00996BC1">
        <w:rPr>
          <w:rFonts w:ascii="Georgia" w:eastAsia="Times New Roman" w:hAnsi="Georgia" w:cs="Times New Roman"/>
          <w:i/>
          <w:color w:val="212121"/>
          <w:sz w:val="20"/>
          <w:szCs w:val="20"/>
          <w:lang w:eastAsia="da-DK"/>
        </w:rPr>
        <w:t>2) behov for yderligere data</w:t>
      </w:r>
      <w:r w:rsidR="009049EC" w:rsidRPr="00996BC1">
        <w:rPr>
          <w:rFonts w:ascii="Georgia" w:eastAsia="Times New Roman" w:hAnsi="Georgia" w:cs="Times New Roman"/>
          <w:i/>
          <w:color w:val="212121"/>
          <w:sz w:val="20"/>
          <w:szCs w:val="20"/>
          <w:lang w:eastAsia="da-DK"/>
        </w:rPr>
        <w:t>.</w:t>
      </w:r>
      <w:r w:rsidR="002544D9" w:rsidRPr="00996BC1">
        <w:rPr>
          <w:rFonts w:ascii="Georgia" w:eastAsia="Times New Roman" w:hAnsi="Georgia" w:cs="Times New Roman"/>
          <w:color w:val="212121"/>
          <w:sz w:val="20"/>
          <w:szCs w:val="20"/>
          <w:lang w:eastAsia="da-DK"/>
        </w:rPr>
        <w:t xml:space="preserve"> </w:t>
      </w:r>
      <w:r w:rsidRPr="00996BC1">
        <w:rPr>
          <w:rFonts w:ascii="Georgia" w:eastAsia="Times New Roman" w:hAnsi="Georgia" w:cs="Times New Roman"/>
          <w:color w:val="212121"/>
          <w:sz w:val="20"/>
          <w:szCs w:val="20"/>
          <w:lang w:eastAsia="da-DK"/>
        </w:rPr>
        <w:br/>
      </w:r>
      <w:r w:rsidRPr="00996BC1">
        <w:rPr>
          <w:rFonts w:ascii="Georgia" w:eastAsia="Times New Roman" w:hAnsi="Georgia" w:cs="Times New Roman"/>
          <w:i/>
          <w:color w:val="212121"/>
          <w:sz w:val="20"/>
          <w:szCs w:val="20"/>
          <w:lang w:eastAsia="da-DK"/>
        </w:rPr>
        <w:br/>
      </w:r>
      <w:r w:rsidR="002544D9" w:rsidRPr="00996BC1">
        <w:rPr>
          <w:rFonts w:ascii="Georgia" w:eastAsia="Times New Roman" w:hAnsi="Georgia" w:cs="Times New Roman"/>
          <w:color w:val="212121"/>
          <w:sz w:val="20"/>
          <w:szCs w:val="20"/>
          <w:lang w:eastAsia="da-DK"/>
        </w:rPr>
        <w:t>Materiale:</w:t>
      </w:r>
      <w:r w:rsidRPr="00996BC1">
        <w:rPr>
          <w:rFonts w:ascii="Georgia" w:eastAsia="Times New Roman" w:hAnsi="Georgia" w:cs="Times New Roman"/>
          <w:color w:val="212121"/>
          <w:sz w:val="20"/>
          <w:szCs w:val="20"/>
          <w:lang w:eastAsia="da-DK"/>
        </w:rPr>
        <w:t xml:space="preserve"> </w:t>
      </w:r>
      <w:r w:rsidRPr="00996BC1">
        <w:rPr>
          <w:rFonts w:ascii="Georgia" w:eastAsia="Times New Roman" w:hAnsi="Georgia" w:cs="Times New Roman"/>
          <w:color w:val="212121"/>
          <w:sz w:val="20"/>
          <w:szCs w:val="20"/>
          <w:lang w:eastAsia="da-DK"/>
        </w:rPr>
        <w:br/>
        <w:t xml:space="preserve">1. </w:t>
      </w:r>
      <w:r w:rsidR="002544D9" w:rsidRPr="00996BC1">
        <w:rPr>
          <w:rFonts w:ascii="Georgia" w:eastAsia="Times New Roman" w:hAnsi="Georgia" w:cs="Times New Roman"/>
          <w:color w:val="212121"/>
          <w:sz w:val="20"/>
          <w:szCs w:val="20"/>
          <w:lang w:eastAsia="da-DK"/>
        </w:rPr>
        <w:t xml:space="preserve">Frafaldsindikatoren opgjort på uddannelsesniveau i faldende orden med højeste frafald først. </w:t>
      </w:r>
      <w:r w:rsidRPr="00996BC1">
        <w:rPr>
          <w:rFonts w:ascii="Georgia" w:eastAsia="Times New Roman" w:hAnsi="Georgia" w:cs="Times New Roman"/>
          <w:color w:val="212121"/>
          <w:sz w:val="20"/>
          <w:szCs w:val="20"/>
          <w:lang w:eastAsia="da-DK"/>
        </w:rPr>
        <w:br/>
        <w:t xml:space="preserve">2. </w:t>
      </w:r>
      <w:r w:rsidR="002544D9" w:rsidRPr="00996BC1">
        <w:rPr>
          <w:rFonts w:ascii="Georgia" w:eastAsia="Times New Roman" w:hAnsi="Georgia" w:cs="Times New Roman"/>
          <w:color w:val="212121"/>
          <w:sz w:val="20"/>
          <w:szCs w:val="20"/>
          <w:lang w:eastAsia="da-DK"/>
        </w:rPr>
        <w:t>Frafaldsdata over tid</w:t>
      </w:r>
      <w:r w:rsidR="009049EC" w:rsidRPr="00996BC1">
        <w:rPr>
          <w:rFonts w:ascii="Georgia" w:eastAsia="Times New Roman" w:hAnsi="Georgia" w:cs="Times New Roman"/>
          <w:color w:val="212121"/>
          <w:sz w:val="20"/>
          <w:szCs w:val="20"/>
          <w:lang w:eastAsia="da-DK"/>
        </w:rPr>
        <w:t xml:space="preserve"> -</w:t>
      </w:r>
      <w:r w:rsidR="002544D9" w:rsidRPr="00996BC1">
        <w:rPr>
          <w:rFonts w:ascii="Georgia" w:eastAsia="Times New Roman" w:hAnsi="Georgia" w:cs="Times New Roman"/>
          <w:color w:val="212121"/>
          <w:sz w:val="20"/>
          <w:szCs w:val="20"/>
          <w:lang w:eastAsia="da-DK"/>
        </w:rPr>
        <w:t xml:space="preserve"> sandsynligvis de data</w:t>
      </w:r>
      <w:r w:rsidR="009049EC" w:rsidRPr="00996BC1">
        <w:rPr>
          <w:rFonts w:ascii="Georgia" w:eastAsia="Times New Roman" w:hAnsi="Georgia" w:cs="Times New Roman"/>
          <w:color w:val="212121"/>
          <w:sz w:val="20"/>
          <w:szCs w:val="20"/>
          <w:lang w:eastAsia="da-DK"/>
        </w:rPr>
        <w:t>, der tilgår bestyrelsen med</w:t>
      </w:r>
      <w:r w:rsidR="002544D9" w:rsidRPr="00996BC1">
        <w:rPr>
          <w:rFonts w:ascii="Georgia" w:eastAsia="Times New Roman" w:hAnsi="Georgia" w:cs="Times New Roman"/>
          <w:color w:val="212121"/>
          <w:sz w:val="20"/>
          <w:szCs w:val="20"/>
          <w:lang w:eastAsia="da-DK"/>
        </w:rPr>
        <w:t>mindre</w:t>
      </w:r>
      <w:r w:rsidR="009049EC" w:rsidRPr="00996BC1">
        <w:rPr>
          <w:rFonts w:ascii="Georgia" w:eastAsia="Times New Roman" w:hAnsi="Georgia" w:cs="Times New Roman"/>
          <w:color w:val="212121"/>
          <w:sz w:val="20"/>
          <w:szCs w:val="20"/>
          <w:lang w:eastAsia="da-DK"/>
        </w:rPr>
        <w:t>,</w:t>
      </w:r>
      <w:r w:rsidR="002544D9" w:rsidRPr="00996BC1">
        <w:rPr>
          <w:rFonts w:ascii="Georgia" w:eastAsia="Times New Roman" w:hAnsi="Georgia" w:cs="Times New Roman"/>
          <w:color w:val="212121"/>
          <w:sz w:val="20"/>
          <w:szCs w:val="20"/>
          <w:lang w:eastAsia="da-DK"/>
        </w:rPr>
        <w:t xml:space="preserve"> der kan foretages anden meningsfuld illustration af frafald over tid på uddannelsesniveau. </w:t>
      </w:r>
      <w:r w:rsidRPr="00996BC1">
        <w:rPr>
          <w:rFonts w:ascii="Georgia" w:eastAsia="Times New Roman" w:hAnsi="Georgia" w:cs="Times New Roman"/>
          <w:color w:val="212121"/>
          <w:sz w:val="20"/>
          <w:szCs w:val="20"/>
          <w:lang w:eastAsia="da-DK"/>
        </w:rPr>
        <w:br/>
      </w:r>
      <w:r w:rsidRPr="00996BC1">
        <w:rPr>
          <w:rFonts w:ascii="Georgia" w:hAnsi="Georgia"/>
          <w:color w:val="212121"/>
          <w:sz w:val="20"/>
          <w:szCs w:val="20"/>
        </w:rPr>
        <w:br/>
      </w:r>
    </w:p>
    <w:p w:rsidR="00E34C8D" w:rsidRPr="00996BC1" w:rsidRDefault="002544D9" w:rsidP="00E34C8D">
      <w:pPr>
        <w:pStyle w:val="Listeafsnit"/>
        <w:numPr>
          <w:ilvl w:val="4"/>
          <w:numId w:val="29"/>
        </w:numPr>
        <w:shd w:val="clear" w:color="auto" w:fill="FFFFFF"/>
        <w:spacing w:line="240" w:lineRule="auto"/>
        <w:rPr>
          <w:rFonts w:ascii="Georgia" w:hAnsi="Georgia"/>
          <w:color w:val="212121"/>
          <w:sz w:val="20"/>
          <w:szCs w:val="20"/>
        </w:rPr>
      </w:pPr>
      <w:r w:rsidRPr="00996BC1">
        <w:rPr>
          <w:rFonts w:ascii="Georgia" w:eastAsia="Times New Roman" w:hAnsi="Georgia" w:cs="Times New Roman"/>
          <w:b/>
          <w:color w:val="212121"/>
          <w:sz w:val="20"/>
          <w:szCs w:val="20"/>
          <w:lang w:eastAsia="da-DK"/>
        </w:rPr>
        <w:t xml:space="preserve">Nye tiltag </w:t>
      </w:r>
      <w:r w:rsidR="00E34C8D" w:rsidRPr="00996BC1">
        <w:rPr>
          <w:rFonts w:ascii="Georgia" w:eastAsia="Times New Roman" w:hAnsi="Georgia" w:cs="Times New Roman"/>
          <w:b/>
          <w:color w:val="212121"/>
          <w:sz w:val="20"/>
          <w:szCs w:val="20"/>
          <w:lang w:eastAsia="da-DK"/>
        </w:rPr>
        <w:br/>
      </w:r>
      <w:r w:rsidRPr="00996BC1">
        <w:rPr>
          <w:rFonts w:ascii="Georgia" w:eastAsia="Times New Roman" w:hAnsi="Georgia" w:cs="Times New Roman"/>
          <w:i/>
          <w:color w:val="212121"/>
          <w:sz w:val="20"/>
          <w:szCs w:val="20"/>
          <w:lang w:eastAsia="da-DK"/>
        </w:rPr>
        <w:t>På basis af de identificerede hypoteser under punkt 1. kommer deltagerne med forslag til initiativer, der kan reducere frafald/fremme fastholdelsen</w:t>
      </w:r>
      <w:r w:rsidR="00E34C8D" w:rsidRPr="00996BC1">
        <w:rPr>
          <w:rFonts w:ascii="Georgia" w:eastAsia="Times New Roman" w:hAnsi="Georgia" w:cs="Times New Roman"/>
          <w:i/>
          <w:color w:val="212121"/>
          <w:sz w:val="20"/>
          <w:szCs w:val="20"/>
          <w:lang w:eastAsia="da-DK"/>
        </w:rPr>
        <w:t xml:space="preserve">. </w:t>
      </w:r>
      <w:r w:rsidR="00E34C8D" w:rsidRPr="00996BC1">
        <w:rPr>
          <w:rFonts w:ascii="Georgia" w:eastAsia="Times New Roman" w:hAnsi="Georgia" w:cs="Times New Roman"/>
          <w:i/>
          <w:color w:val="212121"/>
          <w:sz w:val="20"/>
          <w:szCs w:val="20"/>
          <w:lang w:eastAsia="da-DK"/>
        </w:rPr>
        <w:br/>
      </w:r>
      <w:r w:rsidR="00E34C8D" w:rsidRPr="00996BC1">
        <w:rPr>
          <w:rFonts w:ascii="Georgia" w:eastAsia="Times New Roman" w:hAnsi="Georgia" w:cs="Times New Roman"/>
          <w:i/>
          <w:color w:val="212121"/>
          <w:sz w:val="20"/>
          <w:szCs w:val="20"/>
          <w:lang w:eastAsia="da-DK"/>
        </w:rPr>
        <w:br/>
      </w:r>
      <w:r w:rsidRPr="00996BC1">
        <w:rPr>
          <w:rFonts w:ascii="Georgia" w:eastAsia="Times New Roman" w:hAnsi="Georgia" w:cs="Times New Roman"/>
          <w:color w:val="212121"/>
          <w:sz w:val="20"/>
          <w:szCs w:val="20"/>
          <w:lang w:eastAsia="da-DK"/>
        </w:rPr>
        <w:t>Forberedelse:</w:t>
      </w:r>
      <w:r w:rsidR="00E34C8D" w:rsidRPr="00996BC1">
        <w:rPr>
          <w:rFonts w:ascii="Georgia" w:eastAsia="Times New Roman" w:hAnsi="Georgia" w:cs="Times New Roman"/>
          <w:color w:val="212121"/>
          <w:sz w:val="20"/>
          <w:szCs w:val="20"/>
          <w:lang w:eastAsia="da-DK"/>
        </w:rPr>
        <w:t xml:space="preserve"> </w:t>
      </w:r>
      <w:r w:rsidRPr="00996BC1">
        <w:rPr>
          <w:rFonts w:ascii="Georgia" w:eastAsia="Times New Roman" w:hAnsi="Georgia" w:cs="Times New Roman"/>
          <w:color w:val="212121"/>
          <w:sz w:val="20"/>
          <w:szCs w:val="20"/>
          <w:lang w:eastAsia="da-DK"/>
        </w:rPr>
        <w:t>Deltagerne bedes sætt</w:t>
      </w:r>
      <w:r w:rsidR="007B1BD6">
        <w:rPr>
          <w:rFonts w:ascii="Georgia" w:eastAsia="Times New Roman" w:hAnsi="Georgia" w:cs="Times New Roman"/>
          <w:color w:val="212121"/>
          <w:sz w:val="20"/>
          <w:szCs w:val="20"/>
          <w:lang w:eastAsia="da-DK"/>
        </w:rPr>
        <w:t>e sig ind i, hvilke initiativer</w:t>
      </w:r>
      <w:r w:rsidRPr="00996BC1">
        <w:rPr>
          <w:rFonts w:ascii="Georgia" w:eastAsia="Times New Roman" w:hAnsi="Georgia" w:cs="Times New Roman"/>
          <w:color w:val="212121"/>
          <w:sz w:val="20"/>
          <w:szCs w:val="20"/>
          <w:lang w:eastAsia="da-DK"/>
        </w:rPr>
        <w:t xml:space="preserve"> der er gennemført på fakultetet</w:t>
      </w:r>
      <w:r w:rsidR="007B1BD6">
        <w:rPr>
          <w:rFonts w:ascii="Georgia" w:eastAsia="Times New Roman" w:hAnsi="Georgia" w:cs="Times New Roman"/>
          <w:color w:val="212121"/>
          <w:sz w:val="20"/>
          <w:szCs w:val="20"/>
          <w:lang w:eastAsia="da-DK"/>
        </w:rPr>
        <w:t>,</w:t>
      </w:r>
      <w:r w:rsidRPr="00996BC1">
        <w:rPr>
          <w:rFonts w:ascii="Georgia" w:eastAsia="Times New Roman" w:hAnsi="Georgia" w:cs="Times New Roman"/>
          <w:color w:val="212121"/>
          <w:sz w:val="20"/>
          <w:szCs w:val="20"/>
          <w:lang w:eastAsia="da-DK"/>
        </w:rPr>
        <w:t xml:space="preserve"> og hvordan aktiviteterne har fungeret</w:t>
      </w:r>
      <w:r w:rsidR="007B1BD6">
        <w:rPr>
          <w:rFonts w:ascii="Georgia" w:eastAsia="Times New Roman" w:hAnsi="Georgia" w:cs="Times New Roman"/>
          <w:color w:val="212121"/>
          <w:sz w:val="20"/>
          <w:szCs w:val="20"/>
          <w:lang w:eastAsia="da-DK"/>
        </w:rPr>
        <w:t>.</w:t>
      </w:r>
      <w:r w:rsidR="00E34C8D" w:rsidRPr="00996BC1">
        <w:rPr>
          <w:rFonts w:ascii="Georgia" w:eastAsia="Times New Roman" w:hAnsi="Georgia" w:cs="Times New Roman"/>
          <w:color w:val="212121"/>
          <w:sz w:val="20"/>
          <w:szCs w:val="20"/>
          <w:lang w:eastAsia="da-DK"/>
        </w:rPr>
        <w:br/>
      </w:r>
      <w:r w:rsidR="00E34C8D" w:rsidRPr="00996BC1">
        <w:rPr>
          <w:rFonts w:ascii="Georgia" w:hAnsi="Georgia"/>
          <w:color w:val="212121"/>
          <w:sz w:val="20"/>
          <w:szCs w:val="20"/>
        </w:rPr>
        <w:br/>
      </w:r>
    </w:p>
    <w:p w:rsidR="002544D9" w:rsidRPr="00996BC1" w:rsidRDefault="002544D9" w:rsidP="00E34C8D">
      <w:pPr>
        <w:pStyle w:val="Listeafsnit"/>
        <w:numPr>
          <w:ilvl w:val="4"/>
          <w:numId w:val="29"/>
        </w:numPr>
        <w:shd w:val="clear" w:color="auto" w:fill="FFFFFF"/>
        <w:spacing w:line="240" w:lineRule="auto"/>
        <w:rPr>
          <w:rFonts w:ascii="Georgia" w:hAnsi="Georgia"/>
          <w:color w:val="212121"/>
          <w:sz w:val="20"/>
          <w:szCs w:val="20"/>
        </w:rPr>
      </w:pPr>
      <w:r w:rsidRPr="00996BC1">
        <w:rPr>
          <w:rFonts w:ascii="Georgia" w:eastAsia="Times New Roman" w:hAnsi="Georgia" w:cs="Times New Roman"/>
          <w:b/>
          <w:color w:val="212121"/>
          <w:sz w:val="20"/>
          <w:szCs w:val="20"/>
          <w:lang w:eastAsia="da-DK"/>
        </w:rPr>
        <w:t xml:space="preserve">Planlagte aktiviteter (hvis vi når det) </w:t>
      </w:r>
      <w:r w:rsidR="00E34C8D" w:rsidRPr="00996BC1">
        <w:rPr>
          <w:rFonts w:ascii="Georgia" w:eastAsia="Times New Roman" w:hAnsi="Georgia" w:cs="Times New Roman"/>
          <w:color w:val="212121"/>
          <w:sz w:val="20"/>
          <w:szCs w:val="20"/>
          <w:lang w:eastAsia="da-DK"/>
        </w:rPr>
        <w:br/>
      </w:r>
      <w:r w:rsidRPr="00996BC1">
        <w:rPr>
          <w:rFonts w:ascii="Georgia" w:eastAsia="Times New Roman" w:hAnsi="Georgia" w:cs="Times New Roman"/>
          <w:i/>
          <w:color w:val="212121"/>
          <w:sz w:val="20"/>
          <w:szCs w:val="20"/>
          <w:lang w:eastAsia="da-DK"/>
        </w:rPr>
        <w:t xml:space="preserve">Finn og Bente forelægger muligheden for at genoptage sidste års plan om en </w:t>
      </w:r>
      <w:r w:rsidR="009049EC" w:rsidRPr="00996BC1">
        <w:rPr>
          <w:rFonts w:ascii="Georgia" w:eastAsia="Times New Roman" w:hAnsi="Georgia" w:cs="Times New Roman"/>
          <w:i/>
          <w:color w:val="212121"/>
          <w:sz w:val="20"/>
          <w:szCs w:val="20"/>
          <w:lang w:eastAsia="da-DK"/>
        </w:rPr>
        <w:br/>
      </w:r>
      <w:r w:rsidRPr="00996BC1">
        <w:rPr>
          <w:rFonts w:ascii="Georgia" w:eastAsia="Times New Roman" w:hAnsi="Georgia" w:cs="Times New Roman"/>
          <w:i/>
          <w:color w:val="212121"/>
          <w:sz w:val="20"/>
          <w:szCs w:val="20"/>
          <w:lang w:eastAsia="da-DK"/>
        </w:rPr>
        <w:t>fastholdelse</w:t>
      </w:r>
      <w:r w:rsidR="009049EC" w:rsidRPr="00996BC1">
        <w:rPr>
          <w:rFonts w:ascii="Georgia" w:eastAsia="Times New Roman" w:hAnsi="Georgia" w:cs="Times New Roman"/>
          <w:i/>
          <w:color w:val="212121"/>
          <w:sz w:val="20"/>
          <w:szCs w:val="20"/>
          <w:lang w:eastAsia="da-DK"/>
        </w:rPr>
        <w:t>s</w:t>
      </w:r>
      <w:r w:rsidRPr="00996BC1">
        <w:rPr>
          <w:rFonts w:ascii="Georgia" w:eastAsia="Times New Roman" w:hAnsi="Georgia" w:cs="Times New Roman"/>
          <w:i/>
          <w:color w:val="212121"/>
          <w:sz w:val="20"/>
          <w:szCs w:val="20"/>
          <w:lang w:eastAsia="da-DK"/>
        </w:rPr>
        <w:t xml:space="preserve">undersøgelse med EVA som operatør. </w:t>
      </w:r>
      <w:r w:rsidR="00E34C8D" w:rsidRPr="00996BC1">
        <w:rPr>
          <w:rFonts w:ascii="Georgia" w:eastAsia="Times New Roman" w:hAnsi="Georgia" w:cs="Times New Roman"/>
          <w:i/>
          <w:color w:val="212121"/>
          <w:sz w:val="20"/>
          <w:szCs w:val="20"/>
          <w:lang w:eastAsia="da-DK"/>
        </w:rPr>
        <w:br/>
      </w:r>
      <w:r w:rsidRPr="00996BC1">
        <w:rPr>
          <w:rFonts w:ascii="Georgia" w:eastAsia="Times New Roman" w:hAnsi="Georgia" w:cs="Times New Roman"/>
          <w:i/>
          <w:color w:val="212121"/>
          <w:sz w:val="20"/>
          <w:szCs w:val="20"/>
          <w:lang w:eastAsia="da-DK"/>
        </w:rPr>
        <w:t xml:space="preserve">Per fortæller om projektet om ansættelsen af </w:t>
      </w:r>
      <w:proofErr w:type="spellStart"/>
      <w:r w:rsidRPr="00996BC1">
        <w:rPr>
          <w:rFonts w:ascii="Georgia" w:eastAsia="Times New Roman" w:hAnsi="Georgia" w:cs="Times New Roman"/>
          <w:i/>
          <w:color w:val="212121"/>
          <w:sz w:val="20"/>
          <w:szCs w:val="20"/>
          <w:lang w:eastAsia="da-DK"/>
        </w:rPr>
        <w:t>postdoc</w:t>
      </w:r>
      <w:proofErr w:type="spellEnd"/>
      <w:r w:rsidRPr="00996BC1">
        <w:rPr>
          <w:rFonts w:ascii="Georgia" w:eastAsia="Times New Roman" w:hAnsi="Georgia" w:cs="Times New Roman"/>
          <w:i/>
          <w:color w:val="212121"/>
          <w:sz w:val="20"/>
          <w:szCs w:val="20"/>
          <w:lang w:eastAsia="da-DK"/>
        </w:rPr>
        <w:t xml:space="preserve"> på Aarhus</w:t>
      </w:r>
      <w:r w:rsidR="009049EC" w:rsidRPr="00996BC1">
        <w:rPr>
          <w:rFonts w:ascii="Georgia" w:eastAsia="Times New Roman" w:hAnsi="Georgia" w:cs="Times New Roman"/>
          <w:i/>
          <w:color w:val="212121"/>
          <w:sz w:val="20"/>
          <w:szCs w:val="20"/>
          <w:lang w:eastAsia="da-DK"/>
        </w:rPr>
        <w:t xml:space="preserve"> </w:t>
      </w:r>
      <w:r w:rsidRPr="00996BC1">
        <w:rPr>
          <w:rFonts w:ascii="Georgia" w:eastAsia="Times New Roman" w:hAnsi="Georgia" w:cs="Times New Roman"/>
          <w:i/>
          <w:color w:val="212121"/>
          <w:sz w:val="20"/>
          <w:szCs w:val="20"/>
          <w:lang w:eastAsia="da-DK"/>
        </w:rPr>
        <w:t xml:space="preserve">BSS til at undersøge </w:t>
      </w:r>
      <w:r w:rsidR="009049EC" w:rsidRPr="00996BC1">
        <w:rPr>
          <w:rFonts w:ascii="Georgia" w:eastAsia="Times New Roman" w:hAnsi="Georgia" w:cs="Times New Roman"/>
          <w:i/>
          <w:color w:val="212121"/>
          <w:sz w:val="20"/>
          <w:szCs w:val="20"/>
          <w:lang w:eastAsia="da-DK"/>
        </w:rPr>
        <w:br/>
      </w:r>
      <w:r w:rsidRPr="00996BC1">
        <w:rPr>
          <w:rFonts w:ascii="Georgia" w:eastAsia="Times New Roman" w:hAnsi="Georgia" w:cs="Times New Roman"/>
          <w:i/>
          <w:color w:val="212121"/>
          <w:sz w:val="20"/>
          <w:szCs w:val="20"/>
          <w:lang w:eastAsia="da-DK"/>
        </w:rPr>
        <w:t xml:space="preserve">frafaldsproblematik. </w:t>
      </w:r>
    </w:p>
    <w:p w:rsidR="002544D9" w:rsidRPr="00996BC1" w:rsidRDefault="002544D9" w:rsidP="00E34C8D">
      <w:pPr>
        <w:shd w:val="clear" w:color="auto" w:fill="FFFFFF"/>
        <w:spacing w:line="240" w:lineRule="auto"/>
        <w:rPr>
          <w:i/>
          <w:color w:val="212121"/>
          <w:szCs w:val="20"/>
        </w:rPr>
      </w:pPr>
      <w:r w:rsidRPr="00996BC1">
        <w:rPr>
          <w:i/>
          <w:color w:val="212121"/>
          <w:szCs w:val="20"/>
        </w:rPr>
        <w:t> </w:t>
      </w:r>
    </w:p>
    <w:p w:rsidR="008B6B79" w:rsidRPr="00996BC1" w:rsidRDefault="008B6B79" w:rsidP="00FE4C12">
      <w:pPr>
        <w:spacing w:line="240" w:lineRule="auto"/>
        <w:rPr>
          <w:noProof/>
          <w:szCs w:val="20"/>
        </w:rPr>
      </w:pPr>
    </w:p>
    <w:sectPr w:rsidR="008B6B79" w:rsidRPr="00996BC1" w:rsidSect="00FF6CDF">
      <w:footerReference w:type="default" r:id="rId8"/>
      <w:headerReference w:type="first" r:id="rId9"/>
      <w:footerReference w:type="first" r:id="rId10"/>
      <w:endnotePr>
        <w:numFmt w:val="decimal"/>
      </w:endnotePr>
      <w:pgSz w:w="11907" w:h="16840" w:code="9"/>
      <w:pgMar w:top="3119" w:right="567" w:bottom="567" w:left="1134" w:header="567" w:footer="3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44D9" w:rsidRDefault="002544D9">
      <w:r>
        <w:separator/>
      </w:r>
    </w:p>
  </w:endnote>
  <w:endnote w:type="continuationSeparator" w:id="0">
    <w:p w:rsidR="002544D9" w:rsidRDefault="00254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28E6E86B-58FF-4EB0-8D6A-9174E06E2346}"/>
    <w:embedBold r:id="rId2" w:fontKey="{558B3ECC-B63B-48C0-8EC9-D66053042C1E}"/>
    <w:embedItalic r:id="rId3" w:fontKey="{A9C9E0B4-A87C-4ECB-ADED-9AD766993536}"/>
  </w:font>
  <w:font w:name="AU Passata">
    <w:panose1 w:val="020B0503030502030804"/>
    <w:charset w:val="00"/>
    <w:family w:val="swiss"/>
    <w:pitch w:val="variable"/>
    <w:sig w:usb0="A00000AF" w:usb1="5000204A" w:usb2="00000000" w:usb3="00000000" w:csb0="0000009B" w:csb1="00000000"/>
    <w:embedRegular r:id="rId4" w:fontKey="{F0ADC720-607B-49F7-9EFF-7202E32CDC1A}"/>
    <w:embedBold r:id="rId5" w:fontKey="{EEE19BEB-198A-4C55-A722-E0EFEE8CD609}"/>
    <w:embedItalic r:id="rId6" w:fontKey="{9F9F5E0D-4B14-47F9-B732-8873A83A010C}"/>
    <w:embedBoldItalic r:id="rId7" w:fontKey="{58F542C3-E94A-416D-A463-573742EE7BB9}"/>
  </w:font>
  <w:font w:name="Arial">
    <w:panose1 w:val="020B0604020202020204"/>
    <w:charset w:val="00"/>
    <w:family w:val="swiss"/>
    <w:pitch w:val="variable"/>
    <w:sig w:usb0="E0002E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8" w:fontKey="{195EB764-1D14-40E1-8355-CB537545DA9D}"/>
  </w:font>
  <w:font w:name="AU Passata Light">
    <w:panose1 w:val="020B0303030902030804"/>
    <w:charset w:val="00"/>
    <w:family w:val="swiss"/>
    <w:pitch w:val="variable"/>
    <w:sig w:usb0="A00000AF" w:usb1="5000204A" w:usb2="00000000" w:usb3="00000000" w:csb0="0000009B" w:csb1="00000000"/>
    <w:embedRegular r:id="rId9" w:fontKey="{53FDD2C5-8F40-4848-8EB1-AE6BDD5A1D5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21E6" w:rsidRDefault="00A721E6">
    <w:pPr>
      <w:pStyle w:val="Sidefod"/>
    </w:pPr>
    <w:r>
      <w:tab/>
    </w:r>
    <w:r>
      <w:tab/>
    </w:r>
    <w:r w:rsidRPr="00336DC5">
      <w:rPr>
        <w:vanish/>
      </w:rPr>
      <w:fldChar w:fldCharType="begin"/>
    </w:r>
    <w:r w:rsidRPr="00336DC5">
      <w:rPr>
        <w:vanish/>
      </w:rPr>
      <w:instrText>page</w:instrText>
    </w:r>
    <w:r w:rsidRPr="00336DC5">
      <w:rPr>
        <w:vanish/>
      </w:rPr>
      <w:fldChar w:fldCharType="separate"/>
    </w:r>
    <w:r w:rsidR="00E335BA">
      <w:rPr>
        <w:noProof/>
        <w:vanish/>
      </w:rPr>
      <w:t>2</w:t>
    </w:r>
    <w:r w:rsidRPr="00336DC5">
      <w:rPr>
        <w:vanish/>
      </w:rPr>
      <w:fldChar w:fldCharType="end"/>
    </w:r>
    <w:r w:rsidRPr="00336DC5">
      <w:rPr>
        <w:vanish/>
      </w:rPr>
      <w:t>/</w:t>
    </w:r>
    <w:r w:rsidRPr="00336DC5">
      <w:rPr>
        <w:vanish/>
      </w:rPr>
      <w:fldChar w:fldCharType="begin"/>
    </w:r>
    <w:r w:rsidRPr="00336DC5">
      <w:rPr>
        <w:vanish/>
      </w:rPr>
      <w:instrText>numpages</w:instrText>
    </w:r>
    <w:r w:rsidRPr="00336DC5">
      <w:rPr>
        <w:vanish/>
      </w:rPr>
      <w:fldChar w:fldCharType="separate"/>
    </w:r>
    <w:r w:rsidR="00E335BA">
      <w:rPr>
        <w:noProof/>
        <w:vanish/>
      </w:rPr>
      <w:t>2</w:t>
    </w:r>
    <w:r w:rsidRPr="00336DC5">
      <w:rPr>
        <w:vanish/>
      </w:rPr>
      <w:fldChar w:fldCharType="end"/>
    </w:r>
    <w:r w:rsidRPr="00336DC5">
      <w:rPr>
        <w:vanish/>
      </w:rPr>
      <w:t>/</w:t>
    </w:r>
    <w:r w:rsidRPr="00336DC5">
      <w:rPr>
        <w:vanish/>
      </w:rPr>
      <w:fldChar w:fldCharType="begin"/>
    </w:r>
    <w:r w:rsidRPr="00336DC5">
      <w:rPr>
        <w:vanish/>
      </w:rPr>
      <w:instrText>sectionpages</w:instrText>
    </w:r>
    <w:r w:rsidRPr="00336DC5">
      <w:rPr>
        <w:vanish/>
      </w:rPr>
      <w:fldChar w:fldCharType="separate"/>
    </w:r>
    <w:r w:rsidR="00E335BA">
      <w:rPr>
        <w:noProof/>
        <w:vanish/>
      </w:rPr>
      <w:t>2</w:t>
    </w:r>
    <w:r w:rsidRPr="00336DC5">
      <w:rPr>
        <w:vanish/>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5336" w:rsidRDefault="00685336" w:rsidP="00685336">
    <w:pPr>
      <w:pStyle w:val="Sidefod"/>
      <w:tabs>
        <w:tab w:val="clear" w:pos="3617"/>
        <w:tab w:val="clear" w:pos="7228"/>
        <w:tab w:val="clear" w:pos="10205"/>
        <w:tab w:val="left" w:pos="10800"/>
      </w:tabs>
    </w:pPr>
    <w:r w:rsidRPr="00336DC5">
      <w:rPr>
        <w:vanish/>
      </w:rPr>
      <w:fldChar w:fldCharType="begin"/>
    </w:r>
    <w:r w:rsidRPr="00336DC5">
      <w:rPr>
        <w:vanish/>
      </w:rPr>
      <w:instrText>page</w:instrText>
    </w:r>
    <w:r w:rsidRPr="00336DC5">
      <w:rPr>
        <w:vanish/>
      </w:rPr>
      <w:fldChar w:fldCharType="separate"/>
    </w:r>
    <w:r w:rsidR="00E335BA">
      <w:rPr>
        <w:noProof/>
        <w:vanish/>
      </w:rPr>
      <w:t>1</w:t>
    </w:r>
    <w:r w:rsidRPr="00336DC5">
      <w:rPr>
        <w:vanish/>
      </w:rPr>
      <w:fldChar w:fldCharType="end"/>
    </w:r>
    <w:r w:rsidRPr="00336DC5">
      <w:rPr>
        <w:vanish/>
      </w:rPr>
      <w:t>/</w:t>
    </w:r>
    <w:r w:rsidRPr="00336DC5">
      <w:rPr>
        <w:vanish/>
      </w:rPr>
      <w:fldChar w:fldCharType="begin"/>
    </w:r>
    <w:r w:rsidRPr="00336DC5">
      <w:rPr>
        <w:vanish/>
      </w:rPr>
      <w:instrText>numpages</w:instrText>
    </w:r>
    <w:r w:rsidRPr="00336DC5">
      <w:rPr>
        <w:vanish/>
      </w:rPr>
      <w:fldChar w:fldCharType="separate"/>
    </w:r>
    <w:r w:rsidR="00E335BA">
      <w:rPr>
        <w:noProof/>
        <w:vanish/>
      </w:rPr>
      <w:t>2</w:t>
    </w:r>
    <w:r w:rsidRPr="00336DC5">
      <w:rPr>
        <w:vanish/>
      </w:rPr>
      <w:fldChar w:fldCharType="end"/>
    </w:r>
    <w:r w:rsidRPr="00336DC5">
      <w:rPr>
        <w:vanish/>
      </w:rPr>
      <w:t>/</w:t>
    </w:r>
    <w:r w:rsidRPr="00336DC5">
      <w:rPr>
        <w:vanish/>
      </w:rPr>
      <w:fldChar w:fldCharType="begin"/>
    </w:r>
    <w:r w:rsidRPr="00336DC5">
      <w:rPr>
        <w:vanish/>
      </w:rPr>
      <w:instrText>sectionpages</w:instrText>
    </w:r>
    <w:r w:rsidRPr="00336DC5">
      <w:rPr>
        <w:vanish/>
      </w:rPr>
      <w:fldChar w:fldCharType="separate"/>
    </w:r>
    <w:r w:rsidR="00E335BA">
      <w:rPr>
        <w:noProof/>
        <w:vanish/>
      </w:rPr>
      <w:t>2</w:t>
    </w:r>
    <w:r w:rsidRPr="00336DC5">
      <w:rPr>
        <w:vanish/>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44D9" w:rsidRDefault="002544D9">
      <w:r>
        <w:separator/>
      </w:r>
    </w:p>
  </w:footnote>
  <w:footnote w:type="continuationSeparator" w:id="0">
    <w:p w:rsidR="002544D9" w:rsidRDefault="002544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4F66" w:rsidRDefault="001B4F66" w:rsidP="001B4F66">
    <w:pPr>
      <w:pStyle w:val="Sidehoved"/>
    </w:pPr>
    <w:r>
      <w:rPr>
        <w:noProof/>
      </w:rPr>
      <mc:AlternateContent>
        <mc:Choice Requires="wps">
          <w:drawing>
            <wp:anchor distT="0" distB="0" distL="114300" distR="114300" simplePos="0" relativeHeight="251659264" behindDoc="0" locked="0" layoutInCell="1" allowOverlap="1" wp14:anchorId="080C6E27" wp14:editId="5FEA7235">
              <wp:simplePos x="0" y="0"/>
              <wp:positionH relativeFrom="page">
                <wp:posOffset>5943600</wp:posOffset>
              </wp:positionH>
              <wp:positionV relativeFrom="topMargin">
                <wp:align>bottom</wp:align>
              </wp:positionV>
              <wp:extent cx="1260000" cy="1735200"/>
              <wp:effectExtent l="0" t="0" r="16510" b="1778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173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4F66" w:rsidRPr="00061DB1" w:rsidRDefault="001B4F66" w:rsidP="001B4F66">
                          <w:pPr>
                            <w:pStyle w:val="Template-Afdeling"/>
                            <w:rPr>
                              <w:sz w:val="22"/>
                              <w:szCs w:val="22"/>
                            </w:rPr>
                          </w:pPr>
                        </w:p>
                        <w:p w:rsidR="001B4F66" w:rsidRPr="00061DB1" w:rsidRDefault="001B4F66" w:rsidP="001B4F66">
                          <w:pPr>
                            <w:pStyle w:val="DokumentNavn"/>
                            <w:jc w:val="left"/>
                            <w:rPr>
                              <w:rFonts w:asciiTheme="minorHAnsi" w:hAnsiTheme="minorHAnsi"/>
                              <w:szCs w:val="22"/>
                            </w:rPr>
                          </w:pPr>
                          <w:bookmarkStart w:id="1" w:name="LAN_Moedebilag"/>
                          <w:r w:rsidRPr="00061DB1">
                            <w:rPr>
                              <w:rFonts w:asciiTheme="minorHAnsi" w:hAnsiTheme="minorHAnsi"/>
                              <w:szCs w:val="22"/>
                            </w:rPr>
                            <w:t>Møde</w:t>
                          </w:r>
                          <w:bookmarkEnd w:id="1"/>
                        </w:p>
                        <w:p w:rsidR="001B4F66" w:rsidRPr="00061DB1" w:rsidRDefault="001B4F66" w:rsidP="001B4F66">
                          <w:pPr>
                            <w:pStyle w:val="Template"/>
                            <w:rPr>
                              <w:rFonts w:asciiTheme="minorHAnsi" w:hAnsiTheme="minorHAnsi"/>
                              <w:sz w:val="16"/>
                              <w:szCs w:val="16"/>
                            </w:rPr>
                          </w:pPr>
                        </w:p>
                        <w:p w:rsidR="001B4F66" w:rsidRPr="00061DB1" w:rsidRDefault="002544D9" w:rsidP="001B4F66">
                          <w:pPr>
                            <w:pStyle w:val="Mdei"/>
                            <w:suppressOverlap/>
                            <w:rPr>
                              <w:rFonts w:asciiTheme="minorHAnsi" w:hAnsiTheme="minorHAnsi"/>
                              <w:sz w:val="16"/>
                              <w:szCs w:val="16"/>
                            </w:rPr>
                          </w:pPr>
                          <w:r w:rsidRPr="00061DB1">
                            <w:rPr>
                              <w:rFonts w:asciiTheme="minorHAnsi" w:hAnsiTheme="minorHAnsi"/>
                              <w:sz w:val="16"/>
                              <w:szCs w:val="16"/>
                            </w:rPr>
                            <w:t>Udvalget for Uddannelse</w:t>
                          </w:r>
                        </w:p>
                        <w:p w:rsidR="001B4F66" w:rsidRPr="00061DB1" w:rsidRDefault="001B4F66" w:rsidP="001B4F66">
                          <w:pPr>
                            <w:pStyle w:val="Mdei"/>
                            <w:suppressOverlap/>
                            <w:rPr>
                              <w:rFonts w:asciiTheme="minorHAnsi" w:hAnsiTheme="minorHAnsi"/>
                              <w:sz w:val="16"/>
                              <w:szCs w:val="16"/>
                            </w:rPr>
                          </w:pPr>
                          <w:bookmarkStart w:id="2" w:name="Date_DateCustomA"/>
                          <w:r w:rsidRPr="00061DB1">
                            <w:rPr>
                              <w:rFonts w:asciiTheme="minorHAnsi" w:hAnsiTheme="minorHAnsi"/>
                              <w:sz w:val="16"/>
                              <w:szCs w:val="16"/>
                            </w:rPr>
                            <w:t>1</w:t>
                          </w:r>
                          <w:r w:rsidR="002544D9" w:rsidRPr="00061DB1">
                            <w:rPr>
                              <w:rFonts w:asciiTheme="minorHAnsi" w:hAnsiTheme="minorHAnsi"/>
                              <w:sz w:val="16"/>
                              <w:szCs w:val="16"/>
                            </w:rPr>
                            <w:t>1</w:t>
                          </w:r>
                          <w:r w:rsidRPr="00061DB1">
                            <w:rPr>
                              <w:rFonts w:asciiTheme="minorHAnsi" w:hAnsiTheme="minorHAnsi"/>
                              <w:sz w:val="16"/>
                              <w:szCs w:val="16"/>
                            </w:rPr>
                            <w:t xml:space="preserve">. </w:t>
                          </w:r>
                          <w:r w:rsidR="002544D9" w:rsidRPr="00061DB1">
                            <w:rPr>
                              <w:rFonts w:asciiTheme="minorHAnsi" w:hAnsiTheme="minorHAnsi"/>
                              <w:sz w:val="16"/>
                              <w:szCs w:val="16"/>
                            </w:rPr>
                            <w:t>april</w:t>
                          </w:r>
                          <w:r w:rsidRPr="00061DB1">
                            <w:rPr>
                              <w:rFonts w:asciiTheme="minorHAnsi" w:hAnsiTheme="minorHAnsi"/>
                              <w:sz w:val="16"/>
                              <w:szCs w:val="16"/>
                            </w:rPr>
                            <w:t xml:space="preserve"> 2018</w:t>
                          </w:r>
                          <w:bookmarkEnd w:id="2"/>
                          <w:r w:rsidR="002544D9" w:rsidRPr="00061DB1">
                            <w:rPr>
                              <w:rFonts w:asciiTheme="minorHAnsi" w:hAnsiTheme="minorHAnsi"/>
                              <w:sz w:val="16"/>
                              <w:szCs w:val="16"/>
                            </w:rPr>
                            <w:t>, kl. 9-11</w:t>
                          </w:r>
                        </w:p>
                        <w:p w:rsidR="001B4F66" w:rsidRPr="00061DB1" w:rsidRDefault="001B4F66" w:rsidP="001B4F66">
                          <w:pPr>
                            <w:pStyle w:val="Template"/>
                            <w:rPr>
                              <w:rFonts w:asciiTheme="minorHAnsi" w:hAnsiTheme="minorHAnsi"/>
                              <w:sz w:val="16"/>
                              <w:szCs w:val="16"/>
                            </w:rPr>
                          </w:pPr>
                        </w:p>
                        <w:p w:rsidR="001B4F66" w:rsidRPr="00061DB1" w:rsidRDefault="00E75A7C" w:rsidP="00061DB1">
                          <w:pPr>
                            <w:pStyle w:val="Template-kolofonstreg"/>
                            <w:rPr>
                              <w:rFonts w:asciiTheme="minorHAnsi" w:hAnsiTheme="minorHAnsi"/>
                              <w:sz w:val="16"/>
                              <w:szCs w:val="16"/>
                            </w:rPr>
                          </w:pPr>
                          <w:bookmarkStart w:id="3" w:name="LAN_Page"/>
                          <w:r w:rsidRPr="00061DB1">
                            <w:rPr>
                              <w:rFonts w:asciiTheme="minorHAnsi" w:hAnsiTheme="minorHAnsi"/>
                              <w:noProof/>
                              <w:sz w:val="16"/>
                              <w:szCs w:val="16"/>
                            </w:rPr>
                            <w:t>Side</w:t>
                          </w:r>
                          <w:bookmarkEnd w:id="3"/>
                          <w:r w:rsidR="001B4F66" w:rsidRPr="00061DB1">
                            <w:rPr>
                              <w:rFonts w:asciiTheme="minorHAnsi" w:hAnsiTheme="minorHAnsi"/>
                              <w:sz w:val="16"/>
                              <w:szCs w:val="16"/>
                            </w:rPr>
                            <w:t xml:space="preserve"> </w:t>
                          </w:r>
                          <w:r w:rsidR="001B4F66" w:rsidRPr="00061DB1">
                            <w:rPr>
                              <w:rStyle w:val="Sidetal"/>
                              <w:rFonts w:asciiTheme="minorHAnsi" w:hAnsiTheme="minorHAnsi"/>
                              <w:sz w:val="16"/>
                              <w:szCs w:val="16"/>
                            </w:rPr>
                            <w:fldChar w:fldCharType="begin"/>
                          </w:r>
                          <w:r w:rsidR="001B4F66" w:rsidRPr="00061DB1">
                            <w:rPr>
                              <w:rStyle w:val="Sidetal"/>
                              <w:rFonts w:asciiTheme="minorHAnsi" w:hAnsiTheme="minorHAnsi"/>
                              <w:sz w:val="16"/>
                              <w:szCs w:val="16"/>
                            </w:rPr>
                            <w:instrText xml:space="preserve"> PAGE </w:instrText>
                          </w:r>
                          <w:r w:rsidR="001B4F66" w:rsidRPr="00061DB1">
                            <w:rPr>
                              <w:rStyle w:val="Sidetal"/>
                              <w:rFonts w:asciiTheme="minorHAnsi" w:hAnsiTheme="minorHAnsi"/>
                              <w:sz w:val="16"/>
                              <w:szCs w:val="16"/>
                            </w:rPr>
                            <w:fldChar w:fldCharType="separate"/>
                          </w:r>
                          <w:r w:rsidR="00E335BA">
                            <w:rPr>
                              <w:rStyle w:val="Sidetal"/>
                              <w:rFonts w:asciiTheme="minorHAnsi" w:hAnsiTheme="minorHAnsi"/>
                              <w:noProof/>
                              <w:sz w:val="16"/>
                              <w:szCs w:val="16"/>
                            </w:rPr>
                            <w:t>1</w:t>
                          </w:r>
                          <w:r w:rsidR="001B4F66" w:rsidRPr="00061DB1">
                            <w:rPr>
                              <w:rStyle w:val="Sidetal"/>
                              <w:rFonts w:asciiTheme="minorHAnsi" w:hAnsiTheme="minorHAnsi"/>
                              <w:sz w:val="16"/>
                              <w:szCs w:val="16"/>
                            </w:rPr>
                            <w:fldChar w:fldCharType="end"/>
                          </w:r>
                          <w:r w:rsidR="001B4F66" w:rsidRPr="00061DB1">
                            <w:rPr>
                              <w:rStyle w:val="Sidetal"/>
                              <w:rFonts w:asciiTheme="minorHAnsi" w:hAnsiTheme="minorHAnsi"/>
                              <w:sz w:val="16"/>
                              <w:szCs w:val="16"/>
                            </w:rPr>
                            <w:t>/</w:t>
                          </w:r>
                          <w:r w:rsidR="001B4F66" w:rsidRPr="00061DB1">
                            <w:rPr>
                              <w:rStyle w:val="Sidetal"/>
                              <w:rFonts w:asciiTheme="minorHAnsi" w:hAnsiTheme="minorHAnsi"/>
                              <w:sz w:val="16"/>
                              <w:szCs w:val="16"/>
                            </w:rPr>
                            <w:fldChar w:fldCharType="begin"/>
                          </w:r>
                          <w:r w:rsidR="001B4F66" w:rsidRPr="00061DB1">
                            <w:rPr>
                              <w:rStyle w:val="Sidetal"/>
                              <w:rFonts w:asciiTheme="minorHAnsi" w:hAnsiTheme="minorHAnsi"/>
                              <w:sz w:val="16"/>
                              <w:szCs w:val="16"/>
                            </w:rPr>
                            <w:instrText xml:space="preserve"> NUMPAGES </w:instrText>
                          </w:r>
                          <w:r w:rsidR="001B4F66" w:rsidRPr="00061DB1">
                            <w:rPr>
                              <w:rStyle w:val="Sidetal"/>
                              <w:rFonts w:asciiTheme="minorHAnsi" w:hAnsiTheme="minorHAnsi"/>
                              <w:sz w:val="16"/>
                              <w:szCs w:val="16"/>
                            </w:rPr>
                            <w:fldChar w:fldCharType="separate"/>
                          </w:r>
                          <w:r w:rsidR="00E335BA">
                            <w:rPr>
                              <w:rStyle w:val="Sidetal"/>
                              <w:rFonts w:asciiTheme="minorHAnsi" w:hAnsiTheme="minorHAnsi"/>
                              <w:noProof/>
                              <w:sz w:val="16"/>
                              <w:szCs w:val="16"/>
                            </w:rPr>
                            <w:t>2</w:t>
                          </w:r>
                          <w:r w:rsidR="001B4F66" w:rsidRPr="00061DB1">
                            <w:rPr>
                              <w:rStyle w:val="Sidetal"/>
                              <w:rFonts w:asciiTheme="minorHAnsi" w:hAnsiTheme="minorHAnsi"/>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0C6E27" id="_x0000_t202" coordsize="21600,21600" o:spt="202" path="m,l,21600r21600,l21600,xe">
              <v:stroke joinstyle="miter"/>
              <v:path gradientshapeok="t" o:connecttype="rect"/>
            </v:shapetype>
            <v:shape id="Text Box 4" o:spid="_x0000_s1026" type="#_x0000_t202" style="position:absolute;margin-left:468pt;margin-top:0;width:99.2pt;height:136.65pt;z-index:251659264;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" filled="f" stroked="f">
              <v:textbox inset="0,0,0,0">
                <w:txbxContent>
                  <w:p w:rsidR="001B4F66" w:rsidRPr="00061DB1" w:rsidRDefault="001B4F66" w:rsidP="001B4F66">
                    <w:pPr>
                      <w:pStyle w:val="Template-Afdeling"/>
                      <w:rPr>
                        <w:sz w:val="22"/>
                        <w:szCs w:val="22"/>
                      </w:rPr>
                    </w:pPr>
                  </w:p>
                  <w:p w:rsidR="001B4F66" w:rsidRPr="00061DB1" w:rsidRDefault="001B4F66" w:rsidP="001B4F66">
                    <w:pPr>
                      <w:pStyle w:val="DokumentNavn"/>
                      <w:jc w:val="left"/>
                      <w:rPr>
                        <w:rFonts w:asciiTheme="minorHAnsi" w:hAnsiTheme="minorHAnsi"/>
                        <w:szCs w:val="22"/>
                      </w:rPr>
                    </w:pPr>
                    <w:bookmarkStart w:id="4" w:name="LAN_Moedebilag"/>
                    <w:r w:rsidRPr="00061DB1">
                      <w:rPr>
                        <w:rFonts w:asciiTheme="minorHAnsi" w:hAnsiTheme="minorHAnsi"/>
                        <w:szCs w:val="22"/>
                      </w:rPr>
                      <w:t>Møde</w:t>
                    </w:r>
                    <w:bookmarkEnd w:id="4"/>
                  </w:p>
                  <w:p w:rsidR="001B4F66" w:rsidRPr="00061DB1" w:rsidRDefault="001B4F66" w:rsidP="001B4F66">
                    <w:pPr>
                      <w:pStyle w:val="Template"/>
                      <w:rPr>
                        <w:rFonts w:asciiTheme="minorHAnsi" w:hAnsiTheme="minorHAnsi"/>
                        <w:sz w:val="16"/>
                        <w:szCs w:val="16"/>
                      </w:rPr>
                    </w:pPr>
                  </w:p>
                  <w:p w:rsidR="001B4F66" w:rsidRPr="00061DB1" w:rsidRDefault="002544D9" w:rsidP="001B4F66">
                    <w:pPr>
                      <w:pStyle w:val="Mdei"/>
                      <w:suppressOverlap/>
                      <w:rPr>
                        <w:rFonts w:asciiTheme="minorHAnsi" w:hAnsiTheme="minorHAnsi"/>
                        <w:sz w:val="16"/>
                        <w:szCs w:val="16"/>
                      </w:rPr>
                    </w:pPr>
                    <w:r w:rsidRPr="00061DB1">
                      <w:rPr>
                        <w:rFonts w:asciiTheme="minorHAnsi" w:hAnsiTheme="minorHAnsi"/>
                        <w:sz w:val="16"/>
                        <w:szCs w:val="16"/>
                      </w:rPr>
                      <w:t>Udvalget for Uddannelse</w:t>
                    </w:r>
                  </w:p>
                  <w:p w:rsidR="001B4F66" w:rsidRPr="00061DB1" w:rsidRDefault="001B4F66" w:rsidP="001B4F66">
                    <w:pPr>
                      <w:pStyle w:val="Mdei"/>
                      <w:suppressOverlap/>
                      <w:rPr>
                        <w:rFonts w:asciiTheme="minorHAnsi" w:hAnsiTheme="minorHAnsi"/>
                        <w:sz w:val="16"/>
                        <w:szCs w:val="16"/>
                      </w:rPr>
                    </w:pPr>
                    <w:bookmarkStart w:id="5" w:name="Date_DateCustomA"/>
                    <w:r w:rsidRPr="00061DB1">
                      <w:rPr>
                        <w:rFonts w:asciiTheme="minorHAnsi" w:hAnsiTheme="minorHAnsi"/>
                        <w:sz w:val="16"/>
                        <w:szCs w:val="16"/>
                      </w:rPr>
                      <w:t>1</w:t>
                    </w:r>
                    <w:r w:rsidR="002544D9" w:rsidRPr="00061DB1">
                      <w:rPr>
                        <w:rFonts w:asciiTheme="minorHAnsi" w:hAnsiTheme="minorHAnsi"/>
                        <w:sz w:val="16"/>
                        <w:szCs w:val="16"/>
                      </w:rPr>
                      <w:t>1</w:t>
                    </w:r>
                    <w:r w:rsidRPr="00061DB1">
                      <w:rPr>
                        <w:rFonts w:asciiTheme="minorHAnsi" w:hAnsiTheme="minorHAnsi"/>
                        <w:sz w:val="16"/>
                        <w:szCs w:val="16"/>
                      </w:rPr>
                      <w:t xml:space="preserve">. </w:t>
                    </w:r>
                    <w:r w:rsidR="002544D9" w:rsidRPr="00061DB1">
                      <w:rPr>
                        <w:rFonts w:asciiTheme="minorHAnsi" w:hAnsiTheme="minorHAnsi"/>
                        <w:sz w:val="16"/>
                        <w:szCs w:val="16"/>
                      </w:rPr>
                      <w:t>april</w:t>
                    </w:r>
                    <w:r w:rsidRPr="00061DB1">
                      <w:rPr>
                        <w:rFonts w:asciiTheme="minorHAnsi" w:hAnsiTheme="minorHAnsi"/>
                        <w:sz w:val="16"/>
                        <w:szCs w:val="16"/>
                      </w:rPr>
                      <w:t xml:space="preserve"> 2018</w:t>
                    </w:r>
                    <w:bookmarkEnd w:id="5"/>
                    <w:r w:rsidR="002544D9" w:rsidRPr="00061DB1">
                      <w:rPr>
                        <w:rFonts w:asciiTheme="minorHAnsi" w:hAnsiTheme="minorHAnsi"/>
                        <w:sz w:val="16"/>
                        <w:szCs w:val="16"/>
                      </w:rPr>
                      <w:t>, kl. 9-11</w:t>
                    </w:r>
                  </w:p>
                  <w:p w:rsidR="001B4F66" w:rsidRPr="00061DB1" w:rsidRDefault="001B4F66" w:rsidP="001B4F66">
                    <w:pPr>
                      <w:pStyle w:val="Template"/>
                      <w:rPr>
                        <w:rFonts w:asciiTheme="minorHAnsi" w:hAnsiTheme="minorHAnsi"/>
                        <w:sz w:val="16"/>
                        <w:szCs w:val="16"/>
                      </w:rPr>
                    </w:pPr>
                  </w:p>
                  <w:p w:rsidR="001B4F66" w:rsidRPr="00061DB1" w:rsidRDefault="00E75A7C" w:rsidP="00061DB1">
                    <w:pPr>
                      <w:pStyle w:val="Template-kolofonstreg"/>
                      <w:rPr>
                        <w:rFonts w:asciiTheme="minorHAnsi" w:hAnsiTheme="minorHAnsi"/>
                        <w:sz w:val="16"/>
                        <w:szCs w:val="16"/>
                      </w:rPr>
                    </w:pPr>
                    <w:bookmarkStart w:id="6" w:name="LAN_Page"/>
                    <w:r w:rsidRPr="00061DB1">
                      <w:rPr>
                        <w:rFonts w:asciiTheme="minorHAnsi" w:hAnsiTheme="minorHAnsi"/>
                        <w:noProof/>
                        <w:sz w:val="16"/>
                        <w:szCs w:val="16"/>
                      </w:rPr>
                      <w:t>Side</w:t>
                    </w:r>
                    <w:bookmarkEnd w:id="6"/>
                    <w:r w:rsidR="001B4F66" w:rsidRPr="00061DB1">
                      <w:rPr>
                        <w:rFonts w:asciiTheme="minorHAnsi" w:hAnsiTheme="minorHAnsi"/>
                        <w:sz w:val="16"/>
                        <w:szCs w:val="16"/>
                      </w:rPr>
                      <w:t xml:space="preserve"> </w:t>
                    </w:r>
                    <w:r w:rsidR="001B4F66" w:rsidRPr="00061DB1">
                      <w:rPr>
                        <w:rStyle w:val="Sidetal"/>
                        <w:rFonts w:asciiTheme="minorHAnsi" w:hAnsiTheme="minorHAnsi"/>
                        <w:sz w:val="16"/>
                        <w:szCs w:val="16"/>
                      </w:rPr>
                      <w:fldChar w:fldCharType="begin"/>
                    </w:r>
                    <w:r w:rsidR="001B4F66" w:rsidRPr="00061DB1">
                      <w:rPr>
                        <w:rStyle w:val="Sidetal"/>
                        <w:rFonts w:asciiTheme="minorHAnsi" w:hAnsiTheme="minorHAnsi"/>
                        <w:sz w:val="16"/>
                        <w:szCs w:val="16"/>
                      </w:rPr>
                      <w:instrText xml:space="preserve"> PAGE </w:instrText>
                    </w:r>
                    <w:r w:rsidR="001B4F66" w:rsidRPr="00061DB1">
                      <w:rPr>
                        <w:rStyle w:val="Sidetal"/>
                        <w:rFonts w:asciiTheme="minorHAnsi" w:hAnsiTheme="minorHAnsi"/>
                        <w:sz w:val="16"/>
                        <w:szCs w:val="16"/>
                      </w:rPr>
                      <w:fldChar w:fldCharType="separate"/>
                    </w:r>
                    <w:r w:rsidR="00E335BA">
                      <w:rPr>
                        <w:rStyle w:val="Sidetal"/>
                        <w:rFonts w:asciiTheme="minorHAnsi" w:hAnsiTheme="minorHAnsi"/>
                        <w:noProof/>
                        <w:sz w:val="16"/>
                        <w:szCs w:val="16"/>
                      </w:rPr>
                      <w:t>1</w:t>
                    </w:r>
                    <w:r w:rsidR="001B4F66" w:rsidRPr="00061DB1">
                      <w:rPr>
                        <w:rStyle w:val="Sidetal"/>
                        <w:rFonts w:asciiTheme="minorHAnsi" w:hAnsiTheme="minorHAnsi"/>
                        <w:sz w:val="16"/>
                        <w:szCs w:val="16"/>
                      </w:rPr>
                      <w:fldChar w:fldCharType="end"/>
                    </w:r>
                    <w:r w:rsidR="001B4F66" w:rsidRPr="00061DB1">
                      <w:rPr>
                        <w:rStyle w:val="Sidetal"/>
                        <w:rFonts w:asciiTheme="minorHAnsi" w:hAnsiTheme="minorHAnsi"/>
                        <w:sz w:val="16"/>
                        <w:szCs w:val="16"/>
                      </w:rPr>
                      <w:t>/</w:t>
                    </w:r>
                    <w:r w:rsidR="001B4F66" w:rsidRPr="00061DB1">
                      <w:rPr>
                        <w:rStyle w:val="Sidetal"/>
                        <w:rFonts w:asciiTheme="minorHAnsi" w:hAnsiTheme="minorHAnsi"/>
                        <w:sz w:val="16"/>
                        <w:szCs w:val="16"/>
                      </w:rPr>
                      <w:fldChar w:fldCharType="begin"/>
                    </w:r>
                    <w:r w:rsidR="001B4F66" w:rsidRPr="00061DB1">
                      <w:rPr>
                        <w:rStyle w:val="Sidetal"/>
                        <w:rFonts w:asciiTheme="minorHAnsi" w:hAnsiTheme="minorHAnsi"/>
                        <w:sz w:val="16"/>
                        <w:szCs w:val="16"/>
                      </w:rPr>
                      <w:instrText xml:space="preserve"> NUMPAGES </w:instrText>
                    </w:r>
                    <w:r w:rsidR="001B4F66" w:rsidRPr="00061DB1">
                      <w:rPr>
                        <w:rStyle w:val="Sidetal"/>
                        <w:rFonts w:asciiTheme="minorHAnsi" w:hAnsiTheme="minorHAnsi"/>
                        <w:sz w:val="16"/>
                        <w:szCs w:val="16"/>
                      </w:rPr>
                      <w:fldChar w:fldCharType="separate"/>
                    </w:r>
                    <w:r w:rsidR="00E335BA">
                      <w:rPr>
                        <w:rStyle w:val="Sidetal"/>
                        <w:rFonts w:asciiTheme="minorHAnsi" w:hAnsiTheme="minorHAnsi"/>
                        <w:noProof/>
                        <w:sz w:val="16"/>
                        <w:szCs w:val="16"/>
                      </w:rPr>
                      <w:t>2</w:t>
                    </w:r>
                    <w:r w:rsidR="001B4F66" w:rsidRPr="00061DB1">
                      <w:rPr>
                        <w:rStyle w:val="Sidetal"/>
                        <w:rFonts w:asciiTheme="minorHAnsi" w:hAnsiTheme="minorHAnsi"/>
                        <w:sz w:val="16"/>
                        <w:szCs w:val="16"/>
                      </w:rPr>
                      <w:fldChar w:fldCharType="end"/>
                    </w:r>
                  </w:p>
                </w:txbxContent>
              </v:textbox>
              <w10:wrap anchorx="page" anchory="margin"/>
            </v:shape>
          </w:pict>
        </mc:Fallback>
      </mc:AlternateContent>
    </w:r>
    <w:r>
      <w:rPr>
        <w:noProof/>
      </w:rPr>
      <mc:AlternateContent>
        <mc:Choice Requires="wps">
          <w:drawing>
            <wp:anchor distT="0" distB="0" distL="114300" distR="114300" simplePos="0" relativeHeight="251663360" behindDoc="0" locked="0" layoutInCell="1" allowOverlap="1" wp14:anchorId="402C4341" wp14:editId="7D1CF2F2">
              <wp:simplePos x="0" y="0"/>
              <wp:positionH relativeFrom="page">
                <wp:posOffset>1468755</wp:posOffset>
              </wp:positionH>
              <wp:positionV relativeFrom="page">
                <wp:posOffset>363220</wp:posOffset>
              </wp:positionV>
              <wp:extent cx="4428000" cy="739140"/>
              <wp:effectExtent l="0" t="0" r="10795" b="3810"/>
              <wp:wrapNone/>
              <wp:docPr id="6"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00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4F66" w:rsidRDefault="001B4F66" w:rsidP="001B4F66">
                          <w:pPr>
                            <w:pStyle w:val="Template-Parentlogoname"/>
                            <w:rPr>
                              <w:vanish/>
                              <w:color w:val="003D73" w:themeColor="text2"/>
                            </w:rPr>
                          </w:pPr>
                          <w:bookmarkStart w:id="7" w:name="OFF_Logo1AComputed"/>
                          <w:bookmarkStart w:id="8" w:name="OFF_Logo1AComputed_HIF"/>
                          <w:bookmarkEnd w:id="7"/>
                        </w:p>
                        <w:p w:rsidR="001B4F66" w:rsidRPr="006803D7" w:rsidRDefault="001B4F66" w:rsidP="001B4F66">
                          <w:pPr>
                            <w:pStyle w:val="Template-Unitnamelogoname"/>
                            <w:rPr>
                              <w:vanish/>
                              <w:color w:val="003D73" w:themeColor="text2"/>
                            </w:rPr>
                          </w:pPr>
                          <w:bookmarkStart w:id="9" w:name="OFF_Logo2AComputed"/>
                          <w:bookmarkStart w:id="10" w:name="OFF_Logo2AComputed_HIF"/>
                          <w:bookmarkEnd w:id="8"/>
                          <w:bookmarkEnd w:id="9"/>
                          <w:bookmarkEnd w:id="1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C4341" id="LogoNavnForsideHide" o:spid="_x0000_s1027" type="#_x0000_t202" style="position:absolute;margin-left:115.65pt;margin-top:28.6pt;width:348.65pt;height:58.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" filled="f" stroked="f">
              <v:textbox inset="0,0,0,0">
                <w:txbxContent>
                  <w:p w:rsidR="001B4F66" w:rsidRDefault="001B4F66" w:rsidP="001B4F66">
                    <w:pPr>
                      <w:pStyle w:val="Template-Parentlogoname"/>
                      <w:rPr>
                        <w:vanish/>
                        <w:color w:val="003D73" w:themeColor="text2"/>
                      </w:rPr>
                    </w:pPr>
                    <w:bookmarkStart w:id="12" w:name="OFF_Logo1AComputed"/>
                    <w:bookmarkStart w:id="13" w:name="OFF_Logo1AComputed_HIF"/>
                    <w:bookmarkEnd w:id="12"/>
                  </w:p>
                  <w:p w:rsidR="001B4F66" w:rsidRPr="006803D7" w:rsidRDefault="001B4F66" w:rsidP="001B4F66">
                    <w:pPr>
                      <w:pStyle w:val="Template-Unitnamelogoname"/>
                      <w:rPr>
                        <w:vanish/>
                        <w:color w:val="003D73" w:themeColor="text2"/>
                      </w:rPr>
                    </w:pPr>
                    <w:bookmarkStart w:id="14" w:name="OFF_Logo2AComputed"/>
                    <w:bookmarkStart w:id="15" w:name="OFF_Logo2AComputed_HIF"/>
                    <w:bookmarkEnd w:id="13"/>
                    <w:bookmarkEnd w:id="14"/>
                    <w:bookmarkEnd w:id="15"/>
                  </w:p>
                </w:txbxContent>
              </v:textbox>
              <w10:wrap anchorx="page" anchory="page"/>
            </v:shape>
          </w:pict>
        </mc:Fallback>
      </mc:AlternateContent>
    </w:r>
    <w:r w:rsidR="008B6B79">
      <w:rPr>
        <w:noProof/>
      </w:rPr>
      <mc:AlternateContent>
        <mc:Choice Requires="wpc">
          <w:drawing>
            <wp:anchor distT="0" distB="0" distL="114300" distR="114300" simplePos="0" relativeHeight="251665408" behindDoc="0" locked="0" layoutInCell="1" allowOverlap="1" wp14:anchorId="5AA1220D" wp14:editId="72A43B64">
              <wp:simplePos x="0" y="0"/>
              <wp:positionH relativeFrom="page">
                <wp:posOffset>720090</wp:posOffset>
              </wp:positionH>
              <wp:positionV relativeFrom="page">
                <wp:posOffset>360045</wp:posOffset>
              </wp:positionV>
              <wp:extent cx="609600" cy="304800"/>
              <wp:effectExtent l="0" t="0" r="0" b="0"/>
              <wp:wrapNone/>
              <wp:docPr id="11"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a:extLst/>
                      </wps:spPr>
                      <wps:bodyPr rot="0" vert="horz" wrap="square" lIns="91440" tIns="45720" rIns="91440" bIns="45720" anchor="t" anchorCtr="0" upright="1">
                        <a:noAutofit/>
                      </wps:bodyPr>
                    </wps:wsp>
                    <wps:wsp>
                      <wps:cNvPr id="7"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73FED96" id="LogoCanvasHide01" o:spid="_x0000_s1026" editas="canvas" style="position:absolute;margin-left:56.7pt;margin-top:28.35pt;width:48pt;height:24pt;z-index:251665408;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p>
  <w:p w:rsidR="001B4F66" w:rsidRDefault="001B4F66" w:rsidP="001B4F66">
    <w:pPr>
      <w:pStyle w:val="Sidehoved"/>
    </w:pPr>
    <w:r>
      <w:rPr>
        <w:noProof/>
      </w:rPr>
      <mc:AlternateContent>
        <mc:Choice Requires="wps">
          <w:drawing>
            <wp:anchor distT="0" distB="0" distL="114300" distR="114300" simplePos="0" relativeHeight="251662336" behindDoc="0" locked="0" layoutInCell="1" allowOverlap="1" wp14:anchorId="21875009" wp14:editId="5F16218A">
              <wp:simplePos x="0" y="0"/>
              <wp:positionH relativeFrom="margin">
                <wp:posOffset>0</wp:posOffset>
              </wp:positionH>
              <wp:positionV relativeFrom="topMargin">
                <wp:posOffset>810260</wp:posOffset>
              </wp:positionV>
              <wp:extent cx="5400040" cy="353051"/>
              <wp:effectExtent l="0" t="0" r="10160" b="9525"/>
              <wp:wrapNone/>
              <wp:docPr id="8"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4F66" w:rsidRPr="006803D7" w:rsidRDefault="001B4F66" w:rsidP="001B4F66">
                          <w:pPr>
                            <w:pStyle w:val="Template-Parentlogoname"/>
                            <w:rPr>
                              <w:color w:val="003D73" w:themeColor="text2"/>
                            </w:rPr>
                          </w:pPr>
                          <w:bookmarkStart w:id="11" w:name="OFF_Logo3AComputed"/>
                          <w:bookmarkStart w:id="12" w:name="OFF_Logo3AComputed_HIF"/>
                          <w:r>
                            <w:rPr>
                              <w:color w:val="003D73" w:themeColor="text2"/>
                            </w:rPr>
                            <w:t>Aarhus Universitet</w:t>
                          </w:r>
                          <w:bookmarkEnd w:id="11"/>
                          <w:bookmarkEnd w:id="12"/>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75009" id="_x0000_s1028" type="#_x0000_t202" style="position:absolute;margin-left:0;margin-top:63.8pt;width:425.2pt;height:27.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" filled="f" stroked="f">
              <v:textbox inset="0,0,0,0">
                <w:txbxContent>
                  <w:p w:rsidR="001B4F66" w:rsidRPr="006803D7" w:rsidRDefault="001B4F66" w:rsidP="001B4F66">
                    <w:pPr>
                      <w:pStyle w:val="Template-Parentlogoname"/>
                      <w:rPr>
                        <w:color w:val="003D73" w:themeColor="text2"/>
                      </w:rPr>
                    </w:pPr>
                    <w:bookmarkStart w:id="18" w:name="OFF_Logo3AComputed"/>
                    <w:bookmarkStart w:id="19" w:name="OFF_Logo3AComputed_HIF"/>
                    <w:r>
                      <w:rPr>
                        <w:color w:val="003D73" w:themeColor="text2"/>
                      </w:rPr>
                      <w:t>Aarhus Universitet</w:t>
                    </w:r>
                    <w:bookmarkEnd w:id="18"/>
                    <w:bookmarkEnd w:id="19"/>
                  </w:p>
                </w:txbxContent>
              </v:textbox>
              <w10:wrap anchorx="margin" anchory="margin"/>
            </v:shape>
          </w:pict>
        </mc:Fallback>
      </mc:AlternateContent>
    </w:r>
    <w:r>
      <w:rPr>
        <w:noProof/>
      </w:rPr>
      <w:drawing>
        <wp:anchor distT="0" distB="0" distL="114300" distR="114300" simplePos="0" relativeHeight="251660288" behindDoc="1" locked="0" layoutInCell="1" allowOverlap="1" wp14:anchorId="6F1194C7" wp14:editId="10859AD8">
          <wp:simplePos x="0" y="0"/>
          <wp:positionH relativeFrom="page">
            <wp:posOffset>180340</wp:posOffset>
          </wp:positionH>
          <wp:positionV relativeFrom="page">
            <wp:posOffset>3600450</wp:posOffset>
          </wp:positionV>
          <wp:extent cx="355600" cy="3798570"/>
          <wp:effectExtent l="0" t="0" r="0" b="0"/>
          <wp:wrapNone/>
          <wp:docPr id="10"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4F66" w:rsidRDefault="001B4F66">
    <w:pPr>
      <w:pStyle w:val="Sidehoved"/>
    </w:pPr>
  </w:p>
  <w:p w:rsidR="002544D9" w:rsidRDefault="002544D9">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D56BE1A"/>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6D84BF66"/>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A8362E8"/>
    <w:multiLevelType w:val="multilevel"/>
    <w:tmpl w:val="0406001D"/>
    <w:name w:val="HeadingNumbering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F5F71FD"/>
    <w:multiLevelType w:val="multilevel"/>
    <w:tmpl w:val="0406001D"/>
    <w:name w:val="HeadingNumbering"/>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135C63FF"/>
    <w:multiLevelType w:val="multilevel"/>
    <w:tmpl w:val="552AA8FA"/>
    <w:lvl w:ilvl="0">
      <w:start w:val="1"/>
      <w:numFmt w:val="decimal"/>
      <w:lvlText w:val="%1."/>
      <w:lvlJc w:val="left"/>
      <w:pPr>
        <w:tabs>
          <w:tab w:val="num" w:pos="-2520"/>
        </w:tabs>
        <w:ind w:left="-2520" w:hanging="360"/>
      </w:pPr>
      <w:rPr>
        <w:rFonts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1080"/>
        </w:tabs>
        <w:ind w:left="-1080" w:hanging="360"/>
      </w:pPr>
      <w:rPr>
        <w:rFonts w:ascii="Symbol" w:hAnsi="Symbol" w:hint="default"/>
        <w:sz w:val="20"/>
      </w:rPr>
    </w:lvl>
    <w:lvl w:ilvl="3" w:tentative="1">
      <w:start w:val="1"/>
      <w:numFmt w:val="bullet"/>
      <w:lvlText w:val=""/>
      <w:lvlJc w:val="left"/>
      <w:pPr>
        <w:tabs>
          <w:tab w:val="num" w:pos="-360"/>
        </w:tabs>
        <w:ind w:left="-360" w:hanging="360"/>
      </w:pPr>
      <w:rPr>
        <w:rFonts w:ascii="Symbol" w:hAnsi="Symbol" w:hint="default"/>
        <w:sz w:val="20"/>
      </w:rPr>
    </w:lvl>
    <w:lvl w:ilvl="4" w:tentative="1">
      <w:start w:val="1"/>
      <w:numFmt w:val="bullet"/>
      <w:lvlText w:val=""/>
      <w:lvlJc w:val="left"/>
      <w:pPr>
        <w:tabs>
          <w:tab w:val="num" w:pos="360"/>
        </w:tabs>
        <w:ind w:left="360" w:hanging="360"/>
      </w:pPr>
      <w:rPr>
        <w:rFonts w:ascii="Symbol" w:hAnsi="Symbol" w:hint="default"/>
        <w:sz w:val="20"/>
      </w:rPr>
    </w:lvl>
    <w:lvl w:ilvl="5" w:tentative="1">
      <w:start w:val="1"/>
      <w:numFmt w:val="bullet"/>
      <w:lvlText w:val=""/>
      <w:lvlJc w:val="left"/>
      <w:pPr>
        <w:tabs>
          <w:tab w:val="num" w:pos="1080"/>
        </w:tabs>
        <w:ind w:left="1080" w:hanging="360"/>
      </w:pPr>
      <w:rPr>
        <w:rFonts w:ascii="Symbol" w:hAnsi="Symbol" w:hint="default"/>
        <w:sz w:val="20"/>
      </w:rPr>
    </w:lvl>
    <w:lvl w:ilvl="6" w:tentative="1">
      <w:start w:val="1"/>
      <w:numFmt w:val="bullet"/>
      <w:lvlText w:val=""/>
      <w:lvlJc w:val="left"/>
      <w:pPr>
        <w:tabs>
          <w:tab w:val="num" w:pos="1800"/>
        </w:tabs>
        <w:ind w:left="1800" w:hanging="360"/>
      </w:pPr>
      <w:rPr>
        <w:rFonts w:ascii="Symbol" w:hAnsi="Symbol" w:hint="default"/>
        <w:sz w:val="20"/>
      </w:rPr>
    </w:lvl>
    <w:lvl w:ilvl="7" w:tentative="1">
      <w:start w:val="1"/>
      <w:numFmt w:val="bullet"/>
      <w:lvlText w:val=""/>
      <w:lvlJc w:val="left"/>
      <w:pPr>
        <w:tabs>
          <w:tab w:val="num" w:pos="2520"/>
        </w:tabs>
        <w:ind w:left="2520" w:hanging="360"/>
      </w:pPr>
      <w:rPr>
        <w:rFonts w:ascii="Symbol" w:hAnsi="Symbol" w:hint="default"/>
        <w:sz w:val="20"/>
      </w:rPr>
    </w:lvl>
    <w:lvl w:ilvl="8" w:tentative="1">
      <w:start w:val="1"/>
      <w:numFmt w:val="bullet"/>
      <w:lvlText w:val=""/>
      <w:lvlJc w:val="left"/>
      <w:pPr>
        <w:tabs>
          <w:tab w:val="num" w:pos="3240"/>
        </w:tabs>
        <w:ind w:left="3240" w:hanging="360"/>
      </w:pPr>
      <w:rPr>
        <w:rFonts w:ascii="Symbol" w:hAnsi="Symbol" w:hint="default"/>
        <w:sz w:val="20"/>
      </w:rPr>
    </w:lvl>
  </w:abstractNum>
  <w:abstractNum w:abstractNumId="13" w15:restartNumberingAfterBreak="0">
    <w:nsid w:val="140C5457"/>
    <w:multiLevelType w:val="hybridMultilevel"/>
    <w:tmpl w:val="9AE02AF2"/>
    <w:lvl w:ilvl="0" w:tplc="04060005">
      <w:start w:val="1"/>
      <w:numFmt w:val="bullet"/>
      <w:lvlText w:val=""/>
      <w:lvlJc w:val="left"/>
      <w:pPr>
        <w:ind w:left="360" w:hanging="360"/>
      </w:pPr>
      <w:rPr>
        <w:rFonts w:ascii="Wingdings" w:hAnsi="Wingding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4"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75551F4"/>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9E630DB"/>
    <w:multiLevelType w:val="multilevel"/>
    <w:tmpl w:val="3124BF66"/>
    <w:lvl w:ilvl="0">
      <w:start w:val="1"/>
      <w:numFmt w:val="decimal"/>
      <w:lvlText w:val="%1."/>
      <w:lvlJc w:val="left"/>
      <w:pPr>
        <w:tabs>
          <w:tab w:val="num" w:pos="-2520"/>
        </w:tabs>
        <w:ind w:left="-2520" w:hanging="360"/>
      </w:pPr>
      <w:rPr>
        <w:rFonts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1080"/>
        </w:tabs>
        <w:ind w:left="-1080" w:hanging="360"/>
      </w:pPr>
      <w:rPr>
        <w:rFonts w:ascii="Symbol" w:hAnsi="Symbol" w:hint="default"/>
        <w:sz w:val="20"/>
      </w:rPr>
    </w:lvl>
    <w:lvl w:ilvl="3" w:tentative="1">
      <w:start w:val="1"/>
      <w:numFmt w:val="bullet"/>
      <w:lvlText w:val=""/>
      <w:lvlJc w:val="left"/>
      <w:pPr>
        <w:tabs>
          <w:tab w:val="num" w:pos="-360"/>
        </w:tabs>
        <w:ind w:left="-360" w:hanging="360"/>
      </w:pPr>
      <w:rPr>
        <w:rFonts w:ascii="Symbol" w:hAnsi="Symbol" w:hint="default"/>
        <w:sz w:val="20"/>
      </w:rPr>
    </w:lvl>
    <w:lvl w:ilvl="4">
      <w:start w:val="1"/>
      <w:numFmt w:val="decimal"/>
      <w:lvlText w:val="%5."/>
      <w:lvlJc w:val="left"/>
      <w:pPr>
        <w:tabs>
          <w:tab w:val="num" w:pos="360"/>
        </w:tabs>
        <w:ind w:left="360" w:hanging="360"/>
      </w:pPr>
      <w:rPr>
        <w:rFonts w:hint="default"/>
        <w:b/>
        <w:sz w:val="20"/>
      </w:rPr>
    </w:lvl>
    <w:lvl w:ilvl="5" w:tentative="1">
      <w:start w:val="1"/>
      <w:numFmt w:val="bullet"/>
      <w:lvlText w:val=""/>
      <w:lvlJc w:val="left"/>
      <w:pPr>
        <w:tabs>
          <w:tab w:val="num" w:pos="1080"/>
        </w:tabs>
        <w:ind w:left="1080" w:hanging="360"/>
      </w:pPr>
      <w:rPr>
        <w:rFonts w:ascii="Symbol" w:hAnsi="Symbol" w:hint="default"/>
        <w:sz w:val="20"/>
      </w:rPr>
    </w:lvl>
    <w:lvl w:ilvl="6" w:tentative="1">
      <w:start w:val="1"/>
      <w:numFmt w:val="bullet"/>
      <w:lvlText w:val=""/>
      <w:lvlJc w:val="left"/>
      <w:pPr>
        <w:tabs>
          <w:tab w:val="num" w:pos="1800"/>
        </w:tabs>
        <w:ind w:left="1800" w:hanging="360"/>
      </w:pPr>
      <w:rPr>
        <w:rFonts w:ascii="Symbol" w:hAnsi="Symbol" w:hint="default"/>
        <w:sz w:val="20"/>
      </w:rPr>
    </w:lvl>
    <w:lvl w:ilvl="7" w:tentative="1">
      <w:start w:val="1"/>
      <w:numFmt w:val="bullet"/>
      <w:lvlText w:val=""/>
      <w:lvlJc w:val="left"/>
      <w:pPr>
        <w:tabs>
          <w:tab w:val="num" w:pos="2520"/>
        </w:tabs>
        <w:ind w:left="2520" w:hanging="360"/>
      </w:pPr>
      <w:rPr>
        <w:rFonts w:ascii="Symbol" w:hAnsi="Symbol" w:hint="default"/>
        <w:sz w:val="20"/>
      </w:rPr>
    </w:lvl>
    <w:lvl w:ilvl="8" w:tentative="1">
      <w:start w:val="1"/>
      <w:numFmt w:val="bullet"/>
      <w:lvlText w:val=""/>
      <w:lvlJc w:val="left"/>
      <w:pPr>
        <w:tabs>
          <w:tab w:val="num" w:pos="3240"/>
        </w:tabs>
        <w:ind w:left="3240" w:hanging="360"/>
      </w:pPr>
      <w:rPr>
        <w:rFonts w:ascii="Symbol" w:hAnsi="Symbol" w:hint="default"/>
        <w:sz w:val="20"/>
      </w:rPr>
    </w:lvl>
  </w:abstractNum>
  <w:abstractNum w:abstractNumId="17" w15:restartNumberingAfterBreak="0">
    <w:nsid w:val="1A5D12FF"/>
    <w:multiLevelType w:val="hybridMultilevel"/>
    <w:tmpl w:val="0AD2669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1B460845"/>
    <w:multiLevelType w:val="hybridMultilevel"/>
    <w:tmpl w:val="D550E99E"/>
    <w:lvl w:ilvl="0" w:tplc="04060001">
      <w:start w:val="1"/>
      <w:numFmt w:val="bullet"/>
      <w:lvlText w:val=""/>
      <w:lvlJc w:val="left"/>
      <w:pPr>
        <w:ind w:left="2160" w:hanging="360"/>
      </w:pPr>
      <w:rPr>
        <w:rFonts w:ascii="Symbol" w:hAnsi="Symbol" w:hint="default"/>
      </w:rPr>
    </w:lvl>
    <w:lvl w:ilvl="1" w:tplc="04060003" w:tentative="1">
      <w:start w:val="1"/>
      <w:numFmt w:val="bullet"/>
      <w:lvlText w:val="o"/>
      <w:lvlJc w:val="left"/>
      <w:pPr>
        <w:ind w:left="2880" w:hanging="360"/>
      </w:pPr>
      <w:rPr>
        <w:rFonts w:ascii="Courier New" w:hAnsi="Courier New" w:cs="Courier New" w:hint="default"/>
      </w:rPr>
    </w:lvl>
    <w:lvl w:ilvl="2" w:tplc="04060005" w:tentative="1">
      <w:start w:val="1"/>
      <w:numFmt w:val="bullet"/>
      <w:lvlText w:val=""/>
      <w:lvlJc w:val="left"/>
      <w:pPr>
        <w:ind w:left="3600" w:hanging="360"/>
      </w:pPr>
      <w:rPr>
        <w:rFonts w:ascii="Wingdings" w:hAnsi="Wingdings" w:hint="default"/>
      </w:rPr>
    </w:lvl>
    <w:lvl w:ilvl="3" w:tplc="04060001" w:tentative="1">
      <w:start w:val="1"/>
      <w:numFmt w:val="bullet"/>
      <w:lvlText w:val=""/>
      <w:lvlJc w:val="left"/>
      <w:pPr>
        <w:ind w:left="4320" w:hanging="360"/>
      </w:pPr>
      <w:rPr>
        <w:rFonts w:ascii="Symbol" w:hAnsi="Symbol" w:hint="default"/>
      </w:rPr>
    </w:lvl>
    <w:lvl w:ilvl="4" w:tplc="04060003" w:tentative="1">
      <w:start w:val="1"/>
      <w:numFmt w:val="bullet"/>
      <w:lvlText w:val="o"/>
      <w:lvlJc w:val="left"/>
      <w:pPr>
        <w:ind w:left="5040" w:hanging="360"/>
      </w:pPr>
      <w:rPr>
        <w:rFonts w:ascii="Courier New" w:hAnsi="Courier New" w:cs="Courier New" w:hint="default"/>
      </w:rPr>
    </w:lvl>
    <w:lvl w:ilvl="5" w:tplc="04060005" w:tentative="1">
      <w:start w:val="1"/>
      <w:numFmt w:val="bullet"/>
      <w:lvlText w:val=""/>
      <w:lvlJc w:val="left"/>
      <w:pPr>
        <w:ind w:left="5760" w:hanging="360"/>
      </w:pPr>
      <w:rPr>
        <w:rFonts w:ascii="Wingdings" w:hAnsi="Wingdings" w:hint="default"/>
      </w:rPr>
    </w:lvl>
    <w:lvl w:ilvl="6" w:tplc="04060001" w:tentative="1">
      <w:start w:val="1"/>
      <w:numFmt w:val="bullet"/>
      <w:lvlText w:val=""/>
      <w:lvlJc w:val="left"/>
      <w:pPr>
        <w:ind w:left="6480" w:hanging="360"/>
      </w:pPr>
      <w:rPr>
        <w:rFonts w:ascii="Symbol" w:hAnsi="Symbol" w:hint="default"/>
      </w:rPr>
    </w:lvl>
    <w:lvl w:ilvl="7" w:tplc="04060003" w:tentative="1">
      <w:start w:val="1"/>
      <w:numFmt w:val="bullet"/>
      <w:lvlText w:val="o"/>
      <w:lvlJc w:val="left"/>
      <w:pPr>
        <w:ind w:left="7200" w:hanging="360"/>
      </w:pPr>
      <w:rPr>
        <w:rFonts w:ascii="Courier New" w:hAnsi="Courier New" w:cs="Courier New" w:hint="default"/>
      </w:rPr>
    </w:lvl>
    <w:lvl w:ilvl="8" w:tplc="04060005" w:tentative="1">
      <w:start w:val="1"/>
      <w:numFmt w:val="bullet"/>
      <w:lvlText w:val=""/>
      <w:lvlJc w:val="left"/>
      <w:pPr>
        <w:ind w:left="7920" w:hanging="360"/>
      </w:pPr>
      <w:rPr>
        <w:rFonts w:ascii="Wingdings" w:hAnsi="Wingdings" w:hint="default"/>
      </w:rPr>
    </w:lvl>
  </w:abstractNum>
  <w:abstractNum w:abstractNumId="19" w15:restartNumberingAfterBreak="0">
    <w:nsid w:val="20A80F75"/>
    <w:multiLevelType w:val="multilevel"/>
    <w:tmpl w:val="A3626516"/>
    <w:lvl w:ilvl="0">
      <w:start w:val="1"/>
      <w:numFmt w:val="decimal"/>
      <w:pStyle w:val="Overskrift1"/>
      <w:lvlText w:val="%1."/>
      <w:lvlJc w:val="left"/>
      <w:pPr>
        <w:tabs>
          <w:tab w:val="num" w:pos="425"/>
        </w:tabs>
        <w:ind w:left="425" w:hanging="425"/>
      </w:pPr>
      <w:rPr>
        <w:rFonts w:ascii="Georgia" w:hAnsi="Georgia" w:hint="default"/>
        <w:b/>
        <w:i w:val="0"/>
        <w:sz w:val="21"/>
      </w:rPr>
    </w:lvl>
    <w:lvl w:ilvl="1">
      <w:start w:val="1"/>
      <w:numFmt w:val="decimal"/>
      <w:pStyle w:val="Overskrift2"/>
      <w:lvlText w:val="%1.%2"/>
      <w:lvlJc w:val="left"/>
      <w:pPr>
        <w:tabs>
          <w:tab w:val="num" w:pos="567"/>
        </w:tabs>
        <w:ind w:left="567" w:hanging="567"/>
      </w:pPr>
      <w:rPr>
        <w:rFonts w:ascii="Georgia" w:hAnsi="Georgia" w:hint="default"/>
        <w:b w:val="0"/>
        <w:i w:val="0"/>
        <w:sz w:val="21"/>
      </w:rPr>
    </w:lvl>
    <w:lvl w:ilvl="2">
      <w:start w:val="1"/>
      <w:numFmt w:val="decimal"/>
      <w:pStyle w:val="Overskrift3"/>
      <w:lvlText w:val="%1.%2.%3"/>
      <w:lvlJc w:val="left"/>
      <w:pPr>
        <w:tabs>
          <w:tab w:val="num" w:pos="709"/>
        </w:tabs>
        <w:ind w:left="709" w:hanging="709"/>
      </w:pPr>
      <w:rPr>
        <w:rFonts w:ascii="Georgia" w:hAnsi="Georgia" w:hint="default"/>
        <w:b w:val="0"/>
        <w:i w:val="0"/>
        <w:sz w:val="21"/>
      </w:rPr>
    </w:lvl>
    <w:lvl w:ilvl="3">
      <w:start w:val="1"/>
      <w:numFmt w:val="decimal"/>
      <w:pStyle w:val="Overskrift4"/>
      <w:lvlText w:val="%1.%2.%3.%4"/>
      <w:lvlJc w:val="left"/>
      <w:pPr>
        <w:tabs>
          <w:tab w:val="num" w:pos="851"/>
        </w:tabs>
        <w:ind w:left="851" w:hanging="851"/>
      </w:pPr>
      <w:rPr>
        <w:rFonts w:ascii="Georgia" w:hAnsi="Georgia" w:hint="default"/>
        <w:b w:val="0"/>
        <w:i w:val="0"/>
        <w:sz w:val="21"/>
      </w:rPr>
    </w:lvl>
    <w:lvl w:ilvl="4">
      <w:start w:val="1"/>
      <w:numFmt w:val="decimal"/>
      <w:pStyle w:val="Overskrift5"/>
      <w:lvlText w:val="%1.%2.%3.%4.%5"/>
      <w:lvlJc w:val="left"/>
      <w:pPr>
        <w:tabs>
          <w:tab w:val="num" w:pos="992"/>
        </w:tabs>
        <w:ind w:left="992" w:hanging="992"/>
      </w:pPr>
      <w:rPr>
        <w:rFonts w:ascii="Georgia" w:hAnsi="Georgia" w:hint="default"/>
        <w:b w:val="0"/>
        <w:i w:val="0"/>
        <w:sz w:val="21"/>
      </w:rPr>
    </w:lvl>
    <w:lvl w:ilvl="5">
      <w:start w:val="1"/>
      <w:numFmt w:val="decimal"/>
      <w:pStyle w:val="Overskrift6"/>
      <w:lvlText w:val="%1.%2.%3.%4.%5.%6"/>
      <w:lvlJc w:val="left"/>
      <w:pPr>
        <w:tabs>
          <w:tab w:val="num" w:pos="1134"/>
        </w:tabs>
        <w:ind w:left="1134" w:hanging="1134"/>
      </w:pPr>
      <w:rPr>
        <w:rFonts w:ascii="Georgia" w:hAnsi="Georgia" w:hint="default"/>
        <w:b w:val="0"/>
        <w:i w:val="0"/>
        <w:sz w:val="21"/>
      </w:rPr>
    </w:lvl>
    <w:lvl w:ilvl="6">
      <w:start w:val="1"/>
      <w:numFmt w:val="decimal"/>
      <w:pStyle w:val="Overskrift7"/>
      <w:lvlText w:val="%1.%2.%3.%4.%5.%6.%7"/>
      <w:lvlJc w:val="left"/>
      <w:pPr>
        <w:tabs>
          <w:tab w:val="num" w:pos="1276"/>
        </w:tabs>
        <w:ind w:left="1276" w:hanging="1276"/>
      </w:pPr>
      <w:rPr>
        <w:rFonts w:ascii="Georgia" w:hAnsi="Georgia" w:hint="default"/>
        <w:b w:val="0"/>
        <w:i w:val="0"/>
        <w:sz w:val="21"/>
      </w:rPr>
    </w:lvl>
    <w:lvl w:ilvl="7">
      <w:start w:val="1"/>
      <w:numFmt w:val="decimal"/>
      <w:pStyle w:val="Overskrift8"/>
      <w:lvlText w:val="%1.%2.%3.%4.%5.%6.%7.%8"/>
      <w:lvlJc w:val="left"/>
      <w:pPr>
        <w:tabs>
          <w:tab w:val="num" w:pos="1418"/>
        </w:tabs>
        <w:ind w:left="1418" w:hanging="1418"/>
      </w:pPr>
      <w:rPr>
        <w:rFonts w:ascii="Georgia" w:hAnsi="Georgia" w:hint="default"/>
        <w:b w:val="0"/>
        <w:i w:val="0"/>
        <w:sz w:val="21"/>
      </w:rPr>
    </w:lvl>
    <w:lvl w:ilvl="8">
      <w:start w:val="1"/>
      <w:numFmt w:val="decimal"/>
      <w:pStyle w:val="Overskrift9"/>
      <w:lvlText w:val="%1.%2.%3.%4.%5.%6.%7.%8.%9"/>
      <w:lvlJc w:val="left"/>
      <w:pPr>
        <w:tabs>
          <w:tab w:val="num" w:pos="1559"/>
        </w:tabs>
        <w:ind w:left="1559" w:hanging="1559"/>
      </w:pPr>
      <w:rPr>
        <w:rFonts w:ascii="Georgia" w:hAnsi="Georgia" w:hint="default"/>
        <w:b w:val="0"/>
        <w:i w:val="0"/>
        <w:sz w:val="21"/>
      </w:rPr>
    </w:lvl>
  </w:abstractNum>
  <w:abstractNum w:abstractNumId="20" w15:restartNumberingAfterBreak="0">
    <w:nsid w:val="34707264"/>
    <w:multiLevelType w:val="multilevel"/>
    <w:tmpl w:val="58D2C5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15:restartNumberingAfterBreak="0">
    <w:nsid w:val="48D022B4"/>
    <w:multiLevelType w:val="multilevel"/>
    <w:tmpl w:val="F29CFBA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360"/>
        </w:tabs>
        <w:ind w:left="360" w:hanging="360"/>
      </w:pPr>
      <w:rPr>
        <w:rFonts w:ascii="Symbol" w:hAnsi="Symbol" w:hint="default"/>
        <w:sz w:val="20"/>
      </w:rPr>
    </w:lvl>
    <w:lvl w:ilvl="2" w:tentative="1">
      <w:start w:val="1"/>
      <w:numFmt w:val="bullet"/>
      <w:lvlText w:val=""/>
      <w:lvlJc w:val="left"/>
      <w:pPr>
        <w:tabs>
          <w:tab w:val="num" w:pos="1080"/>
        </w:tabs>
        <w:ind w:left="1080" w:hanging="360"/>
      </w:pPr>
      <w:rPr>
        <w:rFonts w:ascii="Symbol" w:hAnsi="Symbol" w:hint="default"/>
        <w:sz w:val="20"/>
      </w:rPr>
    </w:lvl>
    <w:lvl w:ilvl="3" w:tentative="1">
      <w:start w:val="1"/>
      <w:numFmt w:val="bullet"/>
      <w:lvlText w:val=""/>
      <w:lvlJc w:val="left"/>
      <w:pPr>
        <w:tabs>
          <w:tab w:val="num" w:pos="1800"/>
        </w:tabs>
        <w:ind w:left="1800" w:hanging="360"/>
      </w:pPr>
      <w:rPr>
        <w:rFonts w:ascii="Symbol" w:hAnsi="Symbol" w:hint="default"/>
        <w:sz w:val="20"/>
      </w:rPr>
    </w:lvl>
    <w:lvl w:ilvl="4" w:tentative="1">
      <w:start w:val="1"/>
      <w:numFmt w:val="bullet"/>
      <w:lvlText w:val=""/>
      <w:lvlJc w:val="left"/>
      <w:pPr>
        <w:tabs>
          <w:tab w:val="num" w:pos="2520"/>
        </w:tabs>
        <w:ind w:left="2520" w:hanging="360"/>
      </w:pPr>
      <w:rPr>
        <w:rFonts w:ascii="Symbol" w:hAnsi="Symbol" w:hint="default"/>
        <w:sz w:val="20"/>
      </w:rPr>
    </w:lvl>
    <w:lvl w:ilvl="5" w:tentative="1">
      <w:start w:val="1"/>
      <w:numFmt w:val="bullet"/>
      <w:lvlText w:val=""/>
      <w:lvlJc w:val="left"/>
      <w:pPr>
        <w:tabs>
          <w:tab w:val="num" w:pos="3240"/>
        </w:tabs>
        <w:ind w:left="3240" w:hanging="360"/>
      </w:pPr>
      <w:rPr>
        <w:rFonts w:ascii="Symbol" w:hAnsi="Symbol" w:hint="default"/>
        <w:sz w:val="20"/>
      </w:rPr>
    </w:lvl>
    <w:lvl w:ilvl="6" w:tentative="1">
      <w:start w:val="1"/>
      <w:numFmt w:val="bullet"/>
      <w:lvlText w:val=""/>
      <w:lvlJc w:val="left"/>
      <w:pPr>
        <w:tabs>
          <w:tab w:val="num" w:pos="3960"/>
        </w:tabs>
        <w:ind w:left="3960" w:hanging="360"/>
      </w:pPr>
      <w:rPr>
        <w:rFonts w:ascii="Symbol" w:hAnsi="Symbol" w:hint="default"/>
        <w:sz w:val="20"/>
      </w:rPr>
    </w:lvl>
    <w:lvl w:ilvl="7" w:tentative="1">
      <w:start w:val="1"/>
      <w:numFmt w:val="bullet"/>
      <w:lvlText w:val=""/>
      <w:lvlJc w:val="left"/>
      <w:pPr>
        <w:tabs>
          <w:tab w:val="num" w:pos="4680"/>
        </w:tabs>
        <w:ind w:left="4680" w:hanging="360"/>
      </w:pPr>
      <w:rPr>
        <w:rFonts w:ascii="Symbol" w:hAnsi="Symbol" w:hint="default"/>
        <w:sz w:val="20"/>
      </w:rPr>
    </w:lvl>
    <w:lvl w:ilvl="8" w:tentative="1">
      <w:start w:val="1"/>
      <w:numFmt w:val="bullet"/>
      <w:lvlText w:val=""/>
      <w:lvlJc w:val="left"/>
      <w:pPr>
        <w:tabs>
          <w:tab w:val="num" w:pos="5400"/>
        </w:tabs>
        <w:ind w:left="5400" w:hanging="360"/>
      </w:pPr>
      <w:rPr>
        <w:rFonts w:ascii="Symbol" w:hAnsi="Symbol" w:hint="default"/>
        <w:sz w:val="20"/>
      </w:rPr>
    </w:lvl>
  </w:abstractNum>
  <w:abstractNum w:abstractNumId="23"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4" w15:restartNumberingAfterBreak="0">
    <w:nsid w:val="50AC2B22"/>
    <w:multiLevelType w:val="hybridMultilevel"/>
    <w:tmpl w:val="09B017D6"/>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5" w15:restartNumberingAfterBreak="0">
    <w:nsid w:val="56276A25"/>
    <w:multiLevelType w:val="hybridMultilevel"/>
    <w:tmpl w:val="A0FC7A30"/>
    <w:lvl w:ilvl="0" w:tplc="04060001">
      <w:start w:val="1"/>
      <w:numFmt w:val="bullet"/>
      <w:lvlText w:val=""/>
      <w:lvlJc w:val="left"/>
      <w:pPr>
        <w:ind w:left="2160" w:hanging="360"/>
      </w:pPr>
      <w:rPr>
        <w:rFonts w:ascii="Symbol" w:hAnsi="Symbol" w:hint="default"/>
      </w:rPr>
    </w:lvl>
    <w:lvl w:ilvl="1" w:tplc="04060003" w:tentative="1">
      <w:start w:val="1"/>
      <w:numFmt w:val="bullet"/>
      <w:lvlText w:val="o"/>
      <w:lvlJc w:val="left"/>
      <w:pPr>
        <w:ind w:left="2880" w:hanging="360"/>
      </w:pPr>
      <w:rPr>
        <w:rFonts w:ascii="Courier New" w:hAnsi="Courier New" w:cs="Courier New" w:hint="default"/>
      </w:rPr>
    </w:lvl>
    <w:lvl w:ilvl="2" w:tplc="04060005" w:tentative="1">
      <w:start w:val="1"/>
      <w:numFmt w:val="bullet"/>
      <w:lvlText w:val=""/>
      <w:lvlJc w:val="left"/>
      <w:pPr>
        <w:ind w:left="3600" w:hanging="360"/>
      </w:pPr>
      <w:rPr>
        <w:rFonts w:ascii="Wingdings" w:hAnsi="Wingdings" w:hint="default"/>
      </w:rPr>
    </w:lvl>
    <w:lvl w:ilvl="3" w:tplc="04060001" w:tentative="1">
      <w:start w:val="1"/>
      <w:numFmt w:val="bullet"/>
      <w:lvlText w:val=""/>
      <w:lvlJc w:val="left"/>
      <w:pPr>
        <w:ind w:left="4320" w:hanging="360"/>
      </w:pPr>
      <w:rPr>
        <w:rFonts w:ascii="Symbol" w:hAnsi="Symbol" w:hint="default"/>
      </w:rPr>
    </w:lvl>
    <w:lvl w:ilvl="4" w:tplc="04060003" w:tentative="1">
      <w:start w:val="1"/>
      <w:numFmt w:val="bullet"/>
      <w:lvlText w:val="o"/>
      <w:lvlJc w:val="left"/>
      <w:pPr>
        <w:ind w:left="5040" w:hanging="360"/>
      </w:pPr>
      <w:rPr>
        <w:rFonts w:ascii="Courier New" w:hAnsi="Courier New" w:cs="Courier New" w:hint="default"/>
      </w:rPr>
    </w:lvl>
    <w:lvl w:ilvl="5" w:tplc="04060005" w:tentative="1">
      <w:start w:val="1"/>
      <w:numFmt w:val="bullet"/>
      <w:lvlText w:val=""/>
      <w:lvlJc w:val="left"/>
      <w:pPr>
        <w:ind w:left="5760" w:hanging="360"/>
      </w:pPr>
      <w:rPr>
        <w:rFonts w:ascii="Wingdings" w:hAnsi="Wingdings" w:hint="default"/>
      </w:rPr>
    </w:lvl>
    <w:lvl w:ilvl="6" w:tplc="04060001" w:tentative="1">
      <w:start w:val="1"/>
      <w:numFmt w:val="bullet"/>
      <w:lvlText w:val=""/>
      <w:lvlJc w:val="left"/>
      <w:pPr>
        <w:ind w:left="6480" w:hanging="360"/>
      </w:pPr>
      <w:rPr>
        <w:rFonts w:ascii="Symbol" w:hAnsi="Symbol" w:hint="default"/>
      </w:rPr>
    </w:lvl>
    <w:lvl w:ilvl="7" w:tplc="04060003" w:tentative="1">
      <w:start w:val="1"/>
      <w:numFmt w:val="bullet"/>
      <w:lvlText w:val="o"/>
      <w:lvlJc w:val="left"/>
      <w:pPr>
        <w:ind w:left="7200" w:hanging="360"/>
      </w:pPr>
      <w:rPr>
        <w:rFonts w:ascii="Courier New" w:hAnsi="Courier New" w:cs="Courier New" w:hint="default"/>
      </w:rPr>
    </w:lvl>
    <w:lvl w:ilvl="8" w:tplc="04060005" w:tentative="1">
      <w:start w:val="1"/>
      <w:numFmt w:val="bullet"/>
      <w:lvlText w:val=""/>
      <w:lvlJc w:val="left"/>
      <w:pPr>
        <w:ind w:left="7920" w:hanging="360"/>
      </w:pPr>
      <w:rPr>
        <w:rFonts w:ascii="Wingdings" w:hAnsi="Wingdings" w:hint="default"/>
      </w:rPr>
    </w:lvl>
  </w:abstractNum>
  <w:abstractNum w:abstractNumId="26" w15:restartNumberingAfterBreak="0">
    <w:nsid w:val="627449AE"/>
    <w:multiLevelType w:val="hybridMultilevel"/>
    <w:tmpl w:val="CE787D74"/>
    <w:lvl w:ilvl="0" w:tplc="04060001">
      <w:start w:val="1"/>
      <w:numFmt w:val="bullet"/>
      <w:lvlText w:val=""/>
      <w:lvlJc w:val="left"/>
      <w:pPr>
        <w:ind w:left="2160" w:hanging="360"/>
      </w:pPr>
      <w:rPr>
        <w:rFonts w:ascii="Symbol" w:hAnsi="Symbol" w:hint="default"/>
      </w:rPr>
    </w:lvl>
    <w:lvl w:ilvl="1" w:tplc="04060003" w:tentative="1">
      <w:start w:val="1"/>
      <w:numFmt w:val="bullet"/>
      <w:lvlText w:val="o"/>
      <w:lvlJc w:val="left"/>
      <w:pPr>
        <w:ind w:left="2880" w:hanging="360"/>
      </w:pPr>
      <w:rPr>
        <w:rFonts w:ascii="Courier New" w:hAnsi="Courier New" w:cs="Courier New" w:hint="default"/>
      </w:rPr>
    </w:lvl>
    <w:lvl w:ilvl="2" w:tplc="04060005" w:tentative="1">
      <w:start w:val="1"/>
      <w:numFmt w:val="bullet"/>
      <w:lvlText w:val=""/>
      <w:lvlJc w:val="left"/>
      <w:pPr>
        <w:ind w:left="3600" w:hanging="360"/>
      </w:pPr>
      <w:rPr>
        <w:rFonts w:ascii="Wingdings" w:hAnsi="Wingdings" w:hint="default"/>
      </w:rPr>
    </w:lvl>
    <w:lvl w:ilvl="3" w:tplc="04060001" w:tentative="1">
      <w:start w:val="1"/>
      <w:numFmt w:val="bullet"/>
      <w:lvlText w:val=""/>
      <w:lvlJc w:val="left"/>
      <w:pPr>
        <w:ind w:left="4320" w:hanging="360"/>
      </w:pPr>
      <w:rPr>
        <w:rFonts w:ascii="Symbol" w:hAnsi="Symbol" w:hint="default"/>
      </w:rPr>
    </w:lvl>
    <w:lvl w:ilvl="4" w:tplc="04060003" w:tentative="1">
      <w:start w:val="1"/>
      <w:numFmt w:val="bullet"/>
      <w:lvlText w:val="o"/>
      <w:lvlJc w:val="left"/>
      <w:pPr>
        <w:ind w:left="5040" w:hanging="360"/>
      </w:pPr>
      <w:rPr>
        <w:rFonts w:ascii="Courier New" w:hAnsi="Courier New" w:cs="Courier New" w:hint="default"/>
      </w:rPr>
    </w:lvl>
    <w:lvl w:ilvl="5" w:tplc="04060005" w:tentative="1">
      <w:start w:val="1"/>
      <w:numFmt w:val="bullet"/>
      <w:lvlText w:val=""/>
      <w:lvlJc w:val="left"/>
      <w:pPr>
        <w:ind w:left="5760" w:hanging="360"/>
      </w:pPr>
      <w:rPr>
        <w:rFonts w:ascii="Wingdings" w:hAnsi="Wingdings" w:hint="default"/>
      </w:rPr>
    </w:lvl>
    <w:lvl w:ilvl="6" w:tplc="04060001" w:tentative="1">
      <w:start w:val="1"/>
      <w:numFmt w:val="bullet"/>
      <w:lvlText w:val=""/>
      <w:lvlJc w:val="left"/>
      <w:pPr>
        <w:ind w:left="6480" w:hanging="360"/>
      </w:pPr>
      <w:rPr>
        <w:rFonts w:ascii="Symbol" w:hAnsi="Symbol" w:hint="default"/>
      </w:rPr>
    </w:lvl>
    <w:lvl w:ilvl="7" w:tplc="04060003" w:tentative="1">
      <w:start w:val="1"/>
      <w:numFmt w:val="bullet"/>
      <w:lvlText w:val="o"/>
      <w:lvlJc w:val="left"/>
      <w:pPr>
        <w:ind w:left="7200" w:hanging="360"/>
      </w:pPr>
      <w:rPr>
        <w:rFonts w:ascii="Courier New" w:hAnsi="Courier New" w:cs="Courier New" w:hint="default"/>
      </w:rPr>
    </w:lvl>
    <w:lvl w:ilvl="8" w:tplc="04060005" w:tentative="1">
      <w:start w:val="1"/>
      <w:numFmt w:val="bullet"/>
      <w:lvlText w:val=""/>
      <w:lvlJc w:val="left"/>
      <w:pPr>
        <w:ind w:left="7920" w:hanging="360"/>
      </w:pPr>
      <w:rPr>
        <w:rFonts w:ascii="Wingdings" w:hAnsi="Wingdings" w:hint="default"/>
      </w:rPr>
    </w:lvl>
  </w:abstractNum>
  <w:abstractNum w:abstractNumId="27" w15:restartNumberingAfterBreak="0">
    <w:nsid w:val="680379DA"/>
    <w:multiLevelType w:val="hybridMultilevel"/>
    <w:tmpl w:val="099052F0"/>
    <w:lvl w:ilvl="0" w:tplc="04060005">
      <w:start w:val="1"/>
      <w:numFmt w:val="bullet"/>
      <w:lvlText w:val=""/>
      <w:lvlJc w:val="left"/>
      <w:pPr>
        <w:ind w:left="360" w:hanging="360"/>
      </w:pPr>
      <w:rPr>
        <w:rFonts w:ascii="Wingdings" w:hAnsi="Wingdings"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8"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29" w15:restartNumberingAfterBreak="0">
    <w:nsid w:val="6D3962CC"/>
    <w:multiLevelType w:val="multilevel"/>
    <w:tmpl w:val="E2349C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num w:numId="1">
    <w:abstractNumId w:val="23"/>
  </w:num>
  <w:num w:numId="2">
    <w:abstractNumId w:val="14"/>
  </w:num>
  <w:num w:numId="3">
    <w:abstractNumId w:val="2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8"/>
  </w:num>
  <w:num w:numId="15">
    <w:abstractNumId w:val="30"/>
  </w:num>
  <w:num w:numId="16">
    <w:abstractNumId w:val="19"/>
  </w:num>
  <w:num w:numId="17">
    <w:abstractNumId w:val="11"/>
  </w:num>
  <w:num w:numId="18">
    <w:abstractNumId w:val="10"/>
  </w:num>
  <w:num w:numId="19">
    <w:abstractNumId w:val="15"/>
  </w:num>
  <w:num w:numId="20">
    <w:abstractNumId w:val="22"/>
  </w:num>
  <w:num w:numId="21">
    <w:abstractNumId w:val="29"/>
  </w:num>
  <w:num w:numId="22">
    <w:abstractNumId w:val="20"/>
  </w:num>
  <w:num w:numId="23">
    <w:abstractNumId w:val="12"/>
  </w:num>
  <w:num w:numId="24">
    <w:abstractNumId w:val="26"/>
  </w:num>
  <w:num w:numId="25">
    <w:abstractNumId w:val="18"/>
  </w:num>
  <w:num w:numId="26">
    <w:abstractNumId w:val="25"/>
  </w:num>
  <w:num w:numId="27">
    <w:abstractNumId w:val="27"/>
  </w:num>
  <w:num w:numId="28">
    <w:abstractNumId w:val="13"/>
  </w:num>
  <w:num w:numId="29">
    <w:abstractNumId w:val="16"/>
  </w:num>
  <w:num w:numId="30">
    <w:abstractNumId w:val="17"/>
  </w:num>
  <w:num w:numId="31">
    <w:abstractNumId w:val="2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autoHyphenation/>
  <w:hyphenationZone w:val="284"/>
  <w:characterSpacingControl w:val="doNotCompress"/>
  <w:hdrShapeDefaults>
    <o:shapedefaults v:ext="edit" spidmax="10241"/>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A4A"/>
    <w:rsid w:val="00003B6C"/>
    <w:rsid w:val="00006C23"/>
    <w:rsid w:val="000165E7"/>
    <w:rsid w:val="00051A09"/>
    <w:rsid w:val="00061DB1"/>
    <w:rsid w:val="00083CA9"/>
    <w:rsid w:val="00087773"/>
    <w:rsid w:val="00094D54"/>
    <w:rsid w:val="00097039"/>
    <w:rsid w:val="0009718E"/>
    <w:rsid w:val="000C56C6"/>
    <w:rsid w:val="000D1DE3"/>
    <w:rsid w:val="000D6CD2"/>
    <w:rsid w:val="000F02A6"/>
    <w:rsid w:val="00102442"/>
    <w:rsid w:val="00120D4B"/>
    <w:rsid w:val="00137F1D"/>
    <w:rsid w:val="0014614B"/>
    <w:rsid w:val="00146DC7"/>
    <w:rsid w:val="00153477"/>
    <w:rsid w:val="0015528B"/>
    <w:rsid w:val="00160CE0"/>
    <w:rsid w:val="00170588"/>
    <w:rsid w:val="00174C2F"/>
    <w:rsid w:val="00192812"/>
    <w:rsid w:val="001A2209"/>
    <w:rsid w:val="001B4F66"/>
    <w:rsid w:val="001C0809"/>
    <w:rsid w:val="001E1AAC"/>
    <w:rsid w:val="00204FBB"/>
    <w:rsid w:val="002171DE"/>
    <w:rsid w:val="002244D9"/>
    <w:rsid w:val="00227E7F"/>
    <w:rsid w:val="00232538"/>
    <w:rsid w:val="002478F8"/>
    <w:rsid w:val="002544D9"/>
    <w:rsid w:val="00260908"/>
    <w:rsid w:val="00260E34"/>
    <w:rsid w:val="00267DB2"/>
    <w:rsid w:val="00271C6C"/>
    <w:rsid w:val="00287A57"/>
    <w:rsid w:val="0029775F"/>
    <w:rsid w:val="002A3BC9"/>
    <w:rsid w:val="002E326D"/>
    <w:rsid w:val="002E6FF9"/>
    <w:rsid w:val="002F3033"/>
    <w:rsid w:val="002F5402"/>
    <w:rsid w:val="00307579"/>
    <w:rsid w:val="0032184D"/>
    <w:rsid w:val="00327B07"/>
    <w:rsid w:val="00361F20"/>
    <w:rsid w:val="003711E4"/>
    <w:rsid w:val="00382E80"/>
    <w:rsid w:val="003921DD"/>
    <w:rsid w:val="003C07B7"/>
    <w:rsid w:val="003C71F8"/>
    <w:rsid w:val="003D5E3D"/>
    <w:rsid w:val="003E006B"/>
    <w:rsid w:val="003E4A18"/>
    <w:rsid w:val="003E6170"/>
    <w:rsid w:val="003F10F4"/>
    <w:rsid w:val="003F33BA"/>
    <w:rsid w:val="00402611"/>
    <w:rsid w:val="004062ED"/>
    <w:rsid w:val="0041142D"/>
    <w:rsid w:val="00423990"/>
    <w:rsid w:val="0043314E"/>
    <w:rsid w:val="00440C00"/>
    <w:rsid w:val="00443D5B"/>
    <w:rsid w:val="00456317"/>
    <w:rsid w:val="0046793F"/>
    <w:rsid w:val="0048777D"/>
    <w:rsid w:val="004A66E6"/>
    <w:rsid w:val="004A74B2"/>
    <w:rsid w:val="004B57B5"/>
    <w:rsid w:val="004B7890"/>
    <w:rsid w:val="004C208C"/>
    <w:rsid w:val="004F0B15"/>
    <w:rsid w:val="004F55AD"/>
    <w:rsid w:val="00504494"/>
    <w:rsid w:val="00524DD1"/>
    <w:rsid w:val="00547ACA"/>
    <w:rsid w:val="00572517"/>
    <w:rsid w:val="005726FD"/>
    <w:rsid w:val="005802EE"/>
    <w:rsid w:val="0059042B"/>
    <w:rsid w:val="0059750E"/>
    <w:rsid w:val="005978B7"/>
    <w:rsid w:val="005C09F9"/>
    <w:rsid w:val="005E0D00"/>
    <w:rsid w:val="005E13CA"/>
    <w:rsid w:val="005E6CB9"/>
    <w:rsid w:val="005F142C"/>
    <w:rsid w:val="00601B61"/>
    <w:rsid w:val="00621F18"/>
    <w:rsid w:val="0062640F"/>
    <w:rsid w:val="00641B24"/>
    <w:rsid w:val="0066528B"/>
    <w:rsid w:val="00685336"/>
    <w:rsid w:val="00696C99"/>
    <w:rsid w:val="006B2BC6"/>
    <w:rsid w:val="006B4CE3"/>
    <w:rsid w:val="006C3A1B"/>
    <w:rsid w:val="006C503C"/>
    <w:rsid w:val="006D7B83"/>
    <w:rsid w:val="006E0F5F"/>
    <w:rsid w:val="006E4E46"/>
    <w:rsid w:val="006F1D96"/>
    <w:rsid w:val="00704F07"/>
    <w:rsid w:val="00714333"/>
    <w:rsid w:val="00721952"/>
    <w:rsid w:val="007264B9"/>
    <w:rsid w:val="00731229"/>
    <w:rsid w:val="00736658"/>
    <w:rsid w:val="00747F6F"/>
    <w:rsid w:val="00757BDC"/>
    <w:rsid w:val="00773E7E"/>
    <w:rsid w:val="00775968"/>
    <w:rsid w:val="00795523"/>
    <w:rsid w:val="007955B4"/>
    <w:rsid w:val="00795981"/>
    <w:rsid w:val="007A64B8"/>
    <w:rsid w:val="007B0355"/>
    <w:rsid w:val="007B1BD6"/>
    <w:rsid w:val="007E0484"/>
    <w:rsid w:val="007F121A"/>
    <w:rsid w:val="00800DB3"/>
    <w:rsid w:val="00806025"/>
    <w:rsid w:val="00814AFC"/>
    <w:rsid w:val="00842B14"/>
    <w:rsid w:val="00852917"/>
    <w:rsid w:val="008617A0"/>
    <w:rsid w:val="00863559"/>
    <w:rsid w:val="00873AA6"/>
    <w:rsid w:val="00877A78"/>
    <w:rsid w:val="00883AFF"/>
    <w:rsid w:val="008868CF"/>
    <w:rsid w:val="008A4E02"/>
    <w:rsid w:val="008B6B79"/>
    <w:rsid w:val="008D64FC"/>
    <w:rsid w:val="008E1502"/>
    <w:rsid w:val="008E5BD1"/>
    <w:rsid w:val="008F17B0"/>
    <w:rsid w:val="0090088D"/>
    <w:rsid w:val="009049EC"/>
    <w:rsid w:val="00930E78"/>
    <w:rsid w:val="0093783D"/>
    <w:rsid w:val="00947C62"/>
    <w:rsid w:val="009535AD"/>
    <w:rsid w:val="00953C9D"/>
    <w:rsid w:val="00954AA9"/>
    <w:rsid w:val="00961B44"/>
    <w:rsid w:val="00966E3C"/>
    <w:rsid w:val="00975CA9"/>
    <w:rsid w:val="00996BC1"/>
    <w:rsid w:val="009A2A1A"/>
    <w:rsid w:val="009A5DA4"/>
    <w:rsid w:val="009B7948"/>
    <w:rsid w:val="009C3A4A"/>
    <w:rsid w:val="009C473B"/>
    <w:rsid w:val="009C7904"/>
    <w:rsid w:val="009D0841"/>
    <w:rsid w:val="00A01062"/>
    <w:rsid w:val="00A06201"/>
    <w:rsid w:val="00A11327"/>
    <w:rsid w:val="00A14DFA"/>
    <w:rsid w:val="00A154E1"/>
    <w:rsid w:val="00A2162C"/>
    <w:rsid w:val="00A2299B"/>
    <w:rsid w:val="00A36231"/>
    <w:rsid w:val="00A569B2"/>
    <w:rsid w:val="00A62157"/>
    <w:rsid w:val="00A721E6"/>
    <w:rsid w:val="00A74664"/>
    <w:rsid w:val="00A74EA6"/>
    <w:rsid w:val="00A861B5"/>
    <w:rsid w:val="00A91794"/>
    <w:rsid w:val="00A91CB9"/>
    <w:rsid w:val="00A93C57"/>
    <w:rsid w:val="00A96F24"/>
    <w:rsid w:val="00AA0190"/>
    <w:rsid w:val="00AA0EF9"/>
    <w:rsid w:val="00AA69B2"/>
    <w:rsid w:val="00AB2E5C"/>
    <w:rsid w:val="00AB4E1D"/>
    <w:rsid w:val="00AC26B8"/>
    <w:rsid w:val="00AE7E5C"/>
    <w:rsid w:val="00B15221"/>
    <w:rsid w:val="00B32457"/>
    <w:rsid w:val="00B47D0E"/>
    <w:rsid w:val="00B5730D"/>
    <w:rsid w:val="00B60F23"/>
    <w:rsid w:val="00B61380"/>
    <w:rsid w:val="00B84835"/>
    <w:rsid w:val="00B936B1"/>
    <w:rsid w:val="00B954B3"/>
    <w:rsid w:val="00BA56DF"/>
    <w:rsid w:val="00BE7CAE"/>
    <w:rsid w:val="00BE7FBE"/>
    <w:rsid w:val="00BF3805"/>
    <w:rsid w:val="00BF5B4C"/>
    <w:rsid w:val="00C244E8"/>
    <w:rsid w:val="00C372A4"/>
    <w:rsid w:val="00C41C80"/>
    <w:rsid w:val="00C42EC2"/>
    <w:rsid w:val="00C550C0"/>
    <w:rsid w:val="00C62715"/>
    <w:rsid w:val="00C62763"/>
    <w:rsid w:val="00C96CED"/>
    <w:rsid w:val="00CB2ECE"/>
    <w:rsid w:val="00CD5082"/>
    <w:rsid w:val="00CD726C"/>
    <w:rsid w:val="00D066C1"/>
    <w:rsid w:val="00D227D0"/>
    <w:rsid w:val="00D263F0"/>
    <w:rsid w:val="00D31A8E"/>
    <w:rsid w:val="00D506BB"/>
    <w:rsid w:val="00D7661D"/>
    <w:rsid w:val="00D9564B"/>
    <w:rsid w:val="00DC0050"/>
    <w:rsid w:val="00DC3723"/>
    <w:rsid w:val="00DD5471"/>
    <w:rsid w:val="00DE3C16"/>
    <w:rsid w:val="00E07668"/>
    <w:rsid w:val="00E208EC"/>
    <w:rsid w:val="00E335BA"/>
    <w:rsid w:val="00E34C8D"/>
    <w:rsid w:val="00E36FDE"/>
    <w:rsid w:val="00E461F3"/>
    <w:rsid w:val="00E517A9"/>
    <w:rsid w:val="00E52AF8"/>
    <w:rsid w:val="00E71932"/>
    <w:rsid w:val="00E75A7C"/>
    <w:rsid w:val="00E930B8"/>
    <w:rsid w:val="00EA6633"/>
    <w:rsid w:val="00ED0480"/>
    <w:rsid w:val="00ED4821"/>
    <w:rsid w:val="00EE5AEB"/>
    <w:rsid w:val="00EF7D36"/>
    <w:rsid w:val="00F05149"/>
    <w:rsid w:val="00F078E4"/>
    <w:rsid w:val="00F25D6F"/>
    <w:rsid w:val="00F327AE"/>
    <w:rsid w:val="00F32917"/>
    <w:rsid w:val="00F4463E"/>
    <w:rsid w:val="00F45004"/>
    <w:rsid w:val="00F45077"/>
    <w:rsid w:val="00F76D16"/>
    <w:rsid w:val="00F86029"/>
    <w:rsid w:val="00FA31F3"/>
    <w:rsid w:val="00FB39F0"/>
    <w:rsid w:val="00FC2ABE"/>
    <w:rsid w:val="00FD06CB"/>
    <w:rsid w:val="00FE0DAB"/>
    <w:rsid w:val="00FE4C12"/>
    <w:rsid w:val="00FF260D"/>
    <w:rsid w:val="00FF4A04"/>
    <w:rsid w:val="00FF5E36"/>
    <w:rsid w:val="00FF6CDF"/>
    <w:rsid w:val="00FF756E"/>
    <w:rsid w:val="00FF7F8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5:docId w15:val="{7C3A75BA-CE0B-420D-8D67-D8F88253C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U Passata" w:eastAsia="Times New Roman" w:hAnsi="AU Passata" w:cs="Times New Roman"/>
        <w:sz w:val="14"/>
        <w:szCs w:val="14"/>
        <w:lang w:val="da-DK" w:eastAsia="da-DK" w:bidi="ar-SA"/>
      </w:rPr>
    </w:rPrDefault>
    <w:pPrDefault>
      <w:pPr>
        <w:spacing w:line="180" w:lineRule="atLeast"/>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7"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503C"/>
    <w:pPr>
      <w:spacing w:line="280" w:lineRule="atLeast"/>
    </w:pPr>
    <w:rPr>
      <w:rFonts w:ascii="Georgia" w:hAnsi="Georgia"/>
      <w:sz w:val="20"/>
    </w:rPr>
  </w:style>
  <w:style w:type="paragraph" w:styleId="Overskrift1">
    <w:name w:val="heading 1"/>
    <w:basedOn w:val="Normal"/>
    <w:next w:val="Normal"/>
    <w:uiPriority w:val="1"/>
    <w:qFormat/>
    <w:rsid w:val="00773E7E"/>
    <w:pPr>
      <w:numPr>
        <w:numId w:val="16"/>
      </w:numPr>
      <w:outlineLvl w:val="0"/>
    </w:pPr>
    <w:rPr>
      <w:rFonts w:cs="Arial"/>
      <w:b/>
      <w:bCs/>
      <w:szCs w:val="32"/>
    </w:rPr>
  </w:style>
  <w:style w:type="paragraph" w:styleId="Overskrift2">
    <w:name w:val="heading 2"/>
    <w:basedOn w:val="Normal"/>
    <w:next w:val="Normal"/>
    <w:uiPriority w:val="1"/>
    <w:qFormat/>
    <w:rsid w:val="00773E7E"/>
    <w:pPr>
      <w:numPr>
        <w:ilvl w:val="1"/>
        <w:numId w:val="16"/>
      </w:numPr>
      <w:outlineLvl w:val="1"/>
    </w:pPr>
    <w:rPr>
      <w:rFonts w:cs="Arial"/>
      <w:bCs/>
      <w:iCs/>
      <w:szCs w:val="28"/>
    </w:rPr>
  </w:style>
  <w:style w:type="paragraph" w:styleId="Overskrift3">
    <w:name w:val="heading 3"/>
    <w:basedOn w:val="Normal"/>
    <w:next w:val="Normal"/>
    <w:uiPriority w:val="1"/>
    <w:qFormat/>
    <w:rsid w:val="00773E7E"/>
    <w:pPr>
      <w:numPr>
        <w:ilvl w:val="2"/>
        <w:numId w:val="16"/>
      </w:numPr>
      <w:outlineLvl w:val="2"/>
    </w:pPr>
    <w:rPr>
      <w:rFonts w:cs="Arial"/>
      <w:bCs/>
      <w:i/>
      <w:szCs w:val="26"/>
    </w:rPr>
  </w:style>
  <w:style w:type="paragraph" w:styleId="Overskrift4">
    <w:name w:val="heading 4"/>
    <w:basedOn w:val="Normal"/>
    <w:next w:val="Normal"/>
    <w:uiPriority w:val="1"/>
    <w:semiHidden/>
    <w:qFormat/>
    <w:rsid w:val="00773E7E"/>
    <w:pPr>
      <w:keepNext/>
      <w:numPr>
        <w:ilvl w:val="3"/>
        <w:numId w:val="16"/>
      </w:numPr>
      <w:outlineLvl w:val="3"/>
    </w:pPr>
    <w:rPr>
      <w:bCs/>
      <w:i/>
      <w:szCs w:val="28"/>
    </w:rPr>
  </w:style>
  <w:style w:type="paragraph" w:styleId="Overskrift5">
    <w:name w:val="heading 5"/>
    <w:basedOn w:val="Normal"/>
    <w:next w:val="Normal"/>
    <w:uiPriority w:val="1"/>
    <w:semiHidden/>
    <w:qFormat/>
    <w:rsid w:val="00773E7E"/>
    <w:pPr>
      <w:numPr>
        <w:ilvl w:val="4"/>
        <w:numId w:val="16"/>
      </w:numPr>
      <w:outlineLvl w:val="4"/>
    </w:pPr>
    <w:rPr>
      <w:bCs/>
      <w:iCs/>
      <w:szCs w:val="26"/>
    </w:rPr>
  </w:style>
  <w:style w:type="paragraph" w:styleId="Overskrift6">
    <w:name w:val="heading 6"/>
    <w:basedOn w:val="Normal"/>
    <w:next w:val="Normal"/>
    <w:uiPriority w:val="1"/>
    <w:semiHidden/>
    <w:qFormat/>
    <w:rsid w:val="00773E7E"/>
    <w:pPr>
      <w:numPr>
        <w:ilvl w:val="5"/>
        <w:numId w:val="16"/>
      </w:numPr>
      <w:outlineLvl w:val="5"/>
    </w:pPr>
    <w:rPr>
      <w:bCs/>
      <w:szCs w:val="22"/>
    </w:rPr>
  </w:style>
  <w:style w:type="paragraph" w:styleId="Overskrift7">
    <w:name w:val="heading 7"/>
    <w:basedOn w:val="Normal"/>
    <w:next w:val="Normal"/>
    <w:uiPriority w:val="1"/>
    <w:semiHidden/>
    <w:qFormat/>
    <w:rsid w:val="00773E7E"/>
    <w:pPr>
      <w:numPr>
        <w:ilvl w:val="6"/>
        <w:numId w:val="16"/>
      </w:numPr>
      <w:outlineLvl w:val="6"/>
    </w:pPr>
  </w:style>
  <w:style w:type="paragraph" w:styleId="Overskrift8">
    <w:name w:val="heading 8"/>
    <w:basedOn w:val="Normal"/>
    <w:next w:val="Normal"/>
    <w:uiPriority w:val="1"/>
    <w:semiHidden/>
    <w:qFormat/>
    <w:rsid w:val="00773E7E"/>
    <w:pPr>
      <w:numPr>
        <w:ilvl w:val="7"/>
        <w:numId w:val="16"/>
      </w:numPr>
      <w:outlineLvl w:val="7"/>
    </w:pPr>
    <w:rPr>
      <w:iCs/>
    </w:rPr>
  </w:style>
  <w:style w:type="paragraph" w:styleId="Overskrift9">
    <w:name w:val="heading 9"/>
    <w:basedOn w:val="Normal"/>
    <w:next w:val="Normal"/>
    <w:uiPriority w:val="1"/>
    <w:semiHidden/>
    <w:qFormat/>
    <w:rsid w:val="00773E7E"/>
    <w:pPr>
      <w:numPr>
        <w:ilvl w:val="8"/>
        <w:numId w:val="16"/>
      </w:num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E52AF8"/>
    <w:pPr>
      <w:numPr>
        <w:numId w:val="1"/>
      </w:numPr>
    </w:pPr>
  </w:style>
  <w:style w:type="numbering" w:styleId="1ai">
    <w:name w:val="Outline List 1"/>
    <w:basedOn w:val="Ingenoversigt"/>
    <w:semiHidden/>
    <w:rsid w:val="00E52AF8"/>
    <w:pPr>
      <w:numPr>
        <w:numId w:val="2"/>
      </w:numPr>
    </w:pPr>
  </w:style>
  <w:style w:type="numbering" w:styleId="ArtikelSektion">
    <w:name w:val="Outline List 3"/>
    <w:basedOn w:val="Ingenoversigt"/>
    <w:semiHidden/>
    <w:rsid w:val="00E52AF8"/>
    <w:pPr>
      <w:numPr>
        <w:numId w:val="3"/>
      </w:numPr>
    </w:pPr>
  </w:style>
  <w:style w:type="paragraph" w:styleId="Bloktekst">
    <w:name w:val="Block Text"/>
    <w:basedOn w:val="Normal"/>
    <w:uiPriority w:val="99"/>
    <w:semiHidden/>
    <w:rsid w:val="00E52AF8"/>
    <w:pPr>
      <w:spacing w:after="120"/>
      <w:ind w:left="1440" w:right="1440"/>
    </w:pPr>
  </w:style>
  <w:style w:type="paragraph" w:styleId="Brdtekst">
    <w:name w:val="Body Text"/>
    <w:basedOn w:val="Normal"/>
    <w:uiPriority w:val="99"/>
    <w:semiHidden/>
    <w:rsid w:val="00E52AF8"/>
    <w:pPr>
      <w:spacing w:after="120"/>
    </w:pPr>
  </w:style>
  <w:style w:type="paragraph" w:styleId="Brdtekst2">
    <w:name w:val="Body Text 2"/>
    <w:basedOn w:val="Normal"/>
    <w:uiPriority w:val="99"/>
    <w:semiHidden/>
    <w:rsid w:val="00E52AF8"/>
    <w:pPr>
      <w:spacing w:after="120" w:line="480" w:lineRule="auto"/>
    </w:pPr>
  </w:style>
  <w:style w:type="paragraph" w:styleId="Brdtekst3">
    <w:name w:val="Body Text 3"/>
    <w:basedOn w:val="Normal"/>
    <w:uiPriority w:val="99"/>
    <w:semiHidden/>
    <w:rsid w:val="00E52AF8"/>
    <w:pPr>
      <w:spacing w:after="120"/>
    </w:pPr>
    <w:rPr>
      <w:sz w:val="16"/>
      <w:szCs w:val="16"/>
    </w:rPr>
  </w:style>
  <w:style w:type="paragraph" w:styleId="Brdtekst-frstelinjeindrykning1">
    <w:name w:val="Body Text First Indent"/>
    <w:basedOn w:val="Brdtekst"/>
    <w:uiPriority w:val="99"/>
    <w:semiHidden/>
    <w:rsid w:val="00E52AF8"/>
    <w:pPr>
      <w:ind w:firstLine="210"/>
    </w:pPr>
  </w:style>
  <w:style w:type="paragraph" w:styleId="Brdtekstindrykning">
    <w:name w:val="Body Text Indent"/>
    <w:basedOn w:val="Normal"/>
    <w:uiPriority w:val="99"/>
    <w:semiHidden/>
    <w:rsid w:val="00E52AF8"/>
    <w:pPr>
      <w:spacing w:after="120"/>
      <w:ind w:left="283"/>
    </w:pPr>
  </w:style>
  <w:style w:type="paragraph" w:styleId="Brdtekst-frstelinjeindrykning2">
    <w:name w:val="Body Text First Indent 2"/>
    <w:basedOn w:val="Brdtekstindrykning"/>
    <w:uiPriority w:val="99"/>
    <w:semiHidden/>
    <w:rsid w:val="00E52AF8"/>
    <w:pPr>
      <w:ind w:firstLine="210"/>
    </w:pPr>
  </w:style>
  <w:style w:type="paragraph" w:styleId="Brdtekstindrykning2">
    <w:name w:val="Body Text Indent 2"/>
    <w:basedOn w:val="Normal"/>
    <w:uiPriority w:val="99"/>
    <w:semiHidden/>
    <w:rsid w:val="00E52AF8"/>
    <w:pPr>
      <w:spacing w:after="120" w:line="480" w:lineRule="auto"/>
      <w:ind w:left="283"/>
    </w:pPr>
  </w:style>
  <w:style w:type="paragraph" w:styleId="Brdtekstindrykning3">
    <w:name w:val="Body Text Indent 3"/>
    <w:basedOn w:val="Normal"/>
    <w:uiPriority w:val="99"/>
    <w:semiHidden/>
    <w:rsid w:val="00E52AF8"/>
    <w:pPr>
      <w:spacing w:after="120"/>
      <w:ind w:left="283"/>
    </w:pPr>
    <w:rPr>
      <w:sz w:val="16"/>
      <w:szCs w:val="16"/>
    </w:rPr>
  </w:style>
  <w:style w:type="paragraph" w:styleId="Billedtekst">
    <w:name w:val="caption"/>
    <w:basedOn w:val="Normal"/>
    <w:next w:val="Normal"/>
    <w:uiPriority w:val="3"/>
    <w:semiHidden/>
    <w:qFormat/>
    <w:rsid w:val="00E52AF8"/>
    <w:rPr>
      <w:b/>
      <w:bCs/>
      <w:sz w:val="16"/>
      <w:szCs w:val="20"/>
    </w:rPr>
  </w:style>
  <w:style w:type="paragraph" w:styleId="Sluthilsen">
    <w:name w:val="Closing"/>
    <w:basedOn w:val="Normal"/>
    <w:uiPriority w:val="99"/>
    <w:semiHidden/>
    <w:rsid w:val="00E52AF8"/>
    <w:pPr>
      <w:ind w:left="4252"/>
    </w:pPr>
  </w:style>
  <w:style w:type="paragraph" w:styleId="Dato">
    <w:name w:val="Date"/>
    <w:basedOn w:val="Normal"/>
    <w:next w:val="Normal"/>
    <w:uiPriority w:val="99"/>
    <w:semiHidden/>
    <w:rsid w:val="00E52AF8"/>
  </w:style>
  <w:style w:type="paragraph" w:styleId="Mailsignatur">
    <w:name w:val="E-mail Signature"/>
    <w:basedOn w:val="Normal"/>
    <w:uiPriority w:val="99"/>
    <w:semiHidden/>
    <w:rsid w:val="00E52AF8"/>
  </w:style>
  <w:style w:type="character" w:styleId="Fremhv">
    <w:name w:val="Emphasis"/>
    <w:uiPriority w:val="3"/>
    <w:semiHidden/>
    <w:qFormat/>
    <w:rsid w:val="00E52AF8"/>
    <w:rPr>
      <w:i/>
      <w:iCs/>
      <w:lang w:val="da-DK"/>
    </w:rPr>
  </w:style>
  <w:style w:type="character" w:styleId="Slutnotehenvisning">
    <w:name w:val="endnote reference"/>
    <w:uiPriority w:val="99"/>
    <w:semiHidden/>
    <w:rsid w:val="00E52AF8"/>
    <w:rPr>
      <w:rFonts w:ascii="AU Passata" w:hAnsi="AU Passata"/>
      <w:color w:val="87888A"/>
      <w:sz w:val="14"/>
      <w:vertAlign w:val="superscript"/>
      <w:lang w:val="da-DK"/>
    </w:rPr>
  </w:style>
  <w:style w:type="paragraph" w:styleId="Slutnotetekst">
    <w:name w:val="endnote text"/>
    <w:basedOn w:val="Normal"/>
    <w:uiPriority w:val="99"/>
    <w:semiHidden/>
    <w:rsid w:val="00E52AF8"/>
    <w:rPr>
      <w:color w:val="87888A"/>
      <w:spacing w:val="10"/>
      <w:szCs w:val="20"/>
    </w:rPr>
  </w:style>
  <w:style w:type="paragraph" w:styleId="Modtageradresse">
    <w:name w:val="envelope address"/>
    <w:basedOn w:val="Normal"/>
    <w:uiPriority w:val="99"/>
    <w:semiHidden/>
    <w:rsid w:val="00E52AF8"/>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E52AF8"/>
    <w:rPr>
      <w:rFonts w:ascii="Arial" w:hAnsi="Arial" w:cs="Arial"/>
      <w:szCs w:val="20"/>
    </w:rPr>
  </w:style>
  <w:style w:type="character" w:styleId="Fodnotehenvisning">
    <w:name w:val="footnote reference"/>
    <w:uiPriority w:val="99"/>
    <w:semiHidden/>
    <w:rsid w:val="00E52AF8"/>
    <w:rPr>
      <w:rFonts w:ascii="AU Passata" w:hAnsi="AU Passata"/>
      <w:color w:val="87888A"/>
      <w:sz w:val="14"/>
      <w:vertAlign w:val="superscript"/>
      <w:lang w:val="da-DK"/>
    </w:rPr>
  </w:style>
  <w:style w:type="paragraph" w:styleId="Fodnotetekst">
    <w:name w:val="footnote text"/>
    <w:basedOn w:val="Normal"/>
    <w:uiPriority w:val="99"/>
    <w:semiHidden/>
    <w:rsid w:val="00E52AF8"/>
    <w:rPr>
      <w:color w:val="87888A"/>
      <w:spacing w:val="10"/>
      <w:szCs w:val="20"/>
    </w:rPr>
  </w:style>
  <w:style w:type="character" w:styleId="HTML-akronym">
    <w:name w:val="HTML Acronym"/>
    <w:basedOn w:val="Standardskrifttypeiafsnit"/>
    <w:uiPriority w:val="99"/>
    <w:semiHidden/>
    <w:rsid w:val="00E52AF8"/>
    <w:rPr>
      <w:lang w:val="da-DK"/>
    </w:rPr>
  </w:style>
  <w:style w:type="paragraph" w:styleId="HTML-adresse">
    <w:name w:val="HTML Address"/>
    <w:basedOn w:val="Normal"/>
    <w:uiPriority w:val="99"/>
    <w:semiHidden/>
    <w:rsid w:val="00E52AF8"/>
    <w:rPr>
      <w:i/>
      <w:iCs/>
    </w:rPr>
  </w:style>
  <w:style w:type="character" w:styleId="HTML-citat">
    <w:name w:val="HTML Cite"/>
    <w:uiPriority w:val="99"/>
    <w:semiHidden/>
    <w:rsid w:val="00E52AF8"/>
    <w:rPr>
      <w:i/>
      <w:iCs/>
      <w:lang w:val="da-DK"/>
    </w:rPr>
  </w:style>
  <w:style w:type="character" w:styleId="HTML-kode">
    <w:name w:val="HTML Code"/>
    <w:uiPriority w:val="99"/>
    <w:semiHidden/>
    <w:rsid w:val="00E52AF8"/>
    <w:rPr>
      <w:rFonts w:ascii="Courier New" w:hAnsi="Courier New" w:cs="Courier New"/>
      <w:sz w:val="20"/>
      <w:szCs w:val="20"/>
      <w:lang w:val="da-DK"/>
    </w:rPr>
  </w:style>
  <w:style w:type="character" w:styleId="HTML-definition">
    <w:name w:val="HTML Definition"/>
    <w:uiPriority w:val="99"/>
    <w:semiHidden/>
    <w:rsid w:val="00E52AF8"/>
    <w:rPr>
      <w:i/>
      <w:iCs/>
      <w:lang w:val="da-DK"/>
    </w:rPr>
  </w:style>
  <w:style w:type="character" w:styleId="HTML-tastatur">
    <w:name w:val="HTML Keyboard"/>
    <w:uiPriority w:val="99"/>
    <w:semiHidden/>
    <w:rsid w:val="00E52AF8"/>
    <w:rPr>
      <w:rFonts w:ascii="Courier New" w:hAnsi="Courier New" w:cs="Courier New"/>
      <w:sz w:val="20"/>
      <w:szCs w:val="20"/>
      <w:lang w:val="da-DK"/>
    </w:rPr>
  </w:style>
  <w:style w:type="paragraph" w:styleId="FormateretHTML">
    <w:name w:val="HTML Preformatted"/>
    <w:basedOn w:val="Normal"/>
    <w:uiPriority w:val="99"/>
    <w:semiHidden/>
    <w:rsid w:val="00E52AF8"/>
    <w:rPr>
      <w:rFonts w:ascii="Courier New" w:hAnsi="Courier New" w:cs="Courier New"/>
      <w:szCs w:val="20"/>
    </w:rPr>
  </w:style>
  <w:style w:type="character" w:styleId="HTML-eksempel">
    <w:name w:val="HTML Sample"/>
    <w:uiPriority w:val="99"/>
    <w:semiHidden/>
    <w:rsid w:val="00E52AF8"/>
    <w:rPr>
      <w:rFonts w:ascii="Courier New" w:hAnsi="Courier New" w:cs="Courier New"/>
      <w:lang w:val="da-DK"/>
    </w:rPr>
  </w:style>
  <w:style w:type="character" w:styleId="HTML-skrivemaskine">
    <w:name w:val="HTML Typewriter"/>
    <w:uiPriority w:val="99"/>
    <w:semiHidden/>
    <w:rsid w:val="00E52AF8"/>
    <w:rPr>
      <w:rFonts w:ascii="Courier New" w:hAnsi="Courier New" w:cs="Courier New"/>
      <w:sz w:val="20"/>
      <w:szCs w:val="20"/>
      <w:lang w:val="da-DK"/>
    </w:rPr>
  </w:style>
  <w:style w:type="character" w:styleId="HTML-variabel">
    <w:name w:val="HTML Variable"/>
    <w:uiPriority w:val="99"/>
    <w:semiHidden/>
    <w:rsid w:val="00E52AF8"/>
    <w:rPr>
      <w:i/>
      <w:iCs/>
      <w:lang w:val="da-DK"/>
    </w:rPr>
  </w:style>
  <w:style w:type="character" w:styleId="Linjenummer">
    <w:name w:val="line number"/>
    <w:basedOn w:val="Standardskrifttypeiafsnit"/>
    <w:uiPriority w:val="99"/>
    <w:semiHidden/>
    <w:rsid w:val="00E52AF8"/>
    <w:rPr>
      <w:lang w:val="da-DK"/>
    </w:rPr>
  </w:style>
  <w:style w:type="paragraph" w:styleId="Liste">
    <w:name w:val="List"/>
    <w:basedOn w:val="Normal"/>
    <w:uiPriority w:val="99"/>
    <w:semiHidden/>
    <w:rsid w:val="00E52AF8"/>
    <w:pPr>
      <w:ind w:left="283" w:hanging="283"/>
    </w:pPr>
  </w:style>
  <w:style w:type="paragraph" w:styleId="Liste2">
    <w:name w:val="List 2"/>
    <w:basedOn w:val="Normal"/>
    <w:uiPriority w:val="99"/>
    <w:semiHidden/>
    <w:rsid w:val="00E52AF8"/>
    <w:pPr>
      <w:ind w:left="566" w:hanging="283"/>
    </w:pPr>
  </w:style>
  <w:style w:type="paragraph" w:styleId="Liste3">
    <w:name w:val="List 3"/>
    <w:basedOn w:val="Normal"/>
    <w:uiPriority w:val="99"/>
    <w:semiHidden/>
    <w:rsid w:val="00E52AF8"/>
    <w:pPr>
      <w:ind w:left="849" w:hanging="283"/>
    </w:pPr>
  </w:style>
  <w:style w:type="paragraph" w:styleId="Liste4">
    <w:name w:val="List 4"/>
    <w:basedOn w:val="Normal"/>
    <w:uiPriority w:val="99"/>
    <w:semiHidden/>
    <w:rsid w:val="00E52AF8"/>
    <w:pPr>
      <w:ind w:left="1132" w:hanging="283"/>
    </w:pPr>
  </w:style>
  <w:style w:type="paragraph" w:styleId="Liste5">
    <w:name w:val="List 5"/>
    <w:basedOn w:val="Normal"/>
    <w:uiPriority w:val="99"/>
    <w:semiHidden/>
    <w:rsid w:val="00E52AF8"/>
    <w:pPr>
      <w:ind w:left="1415" w:hanging="283"/>
    </w:pPr>
  </w:style>
  <w:style w:type="paragraph" w:styleId="Opstilling-punkttegn">
    <w:name w:val="List Bullet"/>
    <w:basedOn w:val="Normal"/>
    <w:uiPriority w:val="99"/>
    <w:semiHidden/>
    <w:rsid w:val="00E52AF8"/>
    <w:pPr>
      <w:numPr>
        <w:numId w:val="4"/>
      </w:numPr>
    </w:pPr>
  </w:style>
  <w:style w:type="paragraph" w:styleId="Opstilling-punkttegn2">
    <w:name w:val="List Bullet 2"/>
    <w:basedOn w:val="Normal"/>
    <w:uiPriority w:val="99"/>
    <w:semiHidden/>
    <w:rsid w:val="00E52AF8"/>
    <w:pPr>
      <w:numPr>
        <w:numId w:val="5"/>
      </w:numPr>
    </w:pPr>
  </w:style>
  <w:style w:type="paragraph" w:styleId="Opstilling-punkttegn3">
    <w:name w:val="List Bullet 3"/>
    <w:basedOn w:val="Normal"/>
    <w:uiPriority w:val="99"/>
    <w:semiHidden/>
    <w:rsid w:val="00E52AF8"/>
    <w:pPr>
      <w:numPr>
        <w:numId w:val="6"/>
      </w:numPr>
    </w:pPr>
  </w:style>
  <w:style w:type="paragraph" w:styleId="Opstilling-punkttegn4">
    <w:name w:val="List Bullet 4"/>
    <w:basedOn w:val="Normal"/>
    <w:uiPriority w:val="99"/>
    <w:semiHidden/>
    <w:rsid w:val="00E52AF8"/>
    <w:pPr>
      <w:numPr>
        <w:numId w:val="7"/>
      </w:numPr>
    </w:pPr>
  </w:style>
  <w:style w:type="paragraph" w:styleId="Opstilling-punkttegn5">
    <w:name w:val="List Bullet 5"/>
    <w:basedOn w:val="Normal"/>
    <w:uiPriority w:val="99"/>
    <w:semiHidden/>
    <w:rsid w:val="00E52AF8"/>
    <w:pPr>
      <w:numPr>
        <w:numId w:val="8"/>
      </w:numPr>
    </w:pPr>
  </w:style>
  <w:style w:type="paragraph" w:styleId="Opstilling-forts">
    <w:name w:val="List Continue"/>
    <w:basedOn w:val="Normal"/>
    <w:uiPriority w:val="99"/>
    <w:semiHidden/>
    <w:rsid w:val="00E52AF8"/>
    <w:pPr>
      <w:spacing w:after="120"/>
      <w:ind w:left="283"/>
    </w:pPr>
  </w:style>
  <w:style w:type="paragraph" w:styleId="Opstilling-forts2">
    <w:name w:val="List Continue 2"/>
    <w:basedOn w:val="Normal"/>
    <w:uiPriority w:val="99"/>
    <w:semiHidden/>
    <w:rsid w:val="00E52AF8"/>
    <w:pPr>
      <w:spacing w:after="120"/>
      <w:ind w:left="566"/>
    </w:pPr>
  </w:style>
  <w:style w:type="paragraph" w:styleId="Opstilling-forts3">
    <w:name w:val="List Continue 3"/>
    <w:basedOn w:val="Normal"/>
    <w:uiPriority w:val="99"/>
    <w:semiHidden/>
    <w:rsid w:val="00E52AF8"/>
    <w:pPr>
      <w:spacing w:after="120"/>
      <w:ind w:left="849"/>
    </w:pPr>
  </w:style>
  <w:style w:type="paragraph" w:styleId="Opstilling-forts4">
    <w:name w:val="List Continue 4"/>
    <w:basedOn w:val="Normal"/>
    <w:uiPriority w:val="99"/>
    <w:semiHidden/>
    <w:rsid w:val="00E52AF8"/>
    <w:pPr>
      <w:spacing w:after="120"/>
      <w:ind w:left="1132"/>
    </w:pPr>
  </w:style>
  <w:style w:type="paragraph" w:styleId="Opstilling-forts5">
    <w:name w:val="List Continue 5"/>
    <w:basedOn w:val="Normal"/>
    <w:uiPriority w:val="99"/>
    <w:semiHidden/>
    <w:rsid w:val="00E52AF8"/>
    <w:pPr>
      <w:spacing w:after="120"/>
      <w:ind w:left="1415"/>
    </w:pPr>
  </w:style>
  <w:style w:type="paragraph" w:styleId="Opstilling-talellerbogst">
    <w:name w:val="List Number"/>
    <w:basedOn w:val="Normal"/>
    <w:uiPriority w:val="99"/>
    <w:semiHidden/>
    <w:rsid w:val="00E52AF8"/>
    <w:pPr>
      <w:numPr>
        <w:numId w:val="9"/>
      </w:numPr>
    </w:pPr>
  </w:style>
  <w:style w:type="paragraph" w:styleId="Opstilling-talellerbogst2">
    <w:name w:val="List Number 2"/>
    <w:basedOn w:val="Normal"/>
    <w:uiPriority w:val="99"/>
    <w:semiHidden/>
    <w:rsid w:val="00E52AF8"/>
    <w:pPr>
      <w:numPr>
        <w:numId w:val="10"/>
      </w:numPr>
    </w:pPr>
  </w:style>
  <w:style w:type="paragraph" w:styleId="Opstilling-talellerbogst3">
    <w:name w:val="List Number 3"/>
    <w:basedOn w:val="Normal"/>
    <w:uiPriority w:val="99"/>
    <w:semiHidden/>
    <w:rsid w:val="00E52AF8"/>
    <w:pPr>
      <w:numPr>
        <w:numId w:val="11"/>
      </w:numPr>
    </w:pPr>
  </w:style>
  <w:style w:type="paragraph" w:styleId="Opstilling-talellerbogst4">
    <w:name w:val="List Number 4"/>
    <w:basedOn w:val="Normal"/>
    <w:uiPriority w:val="99"/>
    <w:semiHidden/>
    <w:rsid w:val="00E52AF8"/>
    <w:pPr>
      <w:numPr>
        <w:numId w:val="12"/>
      </w:numPr>
    </w:pPr>
  </w:style>
  <w:style w:type="paragraph" w:styleId="Opstilling-talellerbogst5">
    <w:name w:val="List Number 5"/>
    <w:basedOn w:val="Normal"/>
    <w:uiPriority w:val="99"/>
    <w:semiHidden/>
    <w:rsid w:val="00E52AF8"/>
    <w:pPr>
      <w:numPr>
        <w:numId w:val="13"/>
      </w:numPr>
    </w:pPr>
  </w:style>
  <w:style w:type="paragraph" w:styleId="Brevhoved">
    <w:name w:val="Message Header"/>
    <w:basedOn w:val="Normal"/>
    <w:uiPriority w:val="99"/>
    <w:semiHidden/>
    <w:rsid w:val="00E52AF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E52AF8"/>
    <w:rPr>
      <w:rFonts w:ascii="Times New Roman" w:hAnsi="Times New Roman"/>
      <w:sz w:val="24"/>
    </w:rPr>
  </w:style>
  <w:style w:type="paragraph" w:styleId="Normalindrykning">
    <w:name w:val="Normal Indent"/>
    <w:basedOn w:val="Normal"/>
    <w:uiPriority w:val="99"/>
    <w:semiHidden/>
    <w:rsid w:val="00E52AF8"/>
    <w:pPr>
      <w:ind w:left="1304"/>
    </w:pPr>
  </w:style>
  <w:style w:type="paragraph" w:styleId="Noteoverskrift">
    <w:name w:val="Note Heading"/>
    <w:basedOn w:val="Normal"/>
    <w:next w:val="Normal"/>
    <w:uiPriority w:val="99"/>
    <w:semiHidden/>
    <w:rsid w:val="00E52AF8"/>
  </w:style>
  <w:style w:type="paragraph" w:styleId="Almindeligtekst">
    <w:name w:val="Plain Text"/>
    <w:basedOn w:val="Normal"/>
    <w:uiPriority w:val="99"/>
    <w:semiHidden/>
    <w:rsid w:val="00E52AF8"/>
    <w:rPr>
      <w:rFonts w:ascii="Courier New" w:hAnsi="Courier New" w:cs="Courier New"/>
      <w:szCs w:val="20"/>
    </w:rPr>
  </w:style>
  <w:style w:type="paragraph" w:styleId="Starthilsen">
    <w:name w:val="Salutation"/>
    <w:basedOn w:val="Normal"/>
    <w:next w:val="Normal"/>
    <w:uiPriority w:val="99"/>
    <w:semiHidden/>
    <w:rsid w:val="00E52AF8"/>
  </w:style>
  <w:style w:type="paragraph" w:styleId="Underskrift">
    <w:name w:val="Signature"/>
    <w:basedOn w:val="Normal"/>
    <w:uiPriority w:val="99"/>
    <w:semiHidden/>
    <w:rsid w:val="00E52AF8"/>
    <w:pPr>
      <w:ind w:left="4252"/>
    </w:pPr>
  </w:style>
  <w:style w:type="character" w:styleId="Strk">
    <w:name w:val="Strong"/>
    <w:uiPriority w:val="99"/>
    <w:semiHidden/>
    <w:qFormat/>
    <w:rsid w:val="00E52AF8"/>
    <w:rPr>
      <w:b/>
      <w:bCs/>
      <w:lang w:val="da-DK"/>
    </w:rPr>
  </w:style>
  <w:style w:type="paragraph" w:styleId="Undertitel">
    <w:name w:val="Subtitle"/>
    <w:basedOn w:val="Normal"/>
    <w:uiPriority w:val="99"/>
    <w:semiHidden/>
    <w:qFormat/>
    <w:rsid w:val="00E52AF8"/>
    <w:pPr>
      <w:spacing w:after="60"/>
      <w:jc w:val="center"/>
      <w:outlineLvl w:val="1"/>
    </w:pPr>
    <w:rPr>
      <w:rFonts w:ascii="Arial" w:hAnsi="Arial" w:cs="Arial"/>
      <w:sz w:val="24"/>
    </w:rPr>
  </w:style>
  <w:style w:type="table" w:styleId="Tabel-3D-effekter1">
    <w:name w:val="Table 3D effects 1"/>
    <w:basedOn w:val="Tabel-Normal"/>
    <w:semiHidden/>
    <w:rsid w:val="00E52AF8"/>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E52AF8"/>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E52AF8"/>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E52AF8"/>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E52AF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E52AF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E52AF8"/>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E52AF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E52AF8"/>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E52AF8"/>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E52AF8"/>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E52AF8"/>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E52AF8"/>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E52AF8"/>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E52AF8"/>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E52AF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E52AF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E52AF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E52AF8"/>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E52AF8"/>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E52AF8"/>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E52AF8"/>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E52AF8"/>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E52AF8"/>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E52AF8"/>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E52AF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E52AF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E52AF8"/>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E52AF8"/>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E52AF8"/>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E52AF8"/>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E52AF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E52AF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E52AF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E52AF8"/>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E52AF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E52AF8"/>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E52AF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E52AF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E52A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E52AF8"/>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E52AF8"/>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E52AF8"/>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9"/>
    <w:semiHidden/>
    <w:qFormat/>
    <w:rsid w:val="00704F07"/>
    <w:pPr>
      <w:spacing w:before="240" w:after="60"/>
      <w:jc w:val="center"/>
    </w:pPr>
    <w:rPr>
      <w:rFonts w:ascii="Arial" w:hAnsi="Arial" w:cs="Arial"/>
      <w:b/>
      <w:bCs/>
      <w:kern w:val="28"/>
      <w:sz w:val="32"/>
      <w:szCs w:val="32"/>
    </w:rPr>
  </w:style>
  <w:style w:type="paragraph" w:styleId="Indholdsfortegnelse1">
    <w:name w:val="toc 1"/>
    <w:basedOn w:val="Normal"/>
    <w:next w:val="Normal"/>
    <w:uiPriority w:val="9"/>
    <w:semiHidden/>
    <w:rsid w:val="00B5730D"/>
    <w:pPr>
      <w:tabs>
        <w:tab w:val="right" w:pos="7229"/>
      </w:tabs>
      <w:spacing w:before="120"/>
      <w:ind w:left="425" w:right="567" w:hanging="425"/>
    </w:pPr>
    <w:rPr>
      <w:b/>
    </w:rPr>
  </w:style>
  <w:style w:type="paragraph" w:styleId="Indholdsfortegnelse2">
    <w:name w:val="toc 2"/>
    <w:basedOn w:val="Normal"/>
    <w:next w:val="Normal"/>
    <w:uiPriority w:val="9"/>
    <w:semiHidden/>
    <w:rsid w:val="00E52AF8"/>
    <w:pPr>
      <w:tabs>
        <w:tab w:val="right" w:pos="7655"/>
      </w:tabs>
      <w:ind w:left="284" w:right="567"/>
    </w:pPr>
  </w:style>
  <w:style w:type="paragraph" w:styleId="Indholdsfortegnelse3">
    <w:name w:val="toc 3"/>
    <w:basedOn w:val="Normal"/>
    <w:next w:val="Normal"/>
    <w:uiPriority w:val="9"/>
    <w:semiHidden/>
    <w:rsid w:val="00E52AF8"/>
    <w:pPr>
      <w:tabs>
        <w:tab w:val="right" w:pos="7655"/>
      </w:tabs>
      <w:ind w:left="567" w:right="567"/>
    </w:pPr>
  </w:style>
  <w:style w:type="paragraph" w:styleId="Indholdsfortegnelse4">
    <w:name w:val="toc 4"/>
    <w:basedOn w:val="Normal"/>
    <w:next w:val="Normal"/>
    <w:uiPriority w:val="9"/>
    <w:semiHidden/>
    <w:rsid w:val="00E52AF8"/>
    <w:pPr>
      <w:tabs>
        <w:tab w:val="right" w:pos="7655"/>
      </w:tabs>
      <w:ind w:left="851" w:right="567"/>
    </w:pPr>
  </w:style>
  <w:style w:type="paragraph" w:styleId="Indholdsfortegnelse5">
    <w:name w:val="toc 5"/>
    <w:basedOn w:val="Normal"/>
    <w:next w:val="Normal"/>
    <w:uiPriority w:val="9"/>
    <w:semiHidden/>
    <w:rsid w:val="00E52AF8"/>
    <w:pPr>
      <w:tabs>
        <w:tab w:val="right" w:pos="7655"/>
      </w:tabs>
      <w:ind w:left="1134" w:right="567"/>
    </w:pPr>
  </w:style>
  <w:style w:type="character" w:styleId="BesgtLink">
    <w:name w:val="FollowedHyperlink"/>
    <w:uiPriority w:val="99"/>
    <w:semiHidden/>
    <w:rsid w:val="00E52AF8"/>
    <w:rPr>
      <w:rFonts w:ascii="Georgia" w:hAnsi="Georgia"/>
      <w:color w:val="87888A"/>
      <w:sz w:val="21"/>
      <w:u w:val="none"/>
      <w:lang w:val="da-DK"/>
    </w:rPr>
  </w:style>
  <w:style w:type="paragraph" w:styleId="Sidefod">
    <w:name w:val="footer"/>
    <w:basedOn w:val="Normal"/>
    <w:uiPriority w:val="99"/>
    <w:semiHidden/>
    <w:rsid w:val="00E52AF8"/>
    <w:pPr>
      <w:tabs>
        <w:tab w:val="center" w:pos="3617"/>
        <w:tab w:val="right" w:pos="7228"/>
        <w:tab w:val="left" w:pos="10205"/>
      </w:tabs>
    </w:pPr>
    <w:rPr>
      <w:color w:val="87888A"/>
      <w:spacing w:val="10"/>
    </w:rPr>
  </w:style>
  <w:style w:type="paragraph" w:styleId="Sidehoved">
    <w:name w:val="header"/>
    <w:basedOn w:val="Normal"/>
    <w:link w:val="SidehovedTegn"/>
    <w:uiPriority w:val="7"/>
    <w:semiHidden/>
    <w:rsid w:val="00E52AF8"/>
    <w:pPr>
      <w:tabs>
        <w:tab w:val="center" w:pos="4819"/>
        <w:tab w:val="right" w:pos="9638"/>
      </w:tabs>
    </w:pPr>
    <w:rPr>
      <w:color w:val="87888A"/>
      <w:spacing w:val="10"/>
    </w:rPr>
  </w:style>
  <w:style w:type="character" w:styleId="Hyperlink">
    <w:name w:val="Hyperlink"/>
    <w:uiPriority w:val="99"/>
    <w:semiHidden/>
    <w:rsid w:val="00E52AF8"/>
    <w:rPr>
      <w:rFonts w:ascii="Georgia" w:hAnsi="Georgia"/>
      <w:color w:val="03428E"/>
      <w:sz w:val="21"/>
      <w:u w:val="none"/>
      <w:lang w:val="da-DK"/>
    </w:rPr>
  </w:style>
  <w:style w:type="character" w:styleId="Sidetal">
    <w:name w:val="page number"/>
    <w:uiPriority w:val="99"/>
    <w:semiHidden/>
    <w:rsid w:val="00721952"/>
    <w:rPr>
      <w:rFonts w:ascii="AU Passata" w:hAnsi="AU Passata"/>
      <w:sz w:val="14"/>
      <w:lang w:val="da-DK"/>
    </w:rPr>
  </w:style>
  <w:style w:type="paragraph" w:customStyle="1" w:styleId="Normal-Bullet">
    <w:name w:val="Normal - Bullet"/>
    <w:basedOn w:val="Normal"/>
    <w:uiPriority w:val="5"/>
    <w:semiHidden/>
    <w:rsid w:val="00E52AF8"/>
    <w:pPr>
      <w:numPr>
        <w:numId w:val="14"/>
      </w:numPr>
    </w:pPr>
  </w:style>
  <w:style w:type="paragraph" w:styleId="Indholdsfortegnelse6">
    <w:name w:val="toc 6"/>
    <w:basedOn w:val="Normal"/>
    <w:next w:val="Normal"/>
    <w:uiPriority w:val="9"/>
    <w:semiHidden/>
    <w:rsid w:val="00E52AF8"/>
    <w:pPr>
      <w:tabs>
        <w:tab w:val="right" w:pos="7655"/>
      </w:tabs>
      <w:ind w:left="2268" w:right="567" w:hanging="1134"/>
    </w:pPr>
  </w:style>
  <w:style w:type="paragraph" w:styleId="Indholdsfortegnelse7">
    <w:name w:val="toc 7"/>
    <w:basedOn w:val="Normal"/>
    <w:next w:val="Normal"/>
    <w:uiPriority w:val="9"/>
    <w:semiHidden/>
    <w:rsid w:val="00E52AF8"/>
    <w:pPr>
      <w:tabs>
        <w:tab w:val="right" w:pos="7655"/>
      </w:tabs>
      <w:ind w:left="2268" w:right="567" w:hanging="1134"/>
    </w:pPr>
  </w:style>
  <w:style w:type="paragraph" w:styleId="Indholdsfortegnelse8">
    <w:name w:val="toc 8"/>
    <w:basedOn w:val="Normal"/>
    <w:next w:val="Normal"/>
    <w:uiPriority w:val="9"/>
    <w:semiHidden/>
    <w:rsid w:val="00E52AF8"/>
    <w:pPr>
      <w:tabs>
        <w:tab w:val="right" w:pos="7655"/>
      </w:tabs>
      <w:ind w:left="2268" w:right="567" w:hanging="1134"/>
    </w:pPr>
  </w:style>
  <w:style w:type="paragraph" w:styleId="Indholdsfortegnelse9">
    <w:name w:val="toc 9"/>
    <w:basedOn w:val="Normal"/>
    <w:next w:val="Normal"/>
    <w:uiPriority w:val="9"/>
    <w:semiHidden/>
    <w:rsid w:val="00E52AF8"/>
    <w:pPr>
      <w:tabs>
        <w:tab w:val="right" w:pos="7655"/>
      </w:tabs>
      <w:ind w:left="2268" w:right="567" w:hanging="1134"/>
    </w:pPr>
  </w:style>
  <w:style w:type="paragraph" w:customStyle="1" w:styleId="Normal-Numbering">
    <w:name w:val="Normal - Numbering"/>
    <w:basedOn w:val="Normal"/>
    <w:uiPriority w:val="5"/>
    <w:semiHidden/>
    <w:rsid w:val="00E52AF8"/>
    <w:pPr>
      <w:numPr>
        <w:numId w:val="15"/>
      </w:numPr>
    </w:pPr>
  </w:style>
  <w:style w:type="paragraph" w:customStyle="1" w:styleId="Tabletext">
    <w:name w:val="Table text"/>
    <w:basedOn w:val="Normal"/>
    <w:uiPriority w:val="5"/>
    <w:semiHidden/>
    <w:rsid w:val="00E52AF8"/>
    <w:pPr>
      <w:spacing w:line="220" w:lineRule="atLeast"/>
    </w:pPr>
    <w:rPr>
      <w:sz w:val="18"/>
    </w:rPr>
  </w:style>
  <w:style w:type="paragraph" w:customStyle="1" w:styleId="TableHeading">
    <w:name w:val="Table Heading"/>
    <w:basedOn w:val="Normal"/>
    <w:uiPriority w:val="5"/>
    <w:semiHidden/>
    <w:rsid w:val="00E52AF8"/>
    <w:pPr>
      <w:spacing w:line="260" w:lineRule="atLeast"/>
    </w:pPr>
    <w:rPr>
      <w:color w:val="03428E"/>
      <w:sz w:val="18"/>
    </w:rPr>
  </w:style>
  <w:style w:type="paragraph" w:customStyle="1" w:styleId="TableColomnHeading">
    <w:name w:val="Table Colomn Heading"/>
    <w:basedOn w:val="Normal"/>
    <w:uiPriority w:val="5"/>
    <w:semiHidden/>
    <w:rsid w:val="00E52AF8"/>
    <w:pPr>
      <w:spacing w:line="220" w:lineRule="atLeast"/>
    </w:pPr>
    <w:rPr>
      <w:color w:val="03428E"/>
      <w:sz w:val="18"/>
    </w:rPr>
  </w:style>
  <w:style w:type="table" w:customStyle="1" w:styleId="Table-Normal">
    <w:name w:val="Table - Normal"/>
    <w:basedOn w:val="Tabel-Normal"/>
    <w:semiHidden/>
    <w:rsid w:val="00E52AF8"/>
    <w:pPr>
      <w:spacing w:line="220" w:lineRule="atLeast"/>
    </w:pPr>
    <w:rPr>
      <w:rFonts w:ascii="Georgia" w:hAnsi="Georgia"/>
      <w:sz w:val="18"/>
    </w:rPr>
    <w:tblPr>
      <w:tblCellMar>
        <w:top w:w="28" w:type="dxa"/>
        <w:left w:w="0" w:type="dxa"/>
        <w:right w:w="0" w:type="dxa"/>
      </w:tblCellMar>
    </w:tbl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Tms Rmn" w:hAnsi="Tms Rmn"/>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Tms Rmn" w:hAnsi="Tms Rmn"/>
        <w:b/>
        <w:color w:val="03428E"/>
        <w:sz w:val="18"/>
      </w:rPr>
    </w:tblStylePr>
  </w:style>
  <w:style w:type="paragraph" w:customStyle="1" w:styleId="TableNumbers">
    <w:name w:val="Table Numbers"/>
    <w:basedOn w:val="Tabletext"/>
    <w:uiPriority w:val="5"/>
    <w:semiHidden/>
    <w:rsid w:val="00E52AF8"/>
    <w:pPr>
      <w:jc w:val="right"/>
    </w:pPr>
  </w:style>
  <w:style w:type="paragraph" w:customStyle="1" w:styleId="TableNumbersTotal">
    <w:name w:val="Table Numbers Total"/>
    <w:basedOn w:val="TableNumbers"/>
    <w:uiPriority w:val="5"/>
    <w:semiHidden/>
    <w:rsid w:val="00E52AF8"/>
    <w:rPr>
      <w:b/>
    </w:rPr>
  </w:style>
  <w:style w:type="paragraph" w:customStyle="1" w:styleId="Template">
    <w:name w:val="Template"/>
    <w:link w:val="TemplateChar"/>
    <w:uiPriority w:val="8"/>
    <w:semiHidden/>
    <w:rsid w:val="007264B9"/>
    <w:rPr>
      <w:noProof/>
      <w:spacing w:val="10"/>
      <w:szCs w:val="24"/>
    </w:rPr>
  </w:style>
  <w:style w:type="paragraph" w:customStyle="1" w:styleId="Template-Companyname">
    <w:name w:val="Template - Company name"/>
    <w:basedOn w:val="Template"/>
    <w:next w:val="Template-Address"/>
    <w:uiPriority w:val="8"/>
    <w:semiHidden/>
    <w:rsid w:val="00E52AF8"/>
    <w:rPr>
      <w:b/>
    </w:rPr>
  </w:style>
  <w:style w:type="paragraph" w:customStyle="1" w:styleId="Template-Address">
    <w:name w:val="Template - Address"/>
    <w:basedOn w:val="Template"/>
    <w:uiPriority w:val="8"/>
    <w:semiHidden/>
    <w:rsid w:val="00E52AF8"/>
  </w:style>
  <w:style w:type="paragraph" w:customStyle="1" w:styleId="Template-Date">
    <w:name w:val="Template - Date"/>
    <w:basedOn w:val="Template-Address"/>
    <w:uiPriority w:val="8"/>
    <w:semiHidden/>
    <w:rsid w:val="00E52AF8"/>
  </w:style>
  <w:style w:type="table" w:styleId="Tabel-Gitter">
    <w:name w:val="Table Grid"/>
    <w:basedOn w:val="Tabel-Normal"/>
    <w:semiHidden/>
    <w:rsid w:val="00E52AF8"/>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E52AF8"/>
    <w:pPr>
      <w:ind w:left="2410"/>
    </w:pPr>
    <w:rPr>
      <w:b/>
    </w:rPr>
  </w:style>
  <w:style w:type="paragraph" w:customStyle="1" w:styleId="Template-Afdeling">
    <w:name w:val="Template - Afdeling"/>
    <w:basedOn w:val="Template"/>
    <w:uiPriority w:val="8"/>
    <w:semiHidden/>
    <w:rsid w:val="00E52AF8"/>
    <w:rPr>
      <w:b/>
    </w:rPr>
  </w:style>
  <w:style w:type="paragraph" w:styleId="Listeoverfigurer">
    <w:name w:val="table of figures"/>
    <w:basedOn w:val="Normal"/>
    <w:next w:val="Normal"/>
    <w:uiPriority w:val="99"/>
    <w:semiHidden/>
    <w:rsid w:val="00E52AF8"/>
  </w:style>
  <w:style w:type="paragraph" w:customStyle="1" w:styleId="Template-NavnMellemnavn">
    <w:name w:val="Template - Navn/Mellemnavn"/>
    <w:basedOn w:val="Template"/>
    <w:uiPriority w:val="8"/>
    <w:semiHidden/>
    <w:rsid w:val="00E52AF8"/>
    <w:rPr>
      <w:b/>
    </w:rPr>
  </w:style>
  <w:style w:type="paragraph" w:customStyle="1" w:styleId="Template-Brugerinfo">
    <w:name w:val="Template - Bruger info"/>
    <w:basedOn w:val="Template"/>
    <w:link w:val="Template-BrugerinfoChar"/>
    <w:uiPriority w:val="8"/>
    <w:semiHidden/>
    <w:rsid w:val="00E52AF8"/>
  </w:style>
  <w:style w:type="paragraph" w:customStyle="1" w:styleId="DokumentNavn">
    <w:name w:val="Dokument Navn"/>
    <w:basedOn w:val="Normal"/>
    <w:uiPriority w:val="5"/>
    <w:semiHidden/>
    <w:rsid w:val="006C503C"/>
    <w:pPr>
      <w:jc w:val="right"/>
    </w:pPr>
    <w:rPr>
      <w:rFonts w:ascii="AU Passata" w:hAnsi="AU Passata"/>
      <w:b/>
      <w:sz w:val="22"/>
    </w:rPr>
  </w:style>
  <w:style w:type="paragraph" w:customStyle="1" w:styleId="Dokumentinfo">
    <w:name w:val="Dokument info"/>
    <w:basedOn w:val="Normal"/>
    <w:uiPriority w:val="5"/>
    <w:semiHidden/>
    <w:rsid w:val="006B4CE3"/>
    <w:rPr>
      <w:b/>
    </w:rPr>
  </w:style>
  <w:style w:type="character" w:customStyle="1" w:styleId="TemplateChar">
    <w:name w:val="Template Char"/>
    <w:link w:val="Template"/>
    <w:uiPriority w:val="8"/>
    <w:semiHidden/>
    <w:rsid w:val="00621F18"/>
    <w:rPr>
      <w:noProof/>
      <w:spacing w:val="10"/>
      <w:szCs w:val="24"/>
      <w:lang w:val="da-DK"/>
    </w:rPr>
  </w:style>
  <w:style w:type="character" w:customStyle="1" w:styleId="Template-BrugerinfoChar">
    <w:name w:val="Template - Bruger info Char"/>
    <w:basedOn w:val="TemplateChar"/>
    <w:link w:val="Template-Brugerinfo"/>
    <w:uiPriority w:val="8"/>
    <w:semiHidden/>
    <w:rsid w:val="00621F18"/>
    <w:rPr>
      <w:noProof/>
      <w:spacing w:val="10"/>
      <w:szCs w:val="24"/>
      <w:lang w:val="da-DK"/>
    </w:rPr>
  </w:style>
  <w:style w:type="paragraph" w:customStyle="1" w:styleId="Template-Informationsoverskrift">
    <w:name w:val="Template - Informations overskrift"/>
    <w:basedOn w:val="Template"/>
    <w:next w:val="Normal"/>
    <w:uiPriority w:val="8"/>
    <w:semiHidden/>
    <w:rsid w:val="00E52AF8"/>
    <w:rPr>
      <w:b/>
    </w:rPr>
  </w:style>
  <w:style w:type="paragraph" w:customStyle="1" w:styleId="Template-Informationstekst">
    <w:name w:val="Template - Informations tekst"/>
    <w:basedOn w:val="Template"/>
    <w:uiPriority w:val="8"/>
    <w:semiHidden/>
    <w:rsid w:val="00E52AF8"/>
  </w:style>
  <w:style w:type="paragraph" w:customStyle="1" w:styleId="Template-ParentlogonameMdebilag">
    <w:name w:val="Template - Parent logoname Mødebilag"/>
    <w:basedOn w:val="Template"/>
    <w:uiPriority w:val="8"/>
    <w:semiHidden/>
    <w:rsid w:val="00F25D6F"/>
    <w:pPr>
      <w:spacing w:line="240" w:lineRule="atLeast"/>
    </w:pPr>
    <w:rPr>
      <w:caps/>
      <w:color w:val="000000"/>
      <w:sz w:val="22"/>
    </w:rPr>
  </w:style>
  <w:style w:type="paragraph" w:customStyle="1" w:styleId="Template-UnitnamelogonameMdebilag">
    <w:name w:val="Template - Unitname logoname Mødebilag"/>
    <w:basedOn w:val="Template-ParentlogonameMdebilag"/>
    <w:uiPriority w:val="8"/>
    <w:semiHidden/>
    <w:rsid w:val="002244D9"/>
    <w:pPr>
      <w:spacing w:before="66" w:line="160" w:lineRule="atLeast"/>
      <w:contextualSpacing/>
    </w:pPr>
    <w:rPr>
      <w:sz w:val="14"/>
    </w:rPr>
  </w:style>
  <w:style w:type="paragraph" w:styleId="Markeringsbobletekst">
    <w:name w:val="Balloon Text"/>
    <w:basedOn w:val="Normal"/>
    <w:uiPriority w:val="99"/>
    <w:semiHidden/>
    <w:rsid w:val="00A14DFA"/>
    <w:rPr>
      <w:rFonts w:ascii="Tahoma" w:hAnsi="Tahoma" w:cs="Tahoma"/>
      <w:sz w:val="16"/>
      <w:szCs w:val="16"/>
    </w:rPr>
  </w:style>
  <w:style w:type="character" w:styleId="Kommentarhenvisning">
    <w:name w:val="annotation reference"/>
    <w:uiPriority w:val="99"/>
    <w:semiHidden/>
    <w:rsid w:val="00A14DFA"/>
    <w:rPr>
      <w:sz w:val="16"/>
      <w:szCs w:val="16"/>
      <w:lang w:val="da-DK"/>
    </w:rPr>
  </w:style>
  <w:style w:type="paragraph" w:styleId="Kommentartekst">
    <w:name w:val="annotation text"/>
    <w:basedOn w:val="Normal"/>
    <w:uiPriority w:val="99"/>
    <w:semiHidden/>
    <w:rsid w:val="00A14DFA"/>
    <w:rPr>
      <w:szCs w:val="20"/>
    </w:rPr>
  </w:style>
  <w:style w:type="paragraph" w:styleId="Kommentaremne">
    <w:name w:val="annotation subject"/>
    <w:basedOn w:val="Kommentartekst"/>
    <w:next w:val="Kommentartekst"/>
    <w:uiPriority w:val="99"/>
    <w:semiHidden/>
    <w:rsid w:val="00A14DFA"/>
    <w:rPr>
      <w:b/>
      <w:bCs/>
    </w:rPr>
  </w:style>
  <w:style w:type="paragraph" w:styleId="Dokumentoversigt">
    <w:name w:val="Document Map"/>
    <w:basedOn w:val="Normal"/>
    <w:uiPriority w:val="99"/>
    <w:semiHidden/>
    <w:rsid w:val="00A14DFA"/>
    <w:pPr>
      <w:shd w:val="clear" w:color="auto" w:fill="000080"/>
    </w:pPr>
    <w:rPr>
      <w:rFonts w:ascii="Tahoma" w:hAnsi="Tahoma" w:cs="Tahoma"/>
      <w:szCs w:val="20"/>
    </w:rPr>
  </w:style>
  <w:style w:type="paragraph" w:styleId="Indeks1">
    <w:name w:val="index 1"/>
    <w:basedOn w:val="Normal"/>
    <w:next w:val="Normal"/>
    <w:autoRedefine/>
    <w:uiPriority w:val="99"/>
    <w:semiHidden/>
    <w:rsid w:val="00A14DFA"/>
    <w:pPr>
      <w:ind w:left="210" w:hanging="210"/>
    </w:pPr>
  </w:style>
  <w:style w:type="paragraph" w:styleId="Indeks2">
    <w:name w:val="index 2"/>
    <w:basedOn w:val="Normal"/>
    <w:next w:val="Normal"/>
    <w:autoRedefine/>
    <w:uiPriority w:val="99"/>
    <w:semiHidden/>
    <w:rsid w:val="00A14DFA"/>
    <w:pPr>
      <w:ind w:left="420" w:hanging="210"/>
    </w:pPr>
  </w:style>
  <w:style w:type="paragraph" w:styleId="Indeks3">
    <w:name w:val="index 3"/>
    <w:basedOn w:val="Normal"/>
    <w:next w:val="Normal"/>
    <w:autoRedefine/>
    <w:uiPriority w:val="99"/>
    <w:semiHidden/>
    <w:rsid w:val="00A14DFA"/>
    <w:pPr>
      <w:ind w:left="630" w:hanging="210"/>
    </w:pPr>
  </w:style>
  <w:style w:type="paragraph" w:styleId="Indeks4">
    <w:name w:val="index 4"/>
    <w:basedOn w:val="Normal"/>
    <w:next w:val="Normal"/>
    <w:autoRedefine/>
    <w:uiPriority w:val="99"/>
    <w:semiHidden/>
    <w:rsid w:val="00A14DFA"/>
    <w:pPr>
      <w:ind w:left="840" w:hanging="210"/>
    </w:pPr>
  </w:style>
  <w:style w:type="paragraph" w:styleId="Indeks5">
    <w:name w:val="index 5"/>
    <w:basedOn w:val="Normal"/>
    <w:next w:val="Normal"/>
    <w:autoRedefine/>
    <w:uiPriority w:val="99"/>
    <w:semiHidden/>
    <w:rsid w:val="00A14DFA"/>
    <w:pPr>
      <w:ind w:left="1050" w:hanging="210"/>
    </w:pPr>
  </w:style>
  <w:style w:type="paragraph" w:styleId="Indeks6">
    <w:name w:val="index 6"/>
    <w:basedOn w:val="Normal"/>
    <w:next w:val="Normal"/>
    <w:autoRedefine/>
    <w:uiPriority w:val="99"/>
    <w:semiHidden/>
    <w:rsid w:val="00A14DFA"/>
    <w:pPr>
      <w:ind w:left="1260" w:hanging="210"/>
    </w:pPr>
  </w:style>
  <w:style w:type="paragraph" w:styleId="Indeks7">
    <w:name w:val="index 7"/>
    <w:basedOn w:val="Normal"/>
    <w:next w:val="Normal"/>
    <w:autoRedefine/>
    <w:uiPriority w:val="99"/>
    <w:semiHidden/>
    <w:rsid w:val="00A14DFA"/>
    <w:pPr>
      <w:ind w:left="1470" w:hanging="210"/>
    </w:pPr>
  </w:style>
  <w:style w:type="paragraph" w:styleId="Indeks8">
    <w:name w:val="index 8"/>
    <w:basedOn w:val="Normal"/>
    <w:next w:val="Normal"/>
    <w:autoRedefine/>
    <w:uiPriority w:val="99"/>
    <w:semiHidden/>
    <w:rsid w:val="00A14DFA"/>
    <w:pPr>
      <w:ind w:left="1680" w:hanging="210"/>
    </w:pPr>
  </w:style>
  <w:style w:type="paragraph" w:styleId="Indeks9">
    <w:name w:val="index 9"/>
    <w:basedOn w:val="Normal"/>
    <w:next w:val="Normal"/>
    <w:autoRedefine/>
    <w:uiPriority w:val="99"/>
    <w:semiHidden/>
    <w:rsid w:val="00A14DFA"/>
    <w:pPr>
      <w:ind w:left="1890" w:hanging="210"/>
    </w:pPr>
  </w:style>
  <w:style w:type="paragraph" w:styleId="Indeksoverskrift">
    <w:name w:val="index heading"/>
    <w:basedOn w:val="Normal"/>
    <w:next w:val="Indeks1"/>
    <w:uiPriority w:val="99"/>
    <w:semiHidden/>
    <w:rsid w:val="00A14DFA"/>
    <w:rPr>
      <w:rFonts w:ascii="Arial" w:hAnsi="Arial" w:cs="Arial"/>
      <w:b/>
      <w:bCs/>
    </w:rPr>
  </w:style>
  <w:style w:type="paragraph" w:styleId="Makrotekst">
    <w:name w:val="macro"/>
    <w:uiPriority w:val="99"/>
    <w:semiHidden/>
    <w:rsid w:val="00A14DFA"/>
    <w:pPr>
      <w:tabs>
        <w:tab w:val="left" w:pos="480"/>
        <w:tab w:val="left" w:pos="960"/>
        <w:tab w:val="left" w:pos="1440"/>
        <w:tab w:val="left" w:pos="1920"/>
        <w:tab w:val="left" w:pos="2400"/>
        <w:tab w:val="left" w:pos="2880"/>
        <w:tab w:val="left" w:pos="3360"/>
        <w:tab w:val="left" w:pos="3840"/>
        <w:tab w:val="left" w:pos="4320"/>
      </w:tabs>
      <w:spacing w:line="280" w:lineRule="atLeast"/>
    </w:pPr>
    <w:rPr>
      <w:rFonts w:ascii="Courier New" w:hAnsi="Courier New" w:cs="Courier New"/>
    </w:rPr>
  </w:style>
  <w:style w:type="paragraph" w:styleId="Citatsamling">
    <w:name w:val="table of authorities"/>
    <w:basedOn w:val="Normal"/>
    <w:next w:val="Normal"/>
    <w:uiPriority w:val="99"/>
    <w:semiHidden/>
    <w:rsid w:val="00A14DFA"/>
    <w:pPr>
      <w:ind w:left="210" w:hanging="210"/>
    </w:pPr>
  </w:style>
  <w:style w:type="paragraph" w:styleId="Citatoverskrift">
    <w:name w:val="toa heading"/>
    <w:basedOn w:val="Normal"/>
    <w:next w:val="Normal"/>
    <w:uiPriority w:val="9"/>
    <w:semiHidden/>
    <w:rsid w:val="00A14DFA"/>
    <w:pPr>
      <w:spacing w:before="120"/>
    </w:pPr>
    <w:rPr>
      <w:rFonts w:ascii="Arial" w:hAnsi="Arial" w:cs="Arial"/>
      <w:b/>
      <w:bCs/>
      <w:sz w:val="24"/>
    </w:rPr>
  </w:style>
  <w:style w:type="paragraph" w:customStyle="1" w:styleId="Mdei">
    <w:name w:val="Møde i"/>
    <w:basedOn w:val="Normal"/>
    <w:next w:val="Normal"/>
    <w:uiPriority w:val="2"/>
    <w:rsid w:val="006C503C"/>
    <w:pPr>
      <w:spacing w:line="180" w:lineRule="atLeast"/>
    </w:pPr>
    <w:rPr>
      <w:rFonts w:ascii="AU Passata" w:hAnsi="AU Passata"/>
      <w:b/>
      <w:sz w:val="14"/>
    </w:rPr>
  </w:style>
  <w:style w:type="character" w:customStyle="1" w:styleId="SidehovedTegn">
    <w:name w:val="Sidehoved Tegn"/>
    <w:basedOn w:val="Standardskrifttypeiafsnit"/>
    <w:link w:val="Sidehoved"/>
    <w:uiPriority w:val="7"/>
    <w:semiHidden/>
    <w:rsid w:val="00A62157"/>
    <w:rPr>
      <w:color w:val="87888A"/>
      <w:spacing w:val="10"/>
      <w:lang w:val="da-DK"/>
    </w:rPr>
  </w:style>
  <w:style w:type="paragraph" w:customStyle="1" w:styleId="Template-Parentlogoname">
    <w:name w:val="Template - Parent logoname"/>
    <w:basedOn w:val="Normal"/>
    <w:uiPriority w:val="8"/>
    <w:semiHidden/>
    <w:rsid w:val="006C503C"/>
    <w:pPr>
      <w:spacing w:line="240" w:lineRule="atLeast"/>
    </w:pPr>
    <w:rPr>
      <w:rFonts w:ascii="AU Passata" w:hAnsi="AU Passata"/>
      <w:caps/>
      <w:noProof/>
      <w:color w:val="03428E"/>
      <w:spacing w:val="10"/>
      <w:sz w:val="22"/>
      <w:szCs w:val="24"/>
    </w:rPr>
  </w:style>
  <w:style w:type="paragraph" w:customStyle="1" w:styleId="Template-Unitnamelogoname">
    <w:name w:val="Template - Unitname logoname"/>
    <w:basedOn w:val="Template-Parentlogoname"/>
    <w:uiPriority w:val="8"/>
    <w:semiHidden/>
    <w:rsid w:val="006C503C"/>
    <w:pPr>
      <w:spacing w:before="66" w:line="160" w:lineRule="atLeast"/>
      <w:contextualSpacing/>
    </w:pPr>
    <w:rPr>
      <w:sz w:val="14"/>
    </w:rPr>
  </w:style>
  <w:style w:type="paragraph" w:customStyle="1" w:styleId="Template-kolofonstreg">
    <w:name w:val="Template - kolofon streg"/>
    <w:basedOn w:val="Template-Date"/>
    <w:qFormat/>
    <w:rsid w:val="00E75A7C"/>
    <w:pPr>
      <w:spacing w:after="120" w:line="270" w:lineRule="exact"/>
      <w:contextualSpacing/>
    </w:pPr>
    <w:rPr>
      <w:rFonts w:ascii="Georgia" w:hAnsi="Georgia"/>
      <w:noProof w:val="0"/>
      <w:spacing w:val="0"/>
      <w:sz w:val="20"/>
      <w:szCs w:val="20"/>
    </w:rPr>
  </w:style>
  <w:style w:type="paragraph" w:styleId="Listeafsnit">
    <w:name w:val="List Paragraph"/>
    <w:basedOn w:val="Normal"/>
    <w:uiPriority w:val="34"/>
    <w:qFormat/>
    <w:rsid w:val="002544D9"/>
    <w:pPr>
      <w:spacing w:after="160" w:line="259"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3254579">
      <w:bodyDiv w:val="1"/>
      <w:marLeft w:val="0"/>
      <w:marRight w:val="0"/>
      <w:marTop w:val="0"/>
      <w:marBottom w:val="0"/>
      <w:divBdr>
        <w:top w:val="none" w:sz="0" w:space="0" w:color="auto"/>
        <w:left w:val="none" w:sz="0" w:space="0" w:color="auto"/>
        <w:bottom w:val="none" w:sz="0" w:space="0" w:color="auto"/>
        <w:right w:val="none" w:sz="0" w:space="0" w:color="auto"/>
      </w:divBdr>
    </w:div>
    <w:div w:id="933631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AU_Blue">
      <a:dk1>
        <a:srgbClr val="000000"/>
      </a:dk1>
      <a:lt1>
        <a:srgbClr val="FFFFFF"/>
      </a:lt1>
      <a:dk2>
        <a:srgbClr val="003D73"/>
      </a:dk2>
      <a:lt2>
        <a:srgbClr val="003D73"/>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AU 2017">
      <a:majorFont>
        <a:latin typeface="AU Passata Light"/>
        <a:ea typeface=""/>
        <a:cs typeface=""/>
      </a:majorFont>
      <a:minorFont>
        <a:latin typeface="AU Passat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8D09D7-68FF-4EBD-BF0C-68F54CDF2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568</Words>
  <Characters>3459</Characters>
  <Application>Microsoft Office Word</Application>
  <DocSecurity>4</DocSecurity>
  <Lines>28</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Mødebilag</vt:lpstr>
      <vt:lpstr>Mødebilag</vt:lpstr>
    </vt:vector>
  </TitlesOfParts>
  <Company>Århus Universitet</Company>
  <LinksUpToDate>false</LinksUpToDate>
  <CharactersWithSpaces>4019</CharactersWithSpaces>
  <SharedDoc>false</SharedDoc>
  <HLinks>
    <vt:vector size="6" baseType="variant">
      <vt:variant>
        <vt:i4>1245201</vt:i4>
      </vt:variant>
      <vt:variant>
        <vt:i4>2220</vt:i4>
      </vt:variant>
      <vt:variant>
        <vt:i4>1025</vt:i4>
      </vt:variant>
      <vt:variant>
        <vt:i4>1</vt:i4>
      </vt:variant>
      <vt:variant>
        <vt:lpwstr>Skillelinjer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Mødebilag</dc:title>
  <dc:creator>Lajla Johansen</dc:creator>
  <cp:lastModifiedBy>Helene Frasez Sørensen</cp:lastModifiedBy>
  <cp:revision>2</cp:revision>
  <dcterms:created xsi:type="dcterms:W3CDTF">2018-04-06T07:39:00Z</dcterms:created>
  <dcterms:modified xsi:type="dcterms:W3CDTF">2018-04-06T07:39:00Z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ogoColor">
    <vt:lpwstr>Sort</vt:lpwstr>
  </property>
  <property fmtid="{D5CDD505-2E9C-101B-9397-08002B2CF9AE}" pid="3" name="DesignVersion">
    <vt:lpwstr>3</vt:lpwstr>
  </property>
  <property fmtid="{D5CDD505-2E9C-101B-9397-08002B2CF9AE}" pid="4" name="SD_ShowDocumentInfo">
    <vt:lpwstr>True</vt:lpwstr>
  </property>
  <property fmtid="{D5CDD505-2E9C-101B-9397-08002B2CF9AE}" pid="5" name="OfficeID">
    <vt:lpwstr>2577</vt:lpwstr>
  </property>
  <property fmtid="{D5CDD505-2E9C-101B-9397-08002B2CF9AE}" pid="6" name="CustomerId">
    <vt:lpwstr>auoffice</vt:lpwstr>
  </property>
  <property fmtid="{D5CDD505-2E9C-101B-9397-08002B2CF9AE}" pid="7" name="TemplateId">
    <vt:lpwstr>636070978672275624</vt:lpwstr>
  </property>
  <property fmtid="{D5CDD505-2E9C-101B-9397-08002B2CF9AE}" pid="8" name="UserProfileId">
    <vt:lpwstr>636384681736567925</vt:lpwstr>
  </property>
</Properties>
</file>