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FF5" w:rsidRPr="005E3A33" w:rsidRDefault="00C95348" w:rsidP="0029281D">
      <w:pPr>
        <w:rPr>
          <w:rFonts w:ascii="AU Passata" w:hAnsi="AU Passata"/>
          <w:sz w:val="28"/>
          <w:szCs w:val="28"/>
        </w:rPr>
      </w:pPr>
      <w:r w:rsidRPr="005E3A33">
        <w:rPr>
          <w:rFonts w:ascii="AU Passata" w:hAnsi="AU Passata"/>
          <w:sz w:val="28"/>
          <w:szCs w:val="28"/>
          <w:lang w:val="en-GB" w:bidi="en-GB"/>
        </w:rPr>
        <w:t>Declaration of consent – use of images and/or videos</w:t>
      </w:r>
    </w:p>
    <w:p w:rsidR="00C95348" w:rsidRPr="005E3A33" w:rsidRDefault="00C95348" w:rsidP="0029281D">
      <w:pPr>
        <w:rPr>
          <w:rFonts w:ascii="AU Passata" w:hAnsi="AU Passata"/>
        </w:rPr>
      </w:pPr>
    </w:p>
    <w:p w:rsidR="00C95348" w:rsidRPr="005E3A33" w:rsidRDefault="00C95348" w:rsidP="0029281D">
      <w:pPr>
        <w:rPr>
          <w:rFonts w:ascii="AU Passata" w:hAnsi="AU Passata"/>
        </w:rPr>
      </w:pPr>
      <w:r w:rsidRPr="005E3A33">
        <w:rPr>
          <w:rFonts w:ascii="AU Passata" w:hAnsi="AU Passata"/>
          <w:lang w:val="en-GB" w:bidi="en-GB"/>
        </w:rPr>
        <w:t xml:space="preserve">I hereby give my permission for </w:t>
      </w:r>
      <w:r w:rsidR="00771071" w:rsidRPr="005E3A33">
        <w:rPr>
          <w:rFonts w:ascii="AU Passata" w:hAnsi="AU Passata"/>
          <w:highlight w:val="yellow"/>
          <w:lang w:val="en-GB" w:bidi="en-GB"/>
        </w:rPr>
        <w:t>(name of unit)</w:t>
      </w:r>
      <w:r w:rsidRPr="005E3A33">
        <w:rPr>
          <w:rFonts w:ascii="AU Passata" w:hAnsi="AU Passata"/>
          <w:lang w:val="en-GB" w:bidi="en-GB"/>
        </w:rPr>
        <w:t xml:space="preserve"> at Aarhus University to use images and/or videos in which I appear, in printed and digital media, as illustrations in the university’s materials. </w:t>
      </w:r>
    </w:p>
    <w:p w:rsidR="00C554F4" w:rsidRPr="005E3A33" w:rsidRDefault="00C554F4" w:rsidP="0029281D">
      <w:pPr>
        <w:rPr>
          <w:rFonts w:ascii="AU Passata" w:hAnsi="AU Passata"/>
        </w:rPr>
      </w:pPr>
    </w:p>
    <w:p w:rsidR="00175C20" w:rsidRPr="005E3A33" w:rsidRDefault="00175C20" w:rsidP="0029281D">
      <w:pPr>
        <w:rPr>
          <w:rFonts w:ascii="AU Passata" w:hAnsi="AU Passata"/>
        </w:rPr>
      </w:pPr>
      <w:r w:rsidRPr="005E3A33">
        <w:rPr>
          <w:rFonts w:ascii="AU Passata" w:hAnsi="AU Passata"/>
          <w:lang w:val="en-GB" w:bidi="en-GB"/>
        </w:rPr>
        <w:t xml:space="preserve">I may withdraw my consent at any time, although this does not apply to material that </w:t>
      </w:r>
      <w:proofErr w:type="gramStart"/>
      <w:r w:rsidRPr="005E3A33">
        <w:rPr>
          <w:rFonts w:ascii="AU Passata" w:hAnsi="AU Passata"/>
          <w:lang w:val="en-GB" w:bidi="en-GB"/>
        </w:rPr>
        <w:t>has already been printed</w:t>
      </w:r>
      <w:proofErr w:type="gramEnd"/>
      <w:r w:rsidRPr="005E3A33">
        <w:rPr>
          <w:rFonts w:ascii="AU Passata" w:hAnsi="AU Passata"/>
          <w:lang w:val="en-GB" w:bidi="en-GB"/>
        </w:rPr>
        <w:t xml:space="preserve">. Enquiries </w:t>
      </w:r>
      <w:proofErr w:type="gramStart"/>
      <w:r w:rsidRPr="005E3A33">
        <w:rPr>
          <w:rFonts w:ascii="AU Passata" w:hAnsi="AU Passata"/>
          <w:lang w:val="en-GB" w:bidi="en-GB"/>
        </w:rPr>
        <w:t>must be made</w:t>
      </w:r>
      <w:proofErr w:type="gramEnd"/>
      <w:r w:rsidRPr="005E3A33">
        <w:rPr>
          <w:rFonts w:ascii="AU Passata" w:hAnsi="AU Passata"/>
          <w:lang w:val="en-GB" w:bidi="en-GB"/>
        </w:rPr>
        <w:t xml:space="preserve"> in writing to </w:t>
      </w:r>
      <w:hyperlink r:id="rId7" w:history="1">
        <w:r w:rsidRPr="005E3A33">
          <w:rPr>
            <w:rStyle w:val="Hyperlink"/>
            <w:rFonts w:ascii="AU Passata" w:hAnsi="AU Passata"/>
            <w:sz w:val="20"/>
            <w:highlight w:val="yellow"/>
            <w:lang w:val="en-GB" w:bidi="en-GB"/>
          </w:rPr>
          <w:t>XXX@au.dk</w:t>
        </w:r>
      </w:hyperlink>
      <w:r w:rsidRPr="005E3A33">
        <w:rPr>
          <w:rFonts w:ascii="AU Passata" w:hAnsi="AU Passata"/>
          <w:lang w:val="en-GB" w:bidi="en-GB"/>
        </w:rPr>
        <w:t xml:space="preserve">. </w:t>
      </w:r>
    </w:p>
    <w:p w:rsidR="004B001A" w:rsidRPr="005E3A33" w:rsidRDefault="004B001A" w:rsidP="0029281D">
      <w:pPr>
        <w:rPr>
          <w:rFonts w:ascii="AU Passata" w:hAnsi="AU Passata"/>
        </w:rPr>
      </w:pPr>
    </w:p>
    <w:p w:rsidR="00BB308B" w:rsidRPr="005E3A33" w:rsidRDefault="00C554F4" w:rsidP="0029281D">
      <w:pPr>
        <w:rPr>
          <w:rFonts w:ascii="AU Passata" w:hAnsi="AU Passata"/>
        </w:rPr>
      </w:pPr>
      <w:r w:rsidRPr="005E3A33">
        <w:rPr>
          <w:rFonts w:ascii="AU Passata" w:hAnsi="AU Passata"/>
          <w:lang w:val="en-GB" w:bidi="en-GB"/>
        </w:rPr>
        <w:t xml:space="preserve">I am aware that some search engines index images and videos from websites. This means that even in the event that Aarhus University removes images and videos from its website, in some cases images and videos </w:t>
      </w:r>
      <w:proofErr w:type="gramStart"/>
      <w:r w:rsidRPr="005E3A33">
        <w:rPr>
          <w:rFonts w:ascii="AU Passata" w:hAnsi="AU Passata"/>
          <w:lang w:val="en-GB" w:bidi="en-GB"/>
        </w:rPr>
        <w:t>can still be retrieved</w:t>
      </w:r>
      <w:proofErr w:type="gramEnd"/>
      <w:r w:rsidRPr="005E3A33">
        <w:rPr>
          <w:rFonts w:ascii="AU Passata" w:hAnsi="AU Passata"/>
          <w:lang w:val="en-GB" w:bidi="en-GB"/>
        </w:rPr>
        <w:t xml:space="preserve"> via a search engine.</w:t>
      </w:r>
    </w:p>
    <w:p w:rsidR="00BB308B" w:rsidRPr="005E3A33" w:rsidRDefault="00BB308B" w:rsidP="0029281D">
      <w:pPr>
        <w:rPr>
          <w:rFonts w:ascii="AU Passata" w:hAnsi="AU Passata"/>
        </w:rPr>
      </w:pPr>
    </w:p>
    <w:p w:rsidR="00175C20" w:rsidRPr="005E3A33" w:rsidRDefault="004B001A" w:rsidP="0029281D">
      <w:pPr>
        <w:rPr>
          <w:rStyle w:val="Hyperlink"/>
          <w:rFonts w:ascii="AU Passata" w:hAnsi="AU Passata"/>
          <w:sz w:val="20"/>
          <w:lang w:val="en-US"/>
        </w:rPr>
      </w:pPr>
      <w:r w:rsidRPr="005E3A33">
        <w:rPr>
          <w:rFonts w:ascii="AU Passata" w:hAnsi="AU Passata"/>
          <w:lang w:val="en-GB" w:bidi="en-GB"/>
        </w:rPr>
        <w:t>By signing this declaration of consent, you accept that Aarhus University will store and process the personal data you provide to us. Your personal data will be retained (</w:t>
      </w:r>
      <w:r w:rsidR="00007CF0" w:rsidRPr="005E3A33">
        <w:rPr>
          <w:rFonts w:ascii="AU Passata" w:hAnsi="AU Passata"/>
          <w:highlight w:val="yellow"/>
          <w:lang w:val="en-GB" w:bidi="en-GB"/>
        </w:rPr>
        <w:t>describe for how long the personal data will be stored and whether it will be erased/archived after processing</w:t>
      </w:r>
      <w:r w:rsidRPr="005E3A33">
        <w:rPr>
          <w:rFonts w:ascii="AU Passata" w:hAnsi="AU Passata"/>
          <w:lang w:val="en-GB" w:bidi="en-GB"/>
        </w:rPr>
        <w:t>). </w:t>
      </w:r>
      <w:hyperlink r:id="rId8" w:history="1">
        <w:r w:rsidR="00007CF0" w:rsidRPr="005E3A33">
          <w:rPr>
            <w:rStyle w:val="Hyperlink"/>
            <w:rFonts w:ascii="AU Passata" w:hAnsi="AU Passata"/>
            <w:sz w:val="20"/>
            <w:lang w:val="en-GB" w:bidi="en-GB"/>
          </w:rPr>
          <w:t>Read more in Aarhus University’s privacy policy.</w:t>
        </w:r>
      </w:hyperlink>
    </w:p>
    <w:p w:rsidR="00D34BFF" w:rsidRPr="005E3A33" w:rsidRDefault="00D34BFF" w:rsidP="0029281D">
      <w:pPr>
        <w:rPr>
          <w:rStyle w:val="Hyperlink"/>
          <w:rFonts w:ascii="AU Passata" w:hAnsi="AU Passata"/>
          <w:sz w:val="20"/>
          <w:lang w:val="en-US"/>
        </w:rPr>
      </w:pPr>
    </w:p>
    <w:p w:rsidR="00D34BFF" w:rsidRPr="005E3A33" w:rsidRDefault="00D34BFF" w:rsidP="00D34BFF">
      <w:pPr>
        <w:rPr>
          <w:rFonts w:ascii="AU Passata" w:hAnsi="AU Passata"/>
        </w:rPr>
      </w:pPr>
      <w:r w:rsidRPr="005E3A33">
        <w:rPr>
          <w:rFonts w:ascii="AU Passata" w:hAnsi="AU Passata"/>
          <w:lang w:val="en-GB" w:bidi="en-GB"/>
        </w:rPr>
        <w:t xml:space="preserve">If the person depicted is still a minor, the (parental authority) holder/guardian must also sign the form. </w:t>
      </w:r>
    </w:p>
    <w:p w:rsidR="00D34BFF" w:rsidRPr="005E3A33" w:rsidRDefault="00D34BFF" w:rsidP="00D34BFF">
      <w:pPr>
        <w:rPr>
          <w:rFonts w:ascii="AU Passata" w:hAnsi="AU Passata"/>
        </w:rPr>
      </w:pPr>
    </w:p>
    <w:p w:rsidR="00007CF0" w:rsidRPr="005E3A33" w:rsidRDefault="00007CF0" w:rsidP="00007CF0">
      <w:pPr>
        <w:pBdr>
          <w:bottom w:val="single" w:sz="4" w:space="1" w:color="auto"/>
        </w:pBdr>
        <w:rPr>
          <w:rFonts w:ascii="AU Passata" w:hAnsi="AU Passata"/>
        </w:rPr>
      </w:pPr>
      <w:bookmarkStart w:id="0" w:name="_GoBack"/>
      <w:bookmarkEnd w:id="0"/>
    </w:p>
    <w:p w:rsidR="00007CF0" w:rsidRPr="005E3A33" w:rsidRDefault="00007CF0" w:rsidP="00007CF0">
      <w:pPr>
        <w:pBdr>
          <w:bottom w:val="single" w:sz="4" w:space="1" w:color="auto"/>
        </w:pBdr>
        <w:rPr>
          <w:rFonts w:ascii="AU Passata" w:hAnsi="AU Passata"/>
        </w:rPr>
      </w:pPr>
      <w:r w:rsidRPr="005E3A33">
        <w:rPr>
          <w:rFonts w:ascii="AU Passata" w:hAnsi="AU Passata"/>
          <w:lang w:val="en-GB" w:bidi="en-GB"/>
        </w:rPr>
        <w:t>Name</w:t>
      </w:r>
    </w:p>
    <w:p w:rsidR="00007CF0" w:rsidRPr="005E3A33" w:rsidRDefault="00007CF0" w:rsidP="0029281D">
      <w:pPr>
        <w:rPr>
          <w:rFonts w:ascii="AU Passata" w:hAnsi="AU Passata"/>
        </w:rPr>
      </w:pPr>
    </w:p>
    <w:p w:rsidR="00007CF0" w:rsidRPr="005E3A33" w:rsidRDefault="00007CF0" w:rsidP="00007CF0">
      <w:pPr>
        <w:pBdr>
          <w:bottom w:val="single" w:sz="4" w:space="1" w:color="auto"/>
        </w:pBdr>
        <w:rPr>
          <w:rFonts w:ascii="AU Passata" w:hAnsi="AU Passata"/>
        </w:rPr>
      </w:pPr>
      <w:r w:rsidRPr="005E3A33">
        <w:rPr>
          <w:rFonts w:ascii="AU Passata" w:hAnsi="AU Passata"/>
          <w:lang w:val="en-GB" w:bidi="en-GB"/>
        </w:rPr>
        <w:t>Date</w:t>
      </w:r>
    </w:p>
    <w:p w:rsidR="00007CF0" w:rsidRPr="005E3A33" w:rsidRDefault="00007CF0" w:rsidP="0029281D">
      <w:pPr>
        <w:rPr>
          <w:rFonts w:ascii="AU Passata" w:hAnsi="AU Passata"/>
        </w:rPr>
      </w:pPr>
    </w:p>
    <w:p w:rsidR="00007CF0" w:rsidRPr="005E3A33" w:rsidRDefault="00007CF0" w:rsidP="00007CF0">
      <w:pPr>
        <w:pBdr>
          <w:bottom w:val="single" w:sz="4" w:space="1" w:color="auto"/>
        </w:pBdr>
        <w:rPr>
          <w:rFonts w:ascii="AU Passata" w:hAnsi="AU Passata"/>
        </w:rPr>
      </w:pPr>
      <w:r w:rsidRPr="005E3A33">
        <w:rPr>
          <w:rFonts w:ascii="AU Passata" w:hAnsi="AU Passata"/>
          <w:lang w:val="en-GB" w:bidi="en-GB"/>
        </w:rPr>
        <w:t>Signature</w:t>
      </w:r>
    </w:p>
    <w:p w:rsidR="00007CF0" w:rsidRPr="005E3A33" w:rsidRDefault="00007CF0" w:rsidP="0029281D">
      <w:pPr>
        <w:rPr>
          <w:rFonts w:ascii="AU Passata" w:hAnsi="AU Passata"/>
        </w:rPr>
      </w:pPr>
    </w:p>
    <w:p w:rsidR="00007CF0" w:rsidRPr="005E3A33" w:rsidRDefault="00007CF0" w:rsidP="0029281D">
      <w:pPr>
        <w:rPr>
          <w:rFonts w:ascii="AU Passata" w:hAnsi="AU Passata"/>
        </w:rPr>
      </w:pPr>
    </w:p>
    <w:p w:rsidR="00007CF0" w:rsidRPr="005E3A33" w:rsidRDefault="00007CF0" w:rsidP="0029281D">
      <w:pPr>
        <w:rPr>
          <w:rFonts w:ascii="AU Passata" w:hAnsi="AU Passata"/>
        </w:rPr>
      </w:pPr>
    </w:p>
    <w:p w:rsidR="00007CF0" w:rsidRPr="005E3A33" w:rsidRDefault="00007CF0" w:rsidP="00007CF0">
      <w:pPr>
        <w:pBdr>
          <w:bottom w:val="single" w:sz="4" w:space="1" w:color="auto"/>
        </w:pBdr>
        <w:rPr>
          <w:rFonts w:ascii="AU Passata" w:hAnsi="AU Passata"/>
        </w:rPr>
      </w:pPr>
      <w:r w:rsidRPr="005E3A33">
        <w:rPr>
          <w:rFonts w:ascii="AU Passata" w:hAnsi="AU Passata"/>
          <w:lang w:val="en-GB" w:bidi="en-GB"/>
        </w:rPr>
        <w:t>Location</w:t>
      </w:r>
    </w:p>
    <w:p w:rsidR="00007CF0" w:rsidRPr="005E3A33" w:rsidRDefault="00007CF0" w:rsidP="0029281D">
      <w:pPr>
        <w:rPr>
          <w:rFonts w:ascii="AU Passata" w:hAnsi="AU Passata"/>
        </w:rPr>
      </w:pPr>
    </w:p>
    <w:p w:rsidR="00007CF0" w:rsidRPr="005E3A33" w:rsidRDefault="00007CF0" w:rsidP="00007CF0">
      <w:pPr>
        <w:pBdr>
          <w:bottom w:val="single" w:sz="4" w:space="1" w:color="auto"/>
        </w:pBdr>
        <w:rPr>
          <w:rFonts w:ascii="AU Passata" w:hAnsi="AU Passata"/>
        </w:rPr>
      </w:pPr>
      <w:r w:rsidRPr="005E3A33">
        <w:rPr>
          <w:rFonts w:ascii="AU Passata" w:hAnsi="AU Passata"/>
          <w:lang w:val="en-GB" w:bidi="en-GB"/>
        </w:rPr>
        <w:t>Photographer</w:t>
      </w:r>
    </w:p>
    <w:p w:rsidR="00007CF0" w:rsidRPr="005E3A33" w:rsidRDefault="00007CF0" w:rsidP="0029281D">
      <w:pPr>
        <w:rPr>
          <w:rFonts w:ascii="AU Passata" w:hAnsi="AU Passata"/>
        </w:rPr>
      </w:pPr>
    </w:p>
    <w:p w:rsidR="00175C20" w:rsidRPr="005E3A33" w:rsidRDefault="00175C20" w:rsidP="00175C20">
      <w:pPr>
        <w:spacing w:before="100" w:beforeAutospacing="1" w:after="100" w:afterAutospacing="1" w:line="240" w:lineRule="auto"/>
        <w:rPr>
          <w:rFonts w:ascii="AU Passata" w:hAnsi="AU Passata"/>
          <w:color w:val="0A0A0A"/>
          <w:sz w:val="21"/>
          <w:szCs w:val="21"/>
        </w:rPr>
      </w:pPr>
    </w:p>
    <w:p w:rsidR="00175C20" w:rsidRPr="0029281D" w:rsidRDefault="00175C20" w:rsidP="0029281D"/>
    <w:sectPr w:rsidR="00175C20" w:rsidRPr="0029281D" w:rsidSect="00961BC5">
      <w:headerReference w:type="default" r:id="rId9"/>
      <w:headerReference w:type="first" r:id="rId10"/>
      <w:footerReference w:type="first" r:id="rId11"/>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7101" w:rsidRDefault="001C7101">
      <w:r>
        <w:separator/>
      </w:r>
    </w:p>
  </w:endnote>
  <w:endnote w:type="continuationSeparator" w:id="0">
    <w:p w:rsidR="001C7101" w:rsidRDefault="001C7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D30462E-B260-46BC-AA82-5E680C90BECC}"/>
    <w:embedBold r:id="rId2" w:fontKey="{F220CB67-F414-498C-BAE9-68DED05936D8}"/>
    <w:embedItalic r:id="rId3" w:fontKey="{54E6279A-1B71-43F0-9737-CAD4083D8154}"/>
    <w:embedBoldItalic r:id="rId4" w:fontKey="{5245CEEA-8872-43F2-BF44-78FDA28C4C7C}"/>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443E01DB-63F9-4D3F-A568-EEED3325202A}"/>
    <w:embedBold r:id="rId6" w:fontKey="{36DA1D43-0483-47D1-A037-DF55063B9871}"/>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B9CB0BD-A434-4E1A-8B72-D15B81F26E6E}"/>
  </w:font>
  <w:font w:name="Verdana">
    <w:panose1 w:val="020B0604030504040204"/>
    <w:charset w:val="00"/>
    <w:family w:val="swiss"/>
    <w:pitch w:val="variable"/>
    <w:sig w:usb0="A00006FF" w:usb1="4000205B" w:usb2="00000010" w:usb3="00000000" w:csb0="0000019F" w:csb1="00000000"/>
    <w:embedRegular r:id="rId8" w:fontKey="{C5F249F2-9259-4F62-8B2F-6260DAAF1EAE}"/>
  </w:font>
  <w:font w:name="Cambria">
    <w:panose1 w:val="02040503050406030204"/>
    <w:charset w:val="00"/>
    <w:family w:val="roman"/>
    <w:pitch w:val="variable"/>
    <w:sig w:usb0="E00006FF" w:usb1="420024FF" w:usb2="02000000" w:usb3="00000000" w:csb0="0000019F" w:csb1="00000000"/>
    <w:embedRegular r:id="rId9" w:fontKey="{25BD6F38-DA57-45E8-A387-C5C913F0BEE2}"/>
  </w:font>
  <w:font w:name="Calibri">
    <w:panose1 w:val="020F0502020204030204"/>
    <w:charset w:val="00"/>
    <w:family w:val="swiss"/>
    <w:pitch w:val="variable"/>
    <w:sig w:usb0="E0002AFF" w:usb1="C000247B" w:usb2="00000009" w:usb3="00000000" w:csb0="000001FF" w:csb1="00000000"/>
    <w:embedRegular r:id="rId10" w:fontKey="{62CCD409-872B-4214-9F6F-ED547FBE55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F2134B" w:rsidTr="008F47F2">
      <w:tc>
        <w:tcPr>
          <w:tcW w:w="2409" w:type="dxa"/>
        </w:tcPr>
        <w:p w:rsidR="00B704CF" w:rsidRPr="009224E3" w:rsidRDefault="00B704CF" w:rsidP="00B704CF">
          <w:bookmarkStart w:id="65" w:name="IMG_Secondary"/>
          <w:r>
            <w:rPr>
              <w:noProof/>
              <w:lang w:val="da-DK"/>
            </w:rPr>
            <w:drawing>
              <wp:inline distT="0" distB="0" distL="0" distR="0">
                <wp:extent cx="648000" cy="648000"/>
                <wp:effectExtent l="0" t="0" r="0" b="0"/>
                <wp:docPr id="550475229" name="IMG_SecondaryIMG_Secondary"/>
                <wp:cNvGraphicFramePr/>
                <a:graphic xmlns:a="http://schemas.openxmlformats.org/drawingml/2006/main">
                  <a:graphicData uri="http://schemas.openxmlformats.org/drawingml/2006/picture">
                    <pic:pic xmlns:pic="http://schemas.openxmlformats.org/drawingml/2006/picture">
                      <pic:nvPicPr>
                        <pic:cNvPr id="550475229" name="IMG_SecondaryIMG_Secondary"/>
                        <pic:cNvPicPr/>
                      </pic:nvPicPr>
                      <pic:blipFill>
                        <a:blip r:embed="rId1"/>
                        <a:srcRect/>
                        <a:stretch/>
                      </pic:blipFill>
                      <pic:spPr>
                        <a:xfrm>
                          <a:off x="0" y="0"/>
                          <a:ext cx="648000" cy="648000"/>
                        </a:xfrm>
                        <a:prstGeom prst="rect">
                          <a:avLst/>
                        </a:prstGeom>
                      </pic:spPr>
                    </pic:pic>
                  </a:graphicData>
                </a:graphic>
              </wp:inline>
            </w:drawing>
          </w:r>
          <w:bookmarkEnd w:id="65"/>
        </w:p>
      </w:tc>
      <w:tc>
        <w:tcPr>
          <w:tcW w:w="2341" w:type="dxa"/>
          <w:vAlign w:val="bottom"/>
        </w:tcPr>
        <w:p w:rsidR="00B704CF" w:rsidRPr="005E3A33" w:rsidRDefault="00B704CF" w:rsidP="008F47F2">
          <w:pPr>
            <w:pStyle w:val="Template-Address"/>
            <w:rPr>
              <w:lang w:val="da-DK"/>
            </w:rPr>
          </w:pPr>
          <w:bookmarkStart w:id="66" w:name="LAN_AU"/>
          <w:r w:rsidRPr="005E3A33">
            <w:rPr>
              <w:lang w:val="da-DK" w:bidi="en-GB"/>
            </w:rPr>
            <w:t>Aarhus University</w:t>
          </w:r>
          <w:bookmarkEnd w:id="66"/>
        </w:p>
        <w:p w:rsidR="00B704CF" w:rsidRPr="005E3A33" w:rsidRDefault="00B704CF" w:rsidP="008F47F2">
          <w:pPr>
            <w:pStyle w:val="Template-Address"/>
            <w:rPr>
              <w:lang w:val="da-DK"/>
            </w:rPr>
          </w:pPr>
          <w:bookmarkStart w:id="67" w:name="OFF_AddressComputed"/>
          <w:r w:rsidRPr="005E3A33">
            <w:rPr>
              <w:lang w:val="da-DK" w:bidi="en-GB"/>
            </w:rPr>
            <w:t>Nordre Ringgade 1</w:t>
          </w:r>
          <w:r w:rsidRPr="005E3A33">
            <w:rPr>
              <w:lang w:val="da-DK" w:bidi="en-GB"/>
            </w:rPr>
            <w:br/>
            <w:t>DK-8000 Aarhus C</w:t>
          </w:r>
          <w:bookmarkEnd w:id="67"/>
        </w:p>
      </w:tc>
      <w:tc>
        <w:tcPr>
          <w:tcW w:w="2591" w:type="dxa"/>
          <w:vAlign w:val="bottom"/>
        </w:tcPr>
        <w:p w:rsidR="00B704CF" w:rsidRPr="009224E3" w:rsidRDefault="00B704CF" w:rsidP="008F47F2">
          <w:pPr>
            <w:pStyle w:val="Template-Address"/>
            <w:jc w:val="right"/>
          </w:pPr>
          <w:bookmarkStart w:id="68" w:name="LAN_Tel"/>
          <w:bookmarkStart w:id="69" w:name="OFF_Phone_HIF"/>
          <w:r>
            <w:rPr>
              <w:lang w:val="en-GB" w:bidi="en-GB"/>
            </w:rPr>
            <w:t>Phone:</w:t>
          </w:r>
          <w:bookmarkEnd w:id="68"/>
          <w:r>
            <w:rPr>
              <w:lang w:val="en-GB" w:bidi="en-GB"/>
            </w:rPr>
            <w:t xml:space="preserve"> </w:t>
          </w:r>
          <w:bookmarkStart w:id="70" w:name="OFF_Phone"/>
          <w:r>
            <w:rPr>
              <w:lang w:val="en-GB" w:bidi="en-GB"/>
            </w:rPr>
            <w:t>+45 8715 0000</w:t>
          </w:r>
          <w:bookmarkEnd w:id="70"/>
        </w:p>
        <w:p w:rsidR="00B704CF" w:rsidRPr="009224E3" w:rsidRDefault="00B704CF" w:rsidP="008F47F2">
          <w:pPr>
            <w:pStyle w:val="Template-Address"/>
            <w:jc w:val="right"/>
            <w:rPr>
              <w:vanish/>
            </w:rPr>
          </w:pPr>
          <w:bookmarkStart w:id="71" w:name="LAN_Fax"/>
          <w:bookmarkStart w:id="72" w:name="OFF_Fax_HIF"/>
          <w:bookmarkEnd w:id="69"/>
          <w:r>
            <w:rPr>
              <w:vanish/>
            </w:rPr>
            <w:t>Fax:</w:t>
          </w:r>
          <w:bookmarkEnd w:id="71"/>
          <w:r w:rsidRPr="009224E3">
            <w:rPr>
              <w:vanish/>
            </w:rPr>
            <w:t xml:space="preserve"> </w:t>
          </w:r>
          <w:bookmarkStart w:id="73" w:name="OFF_Fax"/>
          <w:bookmarkEnd w:id="73"/>
        </w:p>
        <w:p w:rsidR="00B704CF" w:rsidRPr="00C95348" w:rsidRDefault="00B704CF" w:rsidP="008F47F2">
          <w:pPr>
            <w:pStyle w:val="Template-Address"/>
            <w:jc w:val="right"/>
          </w:pPr>
          <w:bookmarkStart w:id="74" w:name="OFF_Email_HIF"/>
          <w:bookmarkEnd w:id="72"/>
          <w:r w:rsidRPr="00C95348">
            <w:rPr>
              <w:lang w:val="en-GB" w:bidi="en-GB"/>
            </w:rPr>
            <w:t xml:space="preserve">Email: </w:t>
          </w:r>
          <w:bookmarkStart w:id="75" w:name="OFF_Email"/>
          <w:r w:rsidRPr="00C95348">
            <w:rPr>
              <w:lang w:val="en-GB" w:bidi="en-GB"/>
            </w:rPr>
            <w:t>au@au.dk</w:t>
          </w:r>
          <w:bookmarkEnd w:id="75"/>
        </w:p>
        <w:p w:rsidR="00B704CF" w:rsidRPr="00C95348" w:rsidRDefault="00B704CF" w:rsidP="008F47F2">
          <w:pPr>
            <w:pStyle w:val="Template-Address"/>
            <w:jc w:val="right"/>
          </w:pPr>
          <w:bookmarkStart w:id="76" w:name="OFF_wwwComputed_HIF"/>
          <w:bookmarkEnd w:id="74"/>
          <w:r w:rsidRPr="00C95348">
            <w:rPr>
              <w:lang w:val="en-GB" w:bidi="en-GB"/>
            </w:rPr>
            <w:t xml:space="preserve">Web: </w:t>
          </w:r>
          <w:bookmarkStart w:id="77" w:name="OFF_wwwComputed"/>
          <w:r w:rsidRPr="00C95348">
            <w:rPr>
              <w:lang w:val="en-GB" w:bidi="en-GB"/>
            </w:rPr>
            <w:t>www.au.dk</w:t>
          </w:r>
          <w:bookmarkEnd w:id="76"/>
          <w:bookmarkEnd w:id="77"/>
        </w:p>
      </w:tc>
    </w:tr>
  </w:tbl>
  <w:p w:rsidR="00EC0BB0" w:rsidRPr="00C95348" w:rsidRDefault="00EC0BB0"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7101" w:rsidRDefault="001C7101">
      <w:r>
        <w:separator/>
      </w:r>
    </w:p>
  </w:footnote>
  <w:footnote w:type="continuationSeparator" w:id="0">
    <w:p w:rsidR="001C7101" w:rsidRDefault="001C7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val="da-DK"/>
      </w:rPr>
      <mc:AlternateContent>
        <mc:Choice Requires="wps">
          <w:drawing>
            <wp:anchor distT="0" distB="0" distL="114300" distR="114300" simplePos="0" relativeHeight="251673600" behindDoc="0" locked="0" layoutInCell="1" allowOverlap="1" wp14:anchorId="71EBD9D1" wp14:editId="00101466">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1" w:name="OFF_Logo1AComputed_2"/>
                          <w:bookmarkStart w:id="2" w:name="OFF_Logo1AComputed_2_HIF"/>
                          <w:bookmarkEnd w:id="1"/>
                        </w:p>
                        <w:p w:rsidR="00CD66FF" w:rsidRPr="006803D7" w:rsidRDefault="00CD66FF" w:rsidP="00CD66FF">
                          <w:pPr>
                            <w:pStyle w:val="Template-Unitnamelogoname"/>
                            <w:rPr>
                              <w:vanish/>
                              <w:color w:val="003D73" w:themeColor="text2"/>
                            </w:rPr>
                          </w:pPr>
                          <w:bookmarkStart w:id="3" w:name="OFF_Logo2AComputed_2"/>
                          <w:bookmarkStart w:id="4" w:name="OFF_Logo2AComputed_2_HIF"/>
                          <w:bookmarkEnd w:id="2"/>
                          <w:bookmarkEnd w:id="3"/>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D9D1"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6ktA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" filled="f" stroked="f">
              <v:textbox inset="0,0,0,0">
                <w:txbxContent>
                  <w:p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81792" behindDoc="0" locked="0" layoutInCell="1" allowOverlap="1" wp14:anchorId="0EC1B069" wp14:editId="37996671">
              <wp:simplePos x="0" y="0"/>
              <wp:positionH relativeFrom="page">
                <wp:posOffset>720090</wp:posOffset>
              </wp:positionH>
              <wp:positionV relativeFrom="page">
                <wp:posOffset>360045</wp:posOffset>
              </wp:positionV>
              <wp:extent cx="609600" cy="304800"/>
              <wp:effectExtent l="0" t="0" r="0" b="0"/>
              <wp:wrapNone/>
              <wp:docPr id="24"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C0A79EC"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lang w:val="da-DK"/>
      </w:rPr>
      <mc:AlternateContent>
        <mc:Choice Requires="wps">
          <w:drawing>
            <wp:anchor distT="0" distB="0" distL="114300" distR="114300" simplePos="0" relativeHeight="251675648" behindDoc="0" locked="0" layoutInCell="1" allowOverlap="1" wp14:anchorId="596933DA" wp14:editId="33F715C7">
              <wp:simplePos x="0" y="0"/>
              <wp:positionH relativeFrom="margin">
                <wp:posOffset>0</wp:posOffset>
              </wp:positionH>
              <wp:positionV relativeFrom="topMargin">
                <wp:posOffset>812165</wp:posOffset>
              </wp:positionV>
              <wp:extent cx="5400040" cy="353051"/>
              <wp:effectExtent l="0" t="0" r="10160" b="9525"/>
              <wp:wrapNone/>
              <wp:docPr id="7"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9" w:name="OFF_Logo3AComputed_2"/>
                          <w:bookmarkStart w:id="10" w:name="OFF_Logo3AComputed_2_HIF"/>
                          <w:r>
                            <w:rPr>
                              <w:color w:val="003D73" w:themeColor="text2"/>
                              <w:lang w:val="en-GB" w:bidi="en-GB"/>
                            </w:rPr>
                            <w:t>Aarhus University</w:t>
                          </w:r>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33DA"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" filled="f" stroked="f">
              <v:textbox inset="0,0,0,0">
                <w:txbxContent>
                  <w:p w:rsidR="00CD66FF" w:rsidRPr="006803D7" w:rsidRDefault="00CD66FF" w:rsidP="00CD66FF">
                    <w:pPr>
                      <w:pStyle w:val="Template-Parentlogoname"/>
                      <w:rPr>
                        <w:color w:val="003D73" w:themeColor="text2"/>
                      </w:rPr>
                    </w:pPr>
                    <w:bookmarkStart w:id="11" w:name="OFF_Logo3AComputed_2"/>
                    <w:bookmarkStart w:id="12" w:name="OFF_Logo3AComputed_2_HIF"/>
                    <w:r>
                      <w:rPr>
                        <w:color w:val="003D73" w:themeColor="text2"/>
                        <w:lang w:val="en-GB" w:bidi="en-GB"/>
                      </w:rPr>
                      <w:t>Aarhus University</w:t>
                    </w:r>
                    <w:bookmarkEnd w:id="11"/>
                    <w:bookmarkEnd w:id="12"/>
                  </w:p>
                </w:txbxContent>
              </v:textbox>
              <w10:wrap anchorx="margin" anchory="margin"/>
            </v:shape>
          </w:pict>
        </mc:Fallback>
      </mc:AlternateContent>
    </w:r>
    <w:r w:rsidR="002F6A87">
      <w:rPr>
        <w:noProof/>
        <w:lang w:val="da-DK"/>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lang w:val="da-DK"/>
      </w:rPr>
      <mc:AlternateContent>
        <mc:Choice Requires="wps">
          <w:drawing>
            <wp:anchor distT="0" distB="0" distL="114300" distR="114300" simplePos="0" relativeHeight="251677696" behindDoc="0" locked="0" layoutInCell="1" allowOverlap="1" wp14:anchorId="617130D4" wp14:editId="4E6B1CF1">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AB8" w:rsidRDefault="00D67AB8" w:rsidP="00C22DE2">
                          <w:pPr>
                            <w:pStyle w:val="Emne"/>
                          </w:pPr>
                          <w:bookmarkStart w:id="13" w:name="CUS_DocumentName_1"/>
                          <w:r>
                            <w:rPr>
                              <w:lang w:val="en-GB" w:bidi="en-GB"/>
                            </w:rPr>
                            <w:t>Memo</w:t>
                          </w:r>
                          <w:bookmarkEnd w:id="13"/>
                        </w:p>
                        <w:p w:rsidR="00C22DE2" w:rsidRDefault="00C22DE2" w:rsidP="00C22DE2">
                          <w:pPr>
                            <w:pStyle w:val="Template"/>
                          </w:pPr>
                        </w:p>
                        <w:p w:rsidR="00C22DE2" w:rsidRDefault="00C22DE2" w:rsidP="00D67AB8">
                          <w:pPr>
                            <w:pStyle w:val="Template-Afdeling"/>
                          </w:pPr>
                          <w:bookmarkStart w:id="14" w:name="USR_Name_2"/>
                          <w:r>
                            <w:rPr>
                              <w:lang w:val="en-GB" w:bidi="en-GB"/>
                            </w:rPr>
                            <w:t>Malene Hjulmand Bundgaard</w:t>
                          </w:r>
                          <w:bookmarkStart w:id="15" w:name="USR_Name_2_HIF"/>
                          <w:bookmarkEnd w:id="14"/>
                        </w:p>
                        <w:bookmarkEnd w:id="15"/>
                        <w:p w:rsidR="00D67AB8" w:rsidRDefault="00D67AB8" w:rsidP="00D67AB8">
                          <w:pPr>
                            <w:pStyle w:val="Template"/>
                          </w:pPr>
                        </w:p>
                        <w:p w:rsidR="00D67AB8" w:rsidRPr="00307E90" w:rsidRDefault="00D67AB8" w:rsidP="00D67AB8">
                          <w:pPr>
                            <w:pStyle w:val="Template"/>
                          </w:pPr>
                          <w:bookmarkStart w:id="16" w:name="LAN_Date_1"/>
                          <w:r>
                            <w:rPr>
                              <w:lang w:val="en-GB" w:bidi="en-GB"/>
                            </w:rPr>
                            <w:t>Date</w:t>
                          </w:r>
                          <w:bookmarkEnd w:id="16"/>
                          <w:r>
                            <w:rPr>
                              <w:lang w:val="en-GB" w:bidi="en-GB"/>
                            </w:rPr>
                            <w:t xml:space="preserve">: </w:t>
                          </w:r>
                          <w:bookmarkStart w:id="17" w:name="Date_DateCustomE"/>
                          <w:r>
                            <w:rPr>
                              <w:lang w:val="en-GB" w:bidi="en-GB"/>
                            </w:rPr>
                            <w:t>4 January 2019</w:t>
                          </w:r>
                          <w:bookmarkEnd w:id="17"/>
                        </w:p>
                        <w:p w:rsidR="00D67AB8" w:rsidRDefault="00D67AB8" w:rsidP="00D67AB8">
                          <w:pPr>
                            <w:pStyle w:val="Template"/>
                            <w:rPr>
                              <w:vanish/>
                            </w:rPr>
                          </w:pPr>
                          <w:bookmarkStart w:id="18" w:name="LAN_Sagsnr_1"/>
                          <w:bookmarkStart w:id="19" w:name="FLD_Sagsnummer_1_HIF"/>
                          <w:r>
                            <w:rPr>
                              <w:vanish/>
                            </w:rPr>
                            <w:t>Sags nr</w:t>
                          </w:r>
                          <w:bookmarkEnd w:id="18"/>
                          <w:r>
                            <w:rPr>
                              <w:vanish/>
                            </w:rPr>
                            <w:t xml:space="preserve">.: </w:t>
                          </w:r>
                          <w:bookmarkStart w:id="20" w:name="FLD_Sagsnummer_1"/>
                          <w:bookmarkEnd w:id="20"/>
                        </w:p>
                        <w:p w:rsidR="00D67AB8" w:rsidRDefault="00D67AB8" w:rsidP="00D67AB8">
                          <w:pPr>
                            <w:pStyle w:val="Template"/>
                            <w:rPr>
                              <w:vanish/>
                            </w:rPr>
                          </w:pPr>
                          <w:bookmarkStart w:id="21" w:name="LAN_Ref_1"/>
                          <w:bookmarkStart w:id="22" w:name="FLD_Reference_1_HIF"/>
                          <w:bookmarkEnd w:id="19"/>
                          <w:r>
                            <w:rPr>
                              <w:vanish/>
                            </w:rPr>
                            <w:t>Ref</w:t>
                          </w:r>
                          <w:bookmarkEnd w:id="21"/>
                          <w:r>
                            <w:rPr>
                              <w:vanish/>
                            </w:rPr>
                            <w:t xml:space="preserve">: </w:t>
                          </w:r>
                          <w:bookmarkStart w:id="23" w:name="FLD_Reference_1"/>
                          <w:bookmarkEnd w:id="23"/>
                        </w:p>
                        <w:bookmarkEnd w:id="22"/>
                        <w:p w:rsidR="00D67AB8" w:rsidRDefault="00D67AB8" w:rsidP="00D67AB8">
                          <w:pPr>
                            <w:pStyle w:val="Template-kolofonstreg"/>
                          </w:pPr>
                          <w:r>
                            <w:rPr>
                              <w:noProof/>
                              <w:lang w:val="da-DK"/>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24" w:name="LAN_Page_1"/>
                          <w:r>
                            <w:rPr>
                              <w:lang w:val="en-GB" w:bidi="en-GB"/>
                            </w:rPr>
                            <w:t>Page</w:t>
                          </w:r>
                          <w:bookmarkEnd w:id="24"/>
                          <w:r>
                            <w:rPr>
                              <w:lang w:val="en-GB"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F2134B">
                            <w:rPr>
                              <w:rStyle w:val="Sidetal"/>
                              <w:lang w:val="en-GB" w:bidi="en-GB"/>
                            </w:rPr>
                            <w:t>2</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F2134B">
                            <w:rPr>
                              <w:rStyle w:val="Sidetal"/>
                              <w:lang w:val="en-GB" w:bidi="en-GB"/>
                            </w:rPr>
                            <w:t>2</w:t>
                          </w:r>
                          <w:r>
                            <w:rPr>
                              <w:rStyle w:val="Sidetal"/>
                              <w:noProof w:val="0"/>
                              <w:lang w:val="en-GB" w:bidi="en-G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130D4"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96AswIAAK8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9U/egLMCAACv&#10;BQAADgAAAAAAAAAAAAAAAAAuAgAAZHJzL2Uyb0RvYy54bWxQSwECLQAUAAYACAAAACEAhy/M4OEA&#10;AAALAQAADwAAAAAAAAAAAAAAAAANBQAAZHJzL2Rvd25yZXYueG1sUEsFBgAAAAAEAAQA8wAAABsG&#10;AAAAAA==&#10;" filled="f" stroked="f">
              <v:textbox inset="0,0,0,0">
                <w:txbxContent>
                  <w:p w:rsidR="00D67AB8" w:rsidRDefault="00D67AB8" w:rsidP="00C22DE2">
                    <w:pPr>
                      <w:pStyle w:val="Emne"/>
                    </w:pPr>
                    <w:bookmarkStart w:id="25" w:name="CUS_DocumentName_1"/>
                    <w:r>
                      <w:rPr>
                        <w:lang w:val="en-GB" w:bidi="en-GB"/>
                      </w:rPr>
                      <w:t>Memo</w:t>
                    </w:r>
                    <w:bookmarkEnd w:id="25"/>
                  </w:p>
                  <w:p w:rsidR="00C22DE2" w:rsidRDefault="00C22DE2" w:rsidP="00C22DE2">
                    <w:pPr>
                      <w:pStyle w:val="Template"/>
                    </w:pPr>
                  </w:p>
                  <w:p w:rsidR="00C22DE2" w:rsidRDefault="00C22DE2" w:rsidP="00D67AB8">
                    <w:pPr>
                      <w:pStyle w:val="Template-Afdeling"/>
                    </w:pPr>
                    <w:bookmarkStart w:id="26" w:name="USR_Name_2"/>
                    <w:r>
                      <w:rPr>
                        <w:lang w:val="en-GB" w:bidi="en-GB"/>
                      </w:rPr>
                      <w:t>Malene Hjulmand Bundgaard</w:t>
                    </w:r>
                    <w:bookmarkStart w:id="27" w:name="USR_Name_2_HIF"/>
                    <w:bookmarkEnd w:id="26"/>
                  </w:p>
                  <w:bookmarkEnd w:id="27"/>
                  <w:p w:rsidR="00D67AB8" w:rsidRDefault="00D67AB8" w:rsidP="00D67AB8">
                    <w:pPr>
                      <w:pStyle w:val="Template"/>
                    </w:pPr>
                  </w:p>
                  <w:p w:rsidR="00D67AB8" w:rsidRPr="00307E90" w:rsidRDefault="00D67AB8" w:rsidP="00D67AB8">
                    <w:pPr>
                      <w:pStyle w:val="Template"/>
                    </w:pPr>
                    <w:bookmarkStart w:id="28" w:name="LAN_Date_1"/>
                    <w:r>
                      <w:rPr>
                        <w:lang w:val="en-GB" w:bidi="en-GB"/>
                      </w:rPr>
                      <w:t>Date</w:t>
                    </w:r>
                    <w:bookmarkEnd w:id="28"/>
                    <w:r>
                      <w:rPr>
                        <w:lang w:val="en-GB" w:bidi="en-GB"/>
                      </w:rPr>
                      <w:t xml:space="preserve">: </w:t>
                    </w:r>
                    <w:bookmarkStart w:id="29" w:name="Date_DateCustomE"/>
                    <w:r>
                      <w:rPr>
                        <w:lang w:val="en-GB" w:bidi="en-GB"/>
                      </w:rPr>
                      <w:t>4 January 2019</w:t>
                    </w:r>
                    <w:bookmarkEnd w:id="29"/>
                  </w:p>
                  <w:p w:rsidR="00D67AB8" w:rsidRDefault="00D67AB8" w:rsidP="00D67AB8">
                    <w:pPr>
                      <w:pStyle w:val="Template"/>
                      <w:rPr>
                        <w:vanish/>
                      </w:rPr>
                    </w:pPr>
                    <w:bookmarkStart w:id="30" w:name="LAN_Sagsnr_1"/>
                    <w:bookmarkStart w:id="31" w:name="FLD_Sagsnummer_1_HIF"/>
                    <w:r>
                      <w:rPr>
                        <w:vanish/>
                      </w:rPr>
                      <w:t>Sags nr</w:t>
                    </w:r>
                    <w:bookmarkEnd w:id="30"/>
                    <w:r>
                      <w:rPr>
                        <w:vanish/>
                      </w:rPr>
                      <w:t xml:space="preserve">.: </w:t>
                    </w:r>
                    <w:bookmarkStart w:id="32" w:name="FLD_Sagsnummer_1"/>
                    <w:bookmarkEnd w:id="32"/>
                  </w:p>
                  <w:p w:rsidR="00D67AB8" w:rsidRDefault="00D67AB8" w:rsidP="00D67AB8">
                    <w:pPr>
                      <w:pStyle w:val="Template"/>
                      <w:rPr>
                        <w:vanish/>
                      </w:rPr>
                    </w:pPr>
                    <w:bookmarkStart w:id="33" w:name="LAN_Ref_1"/>
                    <w:bookmarkStart w:id="34" w:name="FLD_Reference_1_HIF"/>
                    <w:bookmarkEnd w:id="31"/>
                    <w:r>
                      <w:rPr>
                        <w:vanish/>
                      </w:rPr>
                      <w:t>Ref</w:t>
                    </w:r>
                    <w:bookmarkEnd w:id="33"/>
                    <w:r>
                      <w:rPr>
                        <w:vanish/>
                      </w:rPr>
                      <w:t xml:space="preserve">: </w:t>
                    </w:r>
                    <w:bookmarkStart w:id="35" w:name="FLD_Reference_1"/>
                    <w:bookmarkEnd w:id="35"/>
                  </w:p>
                  <w:bookmarkEnd w:id="34"/>
                  <w:p w:rsidR="00D67AB8" w:rsidRDefault="00D67AB8" w:rsidP="00D67AB8">
                    <w:pPr>
                      <w:pStyle w:val="Template-kolofonstreg"/>
                    </w:pPr>
                    <w:r>
                      <w:rPr>
                        <w:noProof/>
                        <w:lang w:val="da-DK"/>
                      </w:rPr>
                      <w:drawing>
                        <wp:inline distT="0" distB="0" distL="0" distR="0" wp14:anchorId="1C7BBF46" wp14:editId="5265AA02">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36" w:name="LAN_Page_1"/>
                    <w:r>
                      <w:rPr>
                        <w:lang w:val="en-GB" w:bidi="en-GB"/>
                      </w:rPr>
                      <w:t>Page</w:t>
                    </w:r>
                    <w:bookmarkEnd w:id="36"/>
                    <w:r>
                      <w:rPr>
                        <w:lang w:val="en-GB" w:bidi="en-GB"/>
                      </w:rPr>
                      <w:t xml:space="preserve"> </w:t>
                    </w:r>
                    <w:r>
                      <w:rPr>
                        <w:rStyle w:val="Sidetal"/>
                        <w:noProof w:val="0"/>
                        <w:lang w:val="en-GB" w:bidi="en-GB"/>
                      </w:rPr>
                      <w:fldChar w:fldCharType="begin"/>
                    </w:r>
                    <w:r>
                      <w:rPr>
                        <w:rStyle w:val="Sidetal"/>
                        <w:noProof w:val="0"/>
                        <w:lang w:val="en-GB" w:bidi="en-GB"/>
                      </w:rPr>
                      <w:instrText xml:space="preserve"> PAGE </w:instrText>
                    </w:r>
                    <w:r>
                      <w:rPr>
                        <w:rStyle w:val="Sidetal"/>
                        <w:noProof w:val="0"/>
                        <w:lang w:val="en-GB" w:bidi="en-GB"/>
                      </w:rPr>
                      <w:fldChar w:fldCharType="separate"/>
                    </w:r>
                    <w:r w:rsidR="00F2134B">
                      <w:rPr>
                        <w:rStyle w:val="Sidetal"/>
                        <w:lang w:val="en-GB" w:bidi="en-GB"/>
                      </w:rPr>
                      <w:t>2</w:t>
                    </w:r>
                    <w:r>
                      <w:rPr>
                        <w:rStyle w:val="Sidetal"/>
                        <w:noProof w:val="0"/>
                        <w:lang w:val="en-GB" w:bidi="en-GB"/>
                      </w:rPr>
                      <w:fldChar w:fldCharType="end"/>
                    </w:r>
                    <w:r>
                      <w:rPr>
                        <w:rStyle w:val="Sidetal"/>
                        <w:noProof w:val="0"/>
                        <w:lang w:val="en-GB" w:bidi="en-GB"/>
                      </w:rPr>
                      <w:t>/</w:t>
                    </w:r>
                    <w:r>
                      <w:rPr>
                        <w:rStyle w:val="Sidetal"/>
                        <w:noProof w:val="0"/>
                        <w:lang w:val="en-GB" w:bidi="en-GB"/>
                      </w:rPr>
                      <w:fldChar w:fldCharType="begin"/>
                    </w:r>
                    <w:r>
                      <w:rPr>
                        <w:rStyle w:val="Sidetal"/>
                        <w:noProof w:val="0"/>
                        <w:lang w:val="en-GB" w:bidi="en-GB"/>
                      </w:rPr>
                      <w:instrText xml:space="preserve"> NUMPAGES </w:instrText>
                    </w:r>
                    <w:r>
                      <w:rPr>
                        <w:rStyle w:val="Sidetal"/>
                        <w:noProof w:val="0"/>
                        <w:lang w:val="en-GB" w:bidi="en-GB"/>
                      </w:rPr>
                      <w:fldChar w:fldCharType="separate"/>
                    </w:r>
                    <w:r w:rsidR="00F2134B">
                      <w:rPr>
                        <w:rStyle w:val="Sidetal"/>
                        <w:lang w:val="en-GB" w:bidi="en-GB"/>
                      </w:rPr>
                      <w:t>2</w:t>
                    </w:r>
                    <w:r>
                      <w:rPr>
                        <w:rStyle w:val="Sidetal"/>
                        <w:noProof w:val="0"/>
                        <w:lang w:val="en-GB" w:bidi="en-GB"/>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lang w:val="da-DK"/>
      </w:rPr>
      <mc:AlternateContent>
        <mc:Choice Requires="wps">
          <w:drawing>
            <wp:anchor distT="0" distB="0" distL="114300" distR="114300" simplePos="0" relativeHeight="251669504" behindDoc="0" locked="0" layoutInCell="1" allowOverlap="1" wp14:anchorId="61228C28" wp14:editId="0567CFB9">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vanish/>
                              <w:color w:val="003D73" w:themeColor="text2"/>
                            </w:rPr>
                          </w:pPr>
                          <w:bookmarkStart w:id="37" w:name="OFF_Logo1AComputed"/>
                          <w:bookmarkStart w:id="38" w:name="OFF_Logo1AComputed_HIF"/>
                          <w:bookmarkEnd w:id="37"/>
                        </w:p>
                        <w:p w:rsidR="00CD66FF" w:rsidRPr="006803D7" w:rsidRDefault="00CD66FF" w:rsidP="00CD66FF">
                          <w:pPr>
                            <w:pStyle w:val="Template-Unitnamelogoname"/>
                            <w:rPr>
                              <w:vanish/>
                              <w:color w:val="003D73" w:themeColor="text2"/>
                            </w:rPr>
                          </w:pPr>
                          <w:bookmarkStart w:id="39" w:name="OFF_Logo2AComputed"/>
                          <w:bookmarkStart w:id="40" w:name="OFF_Logo2AComputed_HIF"/>
                          <w:bookmarkEnd w:id="38"/>
                          <w:bookmarkEnd w:id="39"/>
                          <w:bookmarkEnd w:id="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28C28"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" filled="f" stroked="f">
              <v:textbox inset="0,0,0,0">
                <w:txbxContent>
                  <w:p w:rsidR="00CD66FF" w:rsidRDefault="00CD66FF" w:rsidP="00CD66FF">
                    <w:pPr>
                      <w:pStyle w:val="Template-Parentlogoname"/>
                      <w:rPr>
                        <w:vanish/>
                        <w:color w:val="003D73" w:themeColor="text2"/>
                      </w:rPr>
                    </w:pPr>
                    <w:bookmarkStart w:id="41" w:name="OFF_Logo1AComputed"/>
                    <w:bookmarkStart w:id="42" w:name="OFF_Logo1AComputed_HIF"/>
                    <w:bookmarkEnd w:id="41"/>
                  </w:p>
                  <w:p w:rsidR="00CD66FF" w:rsidRPr="006803D7" w:rsidRDefault="00CD66FF" w:rsidP="00CD66FF">
                    <w:pPr>
                      <w:pStyle w:val="Template-Unitnamelogoname"/>
                      <w:rPr>
                        <w:vanish/>
                        <w:color w:val="003D73" w:themeColor="text2"/>
                      </w:rPr>
                    </w:pPr>
                    <w:bookmarkStart w:id="43" w:name="OFF_Logo2AComputed"/>
                    <w:bookmarkStart w:id="44" w:name="OFF_Logo2AComputed_HIF"/>
                    <w:bookmarkEnd w:id="42"/>
                    <w:bookmarkEnd w:id="43"/>
                    <w:bookmarkEnd w:id="44"/>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79744" behindDoc="0" locked="0" layoutInCell="1" allowOverlap="1" wp14:anchorId="0AB3400E" wp14:editId="19AD06F2">
              <wp:simplePos x="0" y="0"/>
              <wp:positionH relativeFrom="page">
                <wp:posOffset>720090</wp:posOffset>
              </wp:positionH>
              <wp:positionV relativeFrom="page">
                <wp:posOffset>360045</wp:posOffset>
              </wp:positionV>
              <wp:extent cx="609600" cy="304800"/>
              <wp:effectExtent l="0" t="0" r="0" b="0"/>
              <wp:wrapNone/>
              <wp:docPr id="13"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a:extLst/>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3515E44"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lang w:val="da-DK"/>
      </w:rPr>
      <mc:AlternateContent>
        <mc:Choice Requires="wps">
          <w:drawing>
            <wp:anchor distT="0" distB="0" distL="114300" distR="114300" simplePos="0" relativeHeight="251671552" behindDoc="0" locked="0" layoutInCell="1" allowOverlap="1" wp14:anchorId="7C522BE1" wp14:editId="776A4315">
              <wp:simplePos x="0" y="0"/>
              <wp:positionH relativeFrom="margin">
                <wp:posOffset>0</wp:posOffset>
              </wp:positionH>
              <wp:positionV relativeFrom="topMargin">
                <wp:posOffset>810260</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45" w:name="OFF_Logo3AComputed"/>
                          <w:bookmarkStart w:id="46" w:name="OFF_Logo3AComputed_HIF"/>
                          <w:r>
                            <w:rPr>
                              <w:color w:val="003D73" w:themeColor="text2"/>
                              <w:lang w:val="en-GB" w:bidi="en-GB"/>
                            </w:rPr>
                            <w:t>Aarhus University</w:t>
                          </w:r>
                          <w:bookmarkEnd w:id="45"/>
                          <w:bookmarkEnd w:id="4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22BE1"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7r+MELoC&#10;AAC5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color w:val="003D73" w:themeColor="text2"/>
                      </w:rPr>
                    </w:pPr>
                    <w:bookmarkStart w:id="47" w:name="OFF_Logo3AComputed"/>
                    <w:bookmarkStart w:id="48" w:name="OFF_Logo3AComputed_HIF"/>
                    <w:r>
                      <w:rPr>
                        <w:color w:val="003D73" w:themeColor="text2"/>
                        <w:lang w:val="en-GB" w:bidi="en-GB"/>
                      </w:rPr>
                      <w:t>Aarhus University</w:t>
                    </w:r>
                    <w:bookmarkEnd w:id="47"/>
                    <w:bookmarkEnd w:id="48"/>
                  </w:p>
                </w:txbxContent>
              </v:textbox>
              <w10:wrap anchorx="margin" anchory="margin"/>
            </v:shape>
          </w:pict>
        </mc:Fallback>
      </mc:AlternateContent>
    </w:r>
    <w:r w:rsidR="002F6A87">
      <w:rPr>
        <w:noProof/>
        <w:lang w:val="da-DK"/>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lang w:val="da-DK"/>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C95348" w:rsidP="008F47F2">
                          <w:pPr>
                            <w:pStyle w:val="Emne"/>
                          </w:pPr>
                          <w:r>
                            <w:rPr>
                              <w:lang w:val="en-GB" w:bidi="en-GB"/>
                            </w:rPr>
                            <w:t>Consent</w:t>
                          </w:r>
                        </w:p>
                        <w:p w:rsidR="008F47F2" w:rsidRPr="008F47F2" w:rsidRDefault="008F47F2" w:rsidP="008F47F2">
                          <w:pPr>
                            <w:pStyle w:val="Template-Afdeling"/>
                            <w:rPr>
                              <w:b w:val="0"/>
                            </w:rPr>
                          </w:pPr>
                        </w:p>
                        <w:p w:rsidR="00307E90" w:rsidRPr="00307E90" w:rsidRDefault="00BC6E27" w:rsidP="00307E90">
                          <w:pPr>
                            <w:pStyle w:val="Template"/>
                          </w:pPr>
                          <w:bookmarkStart w:id="49" w:name="LAN_Date"/>
                          <w:r>
                            <w:rPr>
                              <w:lang w:val="en-GB" w:bidi="en-GB"/>
                            </w:rPr>
                            <w:t>Date</w:t>
                          </w:r>
                          <w:bookmarkEnd w:id="49"/>
                          <w:r>
                            <w:rPr>
                              <w:lang w:val="en-GB" w:bidi="en-GB"/>
                            </w:rPr>
                            <w:t xml:space="preserve">: </w:t>
                          </w:r>
                          <w:bookmarkStart w:id="50" w:name="Date_DateCustomA"/>
                          <w:r w:rsidR="00C95348" w:rsidRPr="00175C20">
                            <w:rPr>
                              <w:highlight w:val="yellow"/>
                              <w:lang w:val="en-GB" w:bidi="en-GB"/>
                            </w:rPr>
                            <w:t>DD.MM.YY</w:t>
                          </w:r>
                          <w:bookmarkEnd w:id="50"/>
                        </w:p>
                        <w:p w:rsidR="00307E90" w:rsidRDefault="00307E90" w:rsidP="00307E90">
                          <w:pPr>
                            <w:pStyle w:val="Template"/>
                            <w:rPr>
                              <w:vanish/>
                            </w:rPr>
                          </w:pPr>
                          <w:bookmarkStart w:id="51" w:name="LAN_Sagsnr"/>
                          <w:bookmarkStart w:id="52" w:name="FLD_Sagsnummer_HIF"/>
                          <w:r>
                            <w:rPr>
                              <w:vanish/>
                            </w:rPr>
                            <w:t>Sags nr</w:t>
                          </w:r>
                          <w:bookmarkEnd w:id="51"/>
                          <w:r>
                            <w:rPr>
                              <w:vanish/>
                            </w:rPr>
                            <w:t xml:space="preserve">.: </w:t>
                          </w:r>
                          <w:bookmarkStart w:id="53" w:name="FLD_Sagsnummer"/>
                          <w:bookmarkEnd w:id="53"/>
                        </w:p>
                        <w:p w:rsidR="00307E90" w:rsidRDefault="00307E90" w:rsidP="00307E90">
                          <w:pPr>
                            <w:pStyle w:val="Template"/>
                            <w:rPr>
                              <w:vanish/>
                            </w:rPr>
                          </w:pPr>
                          <w:bookmarkStart w:id="54" w:name="LAN_Ref"/>
                          <w:bookmarkStart w:id="55" w:name="FLD_Reference_HIF"/>
                          <w:bookmarkEnd w:id="52"/>
                          <w:r>
                            <w:rPr>
                              <w:vanish/>
                            </w:rPr>
                            <w:t>Ref</w:t>
                          </w:r>
                          <w:bookmarkEnd w:id="54"/>
                          <w:r>
                            <w:rPr>
                              <w:vanish/>
                            </w:rPr>
                            <w:t xml:space="preserve">: </w:t>
                          </w:r>
                          <w:bookmarkStart w:id="56" w:name="FLD_Reference"/>
                          <w:bookmarkEnd w:id="56"/>
                        </w:p>
                        <w:bookmarkEnd w:id="55"/>
                        <w:p w:rsidR="00051AD8" w:rsidRDefault="00051AD8" w:rsidP="00051AD8">
                          <w:pPr>
                            <w:pStyle w:val="Template-kolofonstreg"/>
                          </w:pPr>
                          <w:r>
                            <w:rPr>
                              <w:noProof/>
                              <w:lang w:val="da-DK"/>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" filled="f" stroked="f">
              <v:textbox inset="0,0,0,0">
                <w:txbxContent>
                  <w:p w:rsidR="00EE2A84" w:rsidRDefault="00C95348" w:rsidP="008F47F2">
                    <w:pPr>
                      <w:pStyle w:val="Emne"/>
                    </w:pPr>
                    <w:r>
                      <w:rPr>
                        <w:lang w:val="en-GB" w:bidi="en-GB"/>
                      </w:rPr>
                      <w:t>Consent</w:t>
                    </w:r>
                  </w:p>
                  <w:p w:rsidR="008F47F2" w:rsidRPr="008F47F2" w:rsidRDefault="008F47F2" w:rsidP="008F47F2">
                    <w:pPr>
                      <w:pStyle w:val="Template-Afdeling"/>
                      <w:rPr>
                        <w:b w:val="0"/>
                      </w:rPr>
                    </w:pPr>
                  </w:p>
                  <w:p w:rsidR="00307E90" w:rsidRPr="00307E90" w:rsidRDefault="00BC6E27" w:rsidP="00307E90">
                    <w:pPr>
                      <w:pStyle w:val="Template"/>
                    </w:pPr>
                    <w:bookmarkStart w:id="57" w:name="LAN_Date"/>
                    <w:r>
                      <w:rPr>
                        <w:lang w:val="en-GB" w:bidi="en-GB"/>
                      </w:rPr>
                      <w:t>Date</w:t>
                    </w:r>
                    <w:bookmarkEnd w:id="57"/>
                    <w:r>
                      <w:rPr>
                        <w:lang w:val="en-GB" w:bidi="en-GB"/>
                      </w:rPr>
                      <w:t xml:space="preserve">: </w:t>
                    </w:r>
                    <w:bookmarkStart w:id="58" w:name="Date_DateCustomA"/>
                    <w:r w:rsidR="00C95348" w:rsidRPr="00175C20">
                      <w:rPr>
                        <w:highlight w:val="yellow"/>
                        <w:lang w:val="en-GB" w:bidi="en-GB"/>
                      </w:rPr>
                      <w:t>DD.MM.YY</w:t>
                    </w:r>
                    <w:bookmarkEnd w:id="58"/>
                  </w:p>
                  <w:p w:rsidR="00307E90" w:rsidRDefault="00307E90" w:rsidP="00307E90">
                    <w:pPr>
                      <w:pStyle w:val="Template"/>
                      <w:rPr>
                        <w:vanish/>
                      </w:rPr>
                    </w:pPr>
                    <w:bookmarkStart w:id="59" w:name="LAN_Sagsnr"/>
                    <w:bookmarkStart w:id="60" w:name="FLD_Sagsnummer_HIF"/>
                    <w:r>
                      <w:rPr>
                        <w:vanish/>
                      </w:rPr>
                      <w:t>Sags nr</w:t>
                    </w:r>
                    <w:bookmarkEnd w:id="59"/>
                    <w:r>
                      <w:rPr>
                        <w:vanish/>
                      </w:rPr>
                      <w:t xml:space="preserve">.: </w:t>
                    </w:r>
                    <w:bookmarkStart w:id="61" w:name="FLD_Sagsnummer"/>
                    <w:bookmarkEnd w:id="61"/>
                  </w:p>
                  <w:p w:rsidR="00307E90" w:rsidRDefault="00307E90" w:rsidP="00307E90">
                    <w:pPr>
                      <w:pStyle w:val="Template"/>
                      <w:rPr>
                        <w:vanish/>
                      </w:rPr>
                    </w:pPr>
                    <w:bookmarkStart w:id="62" w:name="LAN_Ref"/>
                    <w:bookmarkStart w:id="63" w:name="FLD_Reference_HIF"/>
                    <w:bookmarkEnd w:id="60"/>
                    <w:r>
                      <w:rPr>
                        <w:vanish/>
                      </w:rPr>
                      <w:t>Ref</w:t>
                    </w:r>
                    <w:bookmarkEnd w:id="62"/>
                    <w:r>
                      <w:rPr>
                        <w:vanish/>
                      </w:rPr>
                      <w:t xml:space="preserve">: </w:t>
                    </w:r>
                    <w:bookmarkStart w:id="64" w:name="FLD_Reference"/>
                    <w:bookmarkEnd w:id="64"/>
                  </w:p>
                  <w:bookmarkEnd w:id="63"/>
                  <w:p w:rsidR="00051AD8" w:rsidRDefault="00051AD8" w:rsidP="00051AD8">
                    <w:pPr>
                      <w:pStyle w:val="Template-kolofonstreg"/>
                    </w:pPr>
                    <w:r>
                      <w:rPr>
                        <w:noProof/>
                        <w:lang w:val="da-DK"/>
                      </w:rPr>
                      <w:drawing>
                        <wp:inline distT="0" distB="0" distL="0" distR="0">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6CC167A2"/>
    <w:multiLevelType w:val="multilevel"/>
    <w:tmpl w:val="FC201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3"/>
  </w:num>
  <w:num w:numId="3">
    <w:abstractNumId w:val="8"/>
  </w:num>
  <w:num w:numId="4">
    <w:abstractNumId w:val="12"/>
  </w:num>
  <w:num w:numId="5">
    <w:abstractNumId w:val="10"/>
  </w:num>
  <w:num w:numId="6">
    <w:abstractNumId w:val="7"/>
  </w:num>
  <w:num w:numId="7">
    <w:abstractNumId w:val="6"/>
  </w:num>
  <w:num w:numId="8">
    <w:abstractNumId w:val="5"/>
  </w:num>
  <w:num w:numId="9">
    <w:abstractNumId w:val="4"/>
  </w:num>
  <w:num w:numId="10">
    <w:abstractNumId w:val="11"/>
  </w:num>
  <w:num w:numId="11">
    <w:abstractNumId w:val="3"/>
  </w:num>
  <w:num w:numId="12">
    <w:abstractNumId w:val="2"/>
  </w:num>
  <w:num w:numId="13">
    <w:abstractNumId w:val="1"/>
  </w:num>
  <w:num w:numId="14">
    <w:abstractNumId w:val="0"/>
  </w:num>
  <w:num w:numId="15">
    <w:abstractNumId w:val="14"/>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07CF0"/>
    <w:rsid w:val="0003149C"/>
    <w:rsid w:val="00034A55"/>
    <w:rsid w:val="00036650"/>
    <w:rsid w:val="000442AD"/>
    <w:rsid w:val="00051A09"/>
    <w:rsid w:val="00051AD8"/>
    <w:rsid w:val="00052ED2"/>
    <w:rsid w:val="0006255B"/>
    <w:rsid w:val="00065902"/>
    <w:rsid w:val="0007609B"/>
    <w:rsid w:val="000827B1"/>
    <w:rsid w:val="00087773"/>
    <w:rsid w:val="00094D54"/>
    <w:rsid w:val="000A362D"/>
    <w:rsid w:val="000A3664"/>
    <w:rsid w:val="000D1B50"/>
    <w:rsid w:val="000E5C1E"/>
    <w:rsid w:val="000F244E"/>
    <w:rsid w:val="0011283F"/>
    <w:rsid w:val="00153477"/>
    <w:rsid w:val="00154F00"/>
    <w:rsid w:val="00163EFC"/>
    <w:rsid w:val="00164CC1"/>
    <w:rsid w:val="00174751"/>
    <w:rsid w:val="00175C20"/>
    <w:rsid w:val="0018593B"/>
    <w:rsid w:val="00192812"/>
    <w:rsid w:val="001A7352"/>
    <w:rsid w:val="001C027B"/>
    <w:rsid w:val="001C7101"/>
    <w:rsid w:val="001D1259"/>
    <w:rsid w:val="001E6D0B"/>
    <w:rsid w:val="00205636"/>
    <w:rsid w:val="002137FC"/>
    <w:rsid w:val="002171DE"/>
    <w:rsid w:val="00227E7F"/>
    <w:rsid w:val="00230A33"/>
    <w:rsid w:val="00244EEB"/>
    <w:rsid w:val="0025114F"/>
    <w:rsid w:val="0026120C"/>
    <w:rsid w:val="00283F13"/>
    <w:rsid w:val="002A1C39"/>
    <w:rsid w:val="002A4418"/>
    <w:rsid w:val="002B1765"/>
    <w:rsid w:val="002C565F"/>
    <w:rsid w:val="002E07F2"/>
    <w:rsid w:val="002E326D"/>
    <w:rsid w:val="002E6EB1"/>
    <w:rsid w:val="002F51EF"/>
    <w:rsid w:val="002F6A87"/>
    <w:rsid w:val="00307472"/>
    <w:rsid w:val="00307E90"/>
    <w:rsid w:val="00315669"/>
    <w:rsid w:val="00333BC8"/>
    <w:rsid w:val="00356669"/>
    <w:rsid w:val="00364895"/>
    <w:rsid w:val="00383838"/>
    <w:rsid w:val="003853A7"/>
    <w:rsid w:val="00394ADB"/>
    <w:rsid w:val="00395BF2"/>
    <w:rsid w:val="003A022B"/>
    <w:rsid w:val="003B0624"/>
    <w:rsid w:val="003B7BF5"/>
    <w:rsid w:val="003E6170"/>
    <w:rsid w:val="003F33BA"/>
    <w:rsid w:val="004143CC"/>
    <w:rsid w:val="00426E6F"/>
    <w:rsid w:val="00430307"/>
    <w:rsid w:val="00436C7A"/>
    <w:rsid w:val="00443D5B"/>
    <w:rsid w:val="00443F7C"/>
    <w:rsid w:val="00445E7C"/>
    <w:rsid w:val="00451786"/>
    <w:rsid w:val="00456317"/>
    <w:rsid w:val="0047316E"/>
    <w:rsid w:val="00477895"/>
    <w:rsid w:val="00483670"/>
    <w:rsid w:val="00484620"/>
    <w:rsid w:val="0048777D"/>
    <w:rsid w:val="0049608B"/>
    <w:rsid w:val="004A24AE"/>
    <w:rsid w:val="004A66E6"/>
    <w:rsid w:val="004B001A"/>
    <w:rsid w:val="004B06E9"/>
    <w:rsid w:val="004C0A82"/>
    <w:rsid w:val="004C208C"/>
    <w:rsid w:val="004D6D41"/>
    <w:rsid w:val="004E03A6"/>
    <w:rsid w:val="004F4341"/>
    <w:rsid w:val="004F7B82"/>
    <w:rsid w:val="00504494"/>
    <w:rsid w:val="0050605B"/>
    <w:rsid w:val="00507AF4"/>
    <w:rsid w:val="005162F5"/>
    <w:rsid w:val="00523163"/>
    <w:rsid w:val="00524DD1"/>
    <w:rsid w:val="00533B7B"/>
    <w:rsid w:val="00547ACA"/>
    <w:rsid w:val="00554EE2"/>
    <w:rsid w:val="005802EE"/>
    <w:rsid w:val="00583EAB"/>
    <w:rsid w:val="00585BE9"/>
    <w:rsid w:val="005A5218"/>
    <w:rsid w:val="005D09F9"/>
    <w:rsid w:val="005D3C7F"/>
    <w:rsid w:val="005E3A33"/>
    <w:rsid w:val="005E6CB9"/>
    <w:rsid w:val="005F55D0"/>
    <w:rsid w:val="006021AE"/>
    <w:rsid w:val="00614874"/>
    <w:rsid w:val="00641B24"/>
    <w:rsid w:val="00644058"/>
    <w:rsid w:val="00644D35"/>
    <w:rsid w:val="00645634"/>
    <w:rsid w:val="00660193"/>
    <w:rsid w:val="00665CEC"/>
    <w:rsid w:val="006910EE"/>
    <w:rsid w:val="00694DA3"/>
    <w:rsid w:val="006C0297"/>
    <w:rsid w:val="006C3A1B"/>
    <w:rsid w:val="006C5F3B"/>
    <w:rsid w:val="006C725C"/>
    <w:rsid w:val="006E2A21"/>
    <w:rsid w:val="006F3C30"/>
    <w:rsid w:val="006F7105"/>
    <w:rsid w:val="00702F7A"/>
    <w:rsid w:val="00717773"/>
    <w:rsid w:val="00726300"/>
    <w:rsid w:val="00730647"/>
    <w:rsid w:val="00731229"/>
    <w:rsid w:val="00736658"/>
    <w:rsid w:val="00744F27"/>
    <w:rsid w:val="00757BDC"/>
    <w:rsid w:val="00771071"/>
    <w:rsid w:val="00772EAE"/>
    <w:rsid w:val="0078788A"/>
    <w:rsid w:val="00795523"/>
    <w:rsid w:val="007955B4"/>
    <w:rsid w:val="007B61B3"/>
    <w:rsid w:val="007C496B"/>
    <w:rsid w:val="007E062D"/>
    <w:rsid w:val="007E2DF3"/>
    <w:rsid w:val="007E7933"/>
    <w:rsid w:val="007F578B"/>
    <w:rsid w:val="008068BE"/>
    <w:rsid w:val="00810AA6"/>
    <w:rsid w:val="00851355"/>
    <w:rsid w:val="008558E5"/>
    <w:rsid w:val="00863559"/>
    <w:rsid w:val="0087322B"/>
    <w:rsid w:val="00896541"/>
    <w:rsid w:val="008A28B2"/>
    <w:rsid w:val="008B14BE"/>
    <w:rsid w:val="008C171C"/>
    <w:rsid w:val="008F47F2"/>
    <w:rsid w:val="00901304"/>
    <w:rsid w:val="0091147E"/>
    <w:rsid w:val="009300C0"/>
    <w:rsid w:val="00930E78"/>
    <w:rsid w:val="00933D59"/>
    <w:rsid w:val="009352B1"/>
    <w:rsid w:val="00936BF0"/>
    <w:rsid w:val="00940637"/>
    <w:rsid w:val="00943BEC"/>
    <w:rsid w:val="00961B44"/>
    <w:rsid w:val="00961BC5"/>
    <w:rsid w:val="0096245C"/>
    <w:rsid w:val="009673E8"/>
    <w:rsid w:val="009756D0"/>
    <w:rsid w:val="00984F0F"/>
    <w:rsid w:val="009859DF"/>
    <w:rsid w:val="00986482"/>
    <w:rsid w:val="009A0EC4"/>
    <w:rsid w:val="009C107E"/>
    <w:rsid w:val="009C21B4"/>
    <w:rsid w:val="009C3A4A"/>
    <w:rsid w:val="009D15A7"/>
    <w:rsid w:val="009E58A0"/>
    <w:rsid w:val="009E5DF7"/>
    <w:rsid w:val="009E7AF4"/>
    <w:rsid w:val="00A028ED"/>
    <w:rsid w:val="00A11327"/>
    <w:rsid w:val="00A201D8"/>
    <w:rsid w:val="00A32765"/>
    <w:rsid w:val="00A4137F"/>
    <w:rsid w:val="00A429D1"/>
    <w:rsid w:val="00A91CB9"/>
    <w:rsid w:val="00AA0EF9"/>
    <w:rsid w:val="00AB2E5C"/>
    <w:rsid w:val="00AB4E1D"/>
    <w:rsid w:val="00AC4183"/>
    <w:rsid w:val="00AD6CC4"/>
    <w:rsid w:val="00AF104F"/>
    <w:rsid w:val="00AF2199"/>
    <w:rsid w:val="00B03F98"/>
    <w:rsid w:val="00B12507"/>
    <w:rsid w:val="00B15221"/>
    <w:rsid w:val="00B175E9"/>
    <w:rsid w:val="00B36C68"/>
    <w:rsid w:val="00B45E46"/>
    <w:rsid w:val="00B47C60"/>
    <w:rsid w:val="00B52F16"/>
    <w:rsid w:val="00B57EEB"/>
    <w:rsid w:val="00B64A19"/>
    <w:rsid w:val="00B67E0C"/>
    <w:rsid w:val="00B704CF"/>
    <w:rsid w:val="00B705E6"/>
    <w:rsid w:val="00B8160D"/>
    <w:rsid w:val="00B94310"/>
    <w:rsid w:val="00BA0046"/>
    <w:rsid w:val="00BA56DF"/>
    <w:rsid w:val="00BA591D"/>
    <w:rsid w:val="00BA6EC1"/>
    <w:rsid w:val="00BB308B"/>
    <w:rsid w:val="00BC6E27"/>
    <w:rsid w:val="00BE0A5F"/>
    <w:rsid w:val="00BE7F01"/>
    <w:rsid w:val="00BE7FBE"/>
    <w:rsid w:val="00BF37E1"/>
    <w:rsid w:val="00BF3805"/>
    <w:rsid w:val="00C12268"/>
    <w:rsid w:val="00C134B5"/>
    <w:rsid w:val="00C222A8"/>
    <w:rsid w:val="00C22DE2"/>
    <w:rsid w:val="00C501DB"/>
    <w:rsid w:val="00C554F4"/>
    <w:rsid w:val="00C62763"/>
    <w:rsid w:val="00C63886"/>
    <w:rsid w:val="00C64F00"/>
    <w:rsid w:val="00C67827"/>
    <w:rsid w:val="00C762F9"/>
    <w:rsid w:val="00C821D2"/>
    <w:rsid w:val="00C95348"/>
    <w:rsid w:val="00C96CED"/>
    <w:rsid w:val="00CB2ECE"/>
    <w:rsid w:val="00CB6EA8"/>
    <w:rsid w:val="00CC0DF6"/>
    <w:rsid w:val="00CC3E16"/>
    <w:rsid w:val="00CD66FF"/>
    <w:rsid w:val="00CE4164"/>
    <w:rsid w:val="00D0158B"/>
    <w:rsid w:val="00D21270"/>
    <w:rsid w:val="00D21C08"/>
    <w:rsid w:val="00D2389C"/>
    <w:rsid w:val="00D25789"/>
    <w:rsid w:val="00D2629B"/>
    <w:rsid w:val="00D34BFF"/>
    <w:rsid w:val="00D51D65"/>
    <w:rsid w:val="00D67AB8"/>
    <w:rsid w:val="00D70FDC"/>
    <w:rsid w:val="00D80B98"/>
    <w:rsid w:val="00D87C08"/>
    <w:rsid w:val="00DA419E"/>
    <w:rsid w:val="00DA62D2"/>
    <w:rsid w:val="00DB44DA"/>
    <w:rsid w:val="00DC46F9"/>
    <w:rsid w:val="00DD17B6"/>
    <w:rsid w:val="00DE06BB"/>
    <w:rsid w:val="00DE181C"/>
    <w:rsid w:val="00DE3C16"/>
    <w:rsid w:val="00DE5DBB"/>
    <w:rsid w:val="00E0382F"/>
    <w:rsid w:val="00E20A3D"/>
    <w:rsid w:val="00E27F63"/>
    <w:rsid w:val="00E37157"/>
    <w:rsid w:val="00E620D0"/>
    <w:rsid w:val="00E65CA9"/>
    <w:rsid w:val="00E85621"/>
    <w:rsid w:val="00E90B80"/>
    <w:rsid w:val="00E960F0"/>
    <w:rsid w:val="00EA6633"/>
    <w:rsid w:val="00EC0BB0"/>
    <w:rsid w:val="00EC2B0F"/>
    <w:rsid w:val="00EC3B4A"/>
    <w:rsid w:val="00EE034F"/>
    <w:rsid w:val="00EE2A84"/>
    <w:rsid w:val="00EF508A"/>
    <w:rsid w:val="00EF5DB1"/>
    <w:rsid w:val="00F02B14"/>
    <w:rsid w:val="00F05149"/>
    <w:rsid w:val="00F17B48"/>
    <w:rsid w:val="00F2134B"/>
    <w:rsid w:val="00F31AC4"/>
    <w:rsid w:val="00F4463E"/>
    <w:rsid w:val="00F45004"/>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en-US" w:eastAsia="da-DK"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customStyle="1" w:styleId="Heading1nonumbering">
    <w:name w:val="Heading 1 no numbering"/>
    <w:basedOn w:val="Overskrift1"/>
    <w:uiPriority w:val="2"/>
    <w:qFormat/>
    <w:rsid w:val="00EA51AD"/>
    <w:pPr>
      <w:numPr>
        <w:numId w:val="0"/>
      </w:numPr>
    </w:pPr>
  </w:style>
  <w:style w:type="paragraph" w:customStyle="1" w:styleId="Heading2nonumbering">
    <w:name w:val="Heading 2 no numbering"/>
    <w:basedOn w:val="Overskrift2"/>
    <w:uiPriority w:val="2"/>
    <w:qFormat/>
    <w:rsid w:val="00EA51AD"/>
    <w:pPr>
      <w:numPr>
        <w:ilvl w:val="0"/>
        <w:numId w:val="0"/>
      </w:numPr>
    </w:pPr>
  </w:style>
  <w:style w:type="paragraph" w:customStyle="1" w:styleId="Heading3nonumbering">
    <w:name w:val="Heading 3 no numbering"/>
    <w:basedOn w:val="Overskrift3"/>
    <w:uiPriority w:val="2"/>
    <w:qFormat/>
    <w:rsid w:val="00EA51AD"/>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996570659">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dk/om/profil/privatlivspoliti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XXX@au.d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176</Words>
  <Characters>1078</Characters>
  <Application>Microsoft Office Word</Application>
  <DocSecurity>0</DocSecurity>
  <Lines>8</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Malene Hjulmand Bundgaard</dc:creator>
  <cp:lastModifiedBy>Malene Hjulmand Bundgaard</cp:lastModifiedBy>
  <cp:revision>2</cp:revision>
  <cp:lastPrinted>2008-10-22T12:54:00Z</cp:lastPrinted>
  <dcterms:created xsi:type="dcterms:W3CDTF">2019-02-05T09:59:00Z</dcterms:created>
  <dcterms:modified xsi:type="dcterms:W3CDTF">2019-02-05T09:59:00Z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2579</vt:lpwstr>
  </property>
  <property fmtid="{D5CDD505-2E9C-101B-9397-08002B2CF9AE}" pid="7" name="CustomerId">
    <vt:lpwstr>auoffice</vt:lpwstr>
  </property>
  <property fmtid="{D5CDD505-2E9C-101B-9397-08002B2CF9AE}" pid="8" name="TemplateId">
    <vt:lpwstr>636178635204331675</vt:lpwstr>
  </property>
  <property fmtid="{D5CDD505-2E9C-101B-9397-08002B2CF9AE}" pid="9" name="UserProfileId">
    <vt:lpwstr>636372596484442239</vt:lpwstr>
  </property>
</Properties>
</file>