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A6" w:rsidRPr="004C0A82" w:rsidRDefault="004E03A6" w:rsidP="008F47F2">
      <w:pPr>
        <w:spacing w:line="14" w:lineRule="exact"/>
      </w:pPr>
    </w:p>
    <w:p w:rsidR="00A61B73" w:rsidRDefault="00A61B73" w:rsidP="0029281D">
      <w:pPr>
        <w:rPr>
          <w:rFonts w:ascii="AU Passata" w:hAnsi="AU Passata"/>
          <w:sz w:val="28"/>
          <w:szCs w:val="28"/>
        </w:rPr>
      </w:pPr>
    </w:p>
    <w:p w:rsidR="00A61B73" w:rsidRDefault="00A61B73" w:rsidP="0029281D">
      <w:pPr>
        <w:rPr>
          <w:rFonts w:ascii="AU Passata" w:hAnsi="AU Passata"/>
          <w:sz w:val="28"/>
          <w:szCs w:val="28"/>
        </w:rPr>
      </w:pPr>
    </w:p>
    <w:p w:rsidR="00A61B73" w:rsidRDefault="00A61B73" w:rsidP="0029281D">
      <w:pPr>
        <w:rPr>
          <w:rFonts w:ascii="AU Passata" w:hAnsi="AU Passata"/>
          <w:sz w:val="28"/>
          <w:szCs w:val="28"/>
        </w:rPr>
      </w:pPr>
    </w:p>
    <w:p w:rsidR="00C95348" w:rsidRPr="00EC66F0" w:rsidRDefault="0081771A" w:rsidP="0029281D">
      <w:pPr>
        <w:rPr>
          <w:rFonts w:ascii="AU Passata" w:hAnsi="AU Passata"/>
          <w:sz w:val="28"/>
          <w:szCs w:val="28"/>
        </w:rPr>
      </w:pPr>
      <w:r w:rsidRPr="00EC66F0">
        <w:rPr>
          <w:rFonts w:ascii="AU Passata" w:hAnsi="AU Passata"/>
          <w:sz w:val="28"/>
          <w:szCs w:val="28"/>
          <w:lang w:val="en-GB" w:bidi="en-GB"/>
        </w:rPr>
        <w:t xml:space="preserve">Agreement concerning participation in Aarhus University’s campaign for </w:t>
      </w:r>
      <w:r w:rsidRPr="00EC66F0">
        <w:rPr>
          <w:rFonts w:ascii="AU Passata" w:hAnsi="AU Passata"/>
          <w:sz w:val="28"/>
          <w:szCs w:val="28"/>
          <w:highlight w:val="yellow"/>
          <w:lang w:val="en-GB" w:bidi="en-GB"/>
        </w:rPr>
        <w:t>XXXX</w:t>
      </w:r>
    </w:p>
    <w:p w:rsidR="00ED714B" w:rsidRPr="00EC66F0" w:rsidRDefault="00ED714B" w:rsidP="0029281D">
      <w:pPr>
        <w:rPr>
          <w:rFonts w:ascii="AU Passata" w:hAnsi="AU Passata"/>
        </w:rPr>
      </w:pPr>
    </w:p>
    <w:p w:rsidR="0081771A" w:rsidRPr="00EC66F0" w:rsidRDefault="0081771A" w:rsidP="0029281D">
      <w:pPr>
        <w:rPr>
          <w:rFonts w:ascii="AU Passata" w:hAnsi="AU Passata"/>
          <w:sz w:val="18"/>
          <w:szCs w:val="18"/>
        </w:rPr>
      </w:pPr>
      <w:r w:rsidRPr="00EC66F0">
        <w:rPr>
          <w:rFonts w:ascii="AU Passata" w:hAnsi="AU Passata"/>
          <w:sz w:val="18"/>
          <w:szCs w:val="18"/>
          <w:lang w:val="en-GB" w:bidi="en-GB"/>
        </w:rPr>
        <w:t xml:space="preserve">As of today’s date, an agreement </w:t>
      </w:r>
      <w:proofErr w:type="gramStart"/>
      <w:r w:rsidRPr="00EC66F0">
        <w:rPr>
          <w:rFonts w:ascii="AU Passata" w:hAnsi="AU Passata"/>
          <w:sz w:val="18"/>
          <w:szCs w:val="18"/>
          <w:lang w:val="en-GB" w:bidi="en-GB"/>
        </w:rPr>
        <w:t>has been entered into</w:t>
      </w:r>
      <w:proofErr w:type="gramEnd"/>
      <w:r w:rsidRPr="00EC66F0">
        <w:rPr>
          <w:rFonts w:ascii="AU Passata" w:hAnsi="AU Passata"/>
          <w:sz w:val="18"/>
          <w:szCs w:val="18"/>
          <w:lang w:val="en-GB" w:bidi="en-GB"/>
        </w:rPr>
        <w:t xml:space="preserve"> between</w:t>
      </w:r>
    </w:p>
    <w:p w:rsidR="0081771A" w:rsidRPr="00EC66F0" w:rsidRDefault="0081771A" w:rsidP="0029281D">
      <w:pPr>
        <w:rPr>
          <w:rFonts w:ascii="AU Passata" w:hAnsi="AU Passata"/>
          <w:sz w:val="18"/>
          <w:szCs w:val="18"/>
        </w:rPr>
      </w:pPr>
    </w:p>
    <w:p w:rsidR="0081771A" w:rsidRPr="00EC66F0" w:rsidRDefault="00A61B73" w:rsidP="0029281D">
      <w:pPr>
        <w:rPr>
          <w:rFonts w:ascii="AU Passata" w:hAnsi="AU Passata"/>
          <w:sz w:val="18"/>
          <w:szCs w:val="18"/>
        </w:rPr>
      </w:pPr>
      <w:r w:rsidRPr="00EC66F0">
        <w:rPr>
          <w:rFonts w:ascii="AU Passata" w:hAnsi="AU Passata"/>
          <w:sz w:val="18"/>
          <w:szCs w:val="18"/>
          <w:highlight w:val="yellow"/>
          <w:lang w:val="en-GB" w:bidi="en-GB"/>
        </w:rPr>
        <w:t>Insert the model’s full name</w:t>
      </w:r>
    </w:p>
    <w:p w:rsidR="0081771A" w:rsidRPr="00EC66F0" w:rsidRDefault="0081771A" w:rsidP="0029281D">
      <w:pPr>
        <w:rPr>
          <w:rFonts w:ascii="AU Passata" w:hAnsi="AU Passata"/>
          <w:sz w:val="18"/>
          <w:szCs w:val="18"/>
        </w:rPr>
      </w:pPr>
    </w:p>
    <w:p w:rsidR="0081771A" w:rsidRPr="00EC66F0" w:rsidRDefault="0081771A" w:rsidP="0029281D">
      <w:pPr>
        <w:rPr>
          <w:rFonts w:ascii="AU Passata" w:hAnsi="AU Passata"/>
          <w:sz w:val="18"/>
          <w:szCs w:val="18"/>
        </w:rPr>
      </w:pPr>
      <w:proofErr w:type="gramStart"/>
      <w:r w:rsidRPr="00EC66F0">
        <w:rPr>
          <w:rFonts w:ascii="AU Passata" w:hAnsi="AU Passata"/>
          <w:sz w:val="18"/>
          <w:szCs w:val="18"/>
          <w:lang w:val="en-GB" w:bidi="en-GB"/>
        </w:rPr>
        <w:t>and</w:t>
      </w:r>
      <w:proofErr w:type="gramEnd"/>
      <w:r w:rsidRPr="00EC66F0">
        <w:rPr>
          <w:rFonts w:ascii="AU Passata" w:hAnsi="AU Passata"/>
          <w:sz w:val="18"/>
          <w:szCs w:val="18"/>
          <w:lang w:val="en-GB" w:bidi="en-GB"/>
        </w:rPr>
        <w:t xml:space="preserve"> </w:t>
      </w:r>
    </w:p>
    <w:p w:rsidR="0081771A" w:rsidRPr="00EC66F0" w:rsidRDefault="0081771A" w:rsidP="0029281D">
      <w:pPr>
        <w:rPr>
          <w:rFonts w:ascii="AU Passata" w:hAnsi="AU Passata"/>
          <w:sz w:val="18"/>
          <w:szCs w:val="18"/>
        </w:rPr>
      </w:pPr>
    </w:p>
    <w:p w:rsidR="0081771A" w:rsidRPr="00EC66F0" w:rsidRDefault="0081771A" w:rsidP="0029281D">
      <w:pPr>
        <w:rPr>
          <w:rFonts w:ascii="AU Passata" w:hAnsi="AU Passata"/>
          <w:sz w:val="18"/>
          <w:szCs w:val="18"/>
        </w:rPr>
      </w:pPr>
      <w:r w:rsidRPr="00EC66F0">
        <w:rPr>
          <w:rFonts w:ascii="AU Passata" w:hAnsi="AU Passata"/>
          <w:sz w:val="18"/>
          <w:szCs w:val="18"/>
          <w:lang w:val="en-GB" w:bidi="en-GB"/>
        </w:rPr>
        <w:t>Aarhus University</w:t>
      </w:r>
      <w:r w:rsidRPr="00EC66F0">
        <w:rPr>
          <w:rFonts w:ascii="AU Passata" w:hAnsi="AU Passata"/>
          <w:sz w:val="18"/>
          <w:szCs w:val="18"/>
          <w:lang w:val="en-GB" w:bidi="en-GB"/>
        </w:rPr>
        <w:br/>
        <w:t>Name of unit</w:t>
      </w:r>
      <w:r w:rsidRPr="00EC66F0">
        <w:rPr>
          <w:rFonts w:ascii="AU Passata" w:hAnsi="AU Passata"/>
          <w:sz w:val="18"/>
          <w:szCs w:val="18"/>
          <w:lang w:val="en-GB" w:bidi="en-GB"/>
        </w:rPr>
        <w:br/>
        <w:t>CVR no. 31119103</w:t>
      </w:r>
      <w:r w:rsidRPr="00EC66F0">
        <w:rPr>
          <w:rFonts w:ascii="AU Passata" w:hAnsi="AU Passata"/>
          <w:sz w:val="18"/>
          <w:szCs w:val="18"/>
          <w:lang w:val="en-GB" w:bidi="en-GB"/>
        </w:rPr>
        <w:br/>
      </w:r>
      <w:proofErr w:type="spellStart"/>
      <w:r w:rsidRPr="00EC66F0">
        <w:rPr>
          <w:rFonts w:ascii="AU Passata" w:hAnsi="AU Passata"/>
          <w:sz w:val="18"/>
          <w:szCs w:val="18"/>
          <w:lang w:val="en-GB" w:bidi="en-GB"/>
        </w:rPr>
        <w:t>Nordre</w:t>
      </w:r>
      <w:proofErr w:type="spellEnd"/>
      <w:r w:rsidRPr="00EC66F0">
        <w:rPr>
          <w:rFonts w:ascii="AU Passata" w:hAnsi="AU Passata"/>
          <w:sz w:val="18"/>
          <w:szCs w:val="18"/>
          <w:lang w:val="en-GB" w:bidi="en-GB"/>
        </w:rPr>
        <w:t xml:space="preserve"> </w:t>
      </w:r>
      <w:proofErr w:type="spellStart"/>
      <w:r w:rsidRPr="00EC66F0">
        <w:rPr>
          <w:rFonts w:ascii="AU Passata" w:hAnsi="AU Passata"/>
          <w:sz w:val="18"/>
          <w:szCs w:val="18"/>
          <w:lang w:val="en-GB" w:bidi="en-GB"/>
        </w:rPr>
        <w:t>Ringgade</w:t>
      </w:r>
      <w:proofErr w:type="spellEnd"/>
      <w:r w:rsidRPr="00EC66F0">
        <w:rPr>
          <w:rFonts w:ascii="AU Passata" w:hAnsi="AU Passata"/>
          <w:sz w:val="18"/>
          <w:szCs w:val="18"/>
          <w:lang w:val="en-GB" w:bidi="en-GB"/>
        </w:rPr>
        <w:t xml:space="preserve"> 1</w:t>
      </w:r>
    </w:p>
    <w:p w:rsidR="0081771A" w:rsidRPr="00EC66F0" w:rsidRDefault="0081771A" w:rsidP="0029281D">
      <w:pPr>
        <w:rPr>
          <w:rFonts w:ascii="AU Passata" w:hAnsi="AU Passata"/>
          <w:sz w:val="18"/>
          <w:szCs w:val="18"/>
        </w:rPr>
      </w:pPr>
      <w:r w:rsidRPr="00EC66F0">
        <w:rPr>
          <w:rFonts w:ascii="AU Passata" w:hAnsi="AU Passata"/>
          <w:sz w:val="18"/>
          <w:szCs w:val="18"/>
          <w:lang w:val="en-GB" w:bidi="en-GB"/>
        </w:rPr>
        <w:t>DK-8000 Aarhus C</w:t>
      </w:r>
    </w:p>
    <w:p w:rsidR="0081771A" w:rsidRPr="00EC66F0" w:rsidRDefault="0081771A" w:rsidP="0029281D">
      <w:pPr>
        <w:rPr>
          <w:rFonts w:ascii="AU Passata" w:hAnsi="AU Passata"/>
          <w:sz w:val="18"/>
          <w:szCs w:val="18"/>
        </w:rPr>
      </w:pPr>
    </w:p>
    <w:p w:rsidR="0081771A" w:rsidRPr="00EC66F0" w:rsidRDefault="0081771A" w:rsidP="0029281D">
      <w:pPr>
        <w:rPr>
          <w:rFonts w:ascii="AU Passata" w:hAnsi="AU Passata"/>
          <w:sz w:val="18"/>
          <w:szCs w:val="18"/>
        </w:rPr>
      </w:pPr>
      <w:r w:rsidRPr="00EC66F0">
        <w:rPr>
          <w:rFonts w:ascii="AU Passata" w:hAnsi="AU Passata"/>
          <w:sz w:val="18"/>
          <w:szCs w:val="18"/>
          <w:lang w:val="en-GB" w:bidi="en-GB"/>
        </w:rPr>
        <w:t>(</w:t>
      </w:r>
      <w:proofErr w:type="gramStart"/>
      <w:r w:rsidRPr="00EC66F0">
        <w:rPr>
          <w:rFonts w:ascii="AU Passata" w:hAnsi="AU Passata"/>
          <w:sz w:val="18"/>
          <w:szCs w:val="18"/>
          <w:lang w:val="en-GB" w:bidi="en-GB"/>
        </w:rPr>
        <w:t>hereinafter</w:t>
      </w:r>
      <w:proofErr w:type="gramEnd"/>
      <w:r w:rsidRPr="00EC66F0">
        <w:rPr>
          <w:rFonts w:ascii="AU Passata" w:hAnsi="AU Passata"/>
          <w:sz w:val="18"/>
          <w:szCs w:val="18"/>
          <w:lang w:val="en-GB" w:bidi="en-GB"/>
        </w:rPr>
        <w:t xml:space="preserve"> referred to as ‘AU’)</w:t>
      </w:r>
    </w:p>
    <w:p w:rsidR="0081771A" w:rsidRPr="00EC66F0" w:rsidRDefault="0081771A" w:rsidP="0029281D">
      <w:pPr>
        <w:rPr>
          <w:rFonts w:ascii="AU Passata" w:hAnsi="AU Passata"/>
          <w:sz w:val="18"/>
          <w:szCs w:val="18"/>
        </w:rPr>
      </w:pPr>
    </w:p>
    <w:p w:rsidR="0081771A" w:rsidRPr="00EC66F0" w:rsidRDefault="0081771A" w:rsidP="0029281D">
      <w:pPr>
        <w:rPr>
          <w:rFonts w:ascii="AU Passata" w:hAnsi="AU Passata"/>
          <w:b/>
          <w:sz w:val="18"/>
          <w:szCs w:val="18"/>
        </w:rPr>
      </w:pPr>
      <w:r w:rsidRPr="00EC66F0">
        <w:rPr>
          <w:rFonts w:ascii="AU Passata" w:hAnsi="AU Passata"/>
          <w:b/>
          <w:sz w:val="18"/>
          <w:szCs w:val="18"/>
          <w:lang w:val="en-GB" w:bidi="en-GB"/>
        </w:rPr>
        <w:t>Purpose</w:t>
      </w:r>
    </w:p>
    <w:p w:rsidR="0081771A" w:rsidRPr="00EC66F0" w:rsidRDefault="0081771A" w:rsidP="0029281D">
      <w:pPr>
        <w:rPr>
          <w:rFonts w:ascii="AU Passata" w:hAnsi="AU Passata"/>
          <w:sz w:val="18"/>
          <w:szCs w:val="18"/>
        </w:rPr>
      </w:pPr>
      <w:r w:rsidRPr="00EC66F0">
        <w:rPr>
          <w:rFonts w:ascii="AU Passata" w:hAnsi="AU Passata"/>
          <w:sz w:val="18"/>
          <w:szCs w:val="18"/>
          <w:lang w:val="en-GB" w:bidi="en-GB"/>
        </w:rPr>
        <w:t xml:space="preserve">The model’s participation in AU’s forthcoming campaign for </w:t>
      </w:r>
      <w:r w:rsidRPr="00EC66F0">
        <w:rPr>
          <w:rFonts w:ascii="AU Passata" w:hAnsi="AU Passata"/>
          <w:sz w:val="18"/>
          <w:szCs w:val="18"/>
          <w:highlight w:val="yellow"/>
          <w:lang w:val="en-GB" w:bidi="en-GB"/>
        </w:rPr>
        <w:t>XXXX</w:t>
      </w:r>
      <w:r w:rsidRPr="00EC66F0">
        <w:rPr>
          <w:rFonts w:ascii="AU Passata" w:hAnsi="AU Passata"/>
          <w:sz w:val="18"/>
          <w:szCs w:val="18"/>
          <w:lang w:val="en-GB" w:bidi="en-GB"/>
        </w:rPr>
        <w:t xml:space="preserve">. The campaign includes </w:t>
      </w:r>
      <w:r w:rsidR="00D12651" w:rsidRPr="00EC66F0">
        <w:rPr>
          <w:rFonts w:ascii="AU Passata" w:hAnsi="AU Passata"/>
          <w:sz w:val="18"/>
          <w:szCs w:val="18"/>
          <w:highlight w:val="yellow"/>
          <w:lang w:val="en-GB" w:bidi="en-GB"/>
        </w:rPr>
        <w:t>insert type of material</w:t>
      </w:r>
      <w:r w:rsidRPr="00EC66F0">
        <w:rPr>
          <w:rFonts w:ascii="AU Passata" w:hAnsi="AU Passata"/>
          <w:sz w:val="18"/>
          <w:szCs w:val="18"/>
          <w:lang w:val="en-GB" w:bidi="en-GB"/>
        </w:rPr>
        <w:t xml:space="preserve">. The campaign will take place </w:t>
      </w:r>
      <w:r w:rsidR="00D12651" w:rsidRPr="00EC66F0">
        <w:rPr>
          <w:rFonts w:ascii="AU Passata" w:hAnsi="AU Passata"/>
          <w:sz w:val="18"/>
          <w:szCs w:val="18"/>
          <w:highlight w:val="yellow"/>
          <w:lang w:val="en-GB" w:bidi="en-GB"/>
        </w:rPr>
        <w:t>insert dates – e.g. month and year</w:t>
      </w:r>
      <w:r w:rsidRPr="00EC66F0">
        <w:rPr>
          <w:rFonts w:ascii="AU Passata" w:hAnsi="AU Passata"/>
          <w:sz w:val="18"/>
          <w:szCs w:val="18"/>
          <w:lang w:val="en-GB" w:bidi="en-GB"/>
        </w:rPr>
        <w:t xml:space="preserve">.  </w:t>
      </w:r>
    </w:p>
    <w:p w:rsidR="0081771A" w:rsidRPr="00EC66F0" w:rsidRDefault="0081771A" w:rsidP="0029281D">
      <w:pPr>
        <w:rPr>
          <w:rFonts w:ascii="AU Passata" w:hAnsi="AU Passata"/>
          <w:sz w:val="18"/>
          <w:szCs w:val="18"/>
        </w:rPr>
      </w:pPr>
    </w:p>
    <w:p w:rsidR="00D12651" w:rsidRPr="00EC66F0" w:rsidRDefault="00D12651" w:rsidP="0029281D">
      <w:pPr>
        <w:rPr>
          <w:rFonts w:ascii="AU Passata" w:hAnsi="AU Passata"/>
          <w:sz w:val="18"/>
          <w:szCs w:val="18"/>
        </w:rPr>
      </w:pPr>
      <w:r w:rsidRPr="00EC66F0">
        <w:rPr>
          <w:rFonts w:ascii="AU Passata" w:hAnsi="AU Passata"/>
          <w:b/>
          <w:sz w:val="18"/>
          <w:szCs w:val="18"/>
          <w:lang w:val="en-GB" w:bidi="en-GB"/>
        </w:rPr>
        <w:t>The assignment</w:t>
      </w:r>
    </w:p>
    <w:p w:rsidR="00D12651" w:rsidRPr="00EC66F0" w:rsidRDefault="00D12651" w:rsidP="0029281D">
      <w:pPr>
        <w:rPr>
          <w:rFonts w:ascii="AU Passata" w:hAnsi="AU Passata"/>
          <w:sz w:val="18"/>
          <w:szCs w:val="18"/>
        </w:rPr>
      </w:pPr>
      <w:r w:rsidRPr="00EC66F0">
        <w:rPr>
          <w:rFonts w:ascii="AU Passata" w:hAnsi="AU Passata"/>
          <w:sz w:val="18"/>
          <w:szCs w:val="18"/>
          <w:highlight w:val="yellow"/>
          <w:lang w:val="en-GB" w:bidi="en-GB"/>
        </w:rPr>
        <w:t>Describe which film and/or photo shoots.</w:t>
      </w:r>
    </w:p>
    <w:p w:rsidR="00D12651" w:rsidRPr="00EC66F0" w:rsidRDefault="00D12651" w:rsidP="0029281D">
      <w:pPr>
        <w:rPr>
          <w:rFonts w:ascii="AU Passata" w:hAnsi="AU Passata"/>
          <w:sz w:val="18"/>
          <w:szCs w:val="18"/>
        </w:rPr>
      </w:pPr>
    </w:p>
    <w:p w:rsidR="00D12651" w:rsidRPr="00EC66F0" w:rsidRDefault="00D12651" w:rsidP="0029281D">
      <w:pPr>
        <w:rPr>
          <w:rFonts w:ascii="AU Passata" w:hAnsi="AU Passata"/>
          <w:b/>
          <w:sz w:val="18"/>
          <w:szCs w:val="18"/>
        </w:rPr>
      </w:pPr>
      <w:r w:rsidRPr="00EC66F0">
        <w:rPr>
          <w:rFonts w:ascii="AU Passata" w:hAnsi="AU Passata"/>
          <w:b/>
          <w:sz w:val="18"/>
          <w:szCs w:val="18"/>
          <w:lang w:val="en-GB" w:bidi="en-GB"/>
        </w:rPr>
        <w:t>The use of film and/or photo shoots</w:t>
      </w:r>
    </w:p>
    <w:p w:rsidR="00D12651" w:rsidRPr="00EC66F0" w:rsidRDefault="00D12651" w:rsidP="0029281D">
      <w:pPr>
        <w:rPr>
          <w:rFonts w:ascii="AU Passata" w:hAnsi="AU Passata"/>
          <w:sz w:val="18"/>
          <w:szCs w:val="18"/>
        </w:rPr>
      </w:pPr>
      <w:r w:rsidRPr="00EC66F0">
        <w:rPr>
          <w:rFonts w:ascii="AU Passata" w:hAnsi="AU Passata"/>
          <w:sz w:val="18"/>
          <w:szCs w:val="18"/>
          <w:highlight w:val="yellow"/>
          <w:lang w:val="en-GB" w:bidi="en-GB"/>
        </w:rPr>
        <w:t>Film and/or photo shoots</w:t>
      </w:r>
      <w:r w:rsidRPr="00EC66F0">
        <w:rPr>
          <w:rFonts w:ascii="AU Passata" w:hAnsi="AU Passata"/>
          <w:sz w:val="18"/>
          <w:szCs w:val="18"/>
          <w:lang w:val="en-GB" w:bidi="en-GB"/>
        </w:rPr>
        <w:t xml:space="preserve"> are for unlimited use in marketing of AU on all media and on AU’s website. </w:t>
      </w:r>
    </w:p>
    <w:p w:rsidR="00D12651" w:rsidRPr="00EC66F0" w:rsidRDefault="00D12651" w:rsidP="0029281D">
      <w:pPr>
        <w:rPr>
          <w:rFonts w:ascii="AU Passata" w:hAnsi="AU Passata"/>
          <w:sz w:val="18"/>
          <w:szCs w:val="18"/>
        </w:rPr>
      </w:pPr>
    </w:p>
    <w:p w:rsidR="00D12651" w:rsidRPr="00EC66F0" w:rsidRDefault="00D12651" w:rsidP="0029281D">
      <w:pPr>
        <w:rPr>
          <w:rFonts w:ascii="AU Passata" w:hAnsi="AU Passata"/>
          <w:sz w:val="18"/>
          <w:szCs w:val="18"/>
        </w:rPr>
      </w:pPr>
      <w:r w:rsidRPr="00EC66F0">
        <w:rPr>
          <w:rFonts w:ascii="AU Passata" w:hAnsi="AU Passata"/>
          <w:sz w:val="18"/>
          <w:szCs w:val="18"/>
          <w:lang w:val="en-GB" w:bidi="en-GB"/>
        </w:rPr>
        <w:t xml:space="preserve">The model will be able to review film and/or photos before they </w:t>
      </w:r>
      <w:proofErr w:type="gramStart"/>
      <w:r w:rsidRPr="00EC66F0">
        <w:rPr>
          <w:rFonts w:ascii="AU Passata" w:hAnsi="AU Passata"/>
          <w:sz w:val="18"/>
          <w:szCs w:val="18"/>
          <w:lang w:val="en-GB" w:bidi="en-GB"/>
        </w:rPr>
        <w:t>are used</w:t>
      </w:r>
      <w:proofErr w:type="gramEnd"/>
      <w:r w:rsidRPr="00EC66F0">
        <w:rPr>
          <w:rFonts w:ascii="AU Passata" w:hAnsi="AU Passata"/>
          <w:sz w:val="18"/>
          <w:szCs w:val="18"/>
          <w:lang w:val="en-GB" w:bidi="en-GB"/>
        </w:rPr>
        <w:t xml:space="preserve"> as marketing material (but without any veto right). The model hereby transfers all rights to AU. </w:t>
      </w:r>
    </w:p>
    <w:p w:rsidR="00D12651" w:rsidRPr="00EC66F0" w:rsidRDefault="00D12651" w:rsidP="0029281D">
      <w:pPr>
        <w:rPr>
          <w:rFonts w:ascii="AU Passata" w:hAnsi="AU Passata"/>
          <w:sz w:val="18"/>
          <w:szCs w:val="18"/>
        </w:rPr>
      </w:pPr>
    </w:p>
    <w:p w:rsidR="00D12651" w:rsidRPr="00EC66F0" w:rsidRDefault="00D12651" w:rsidP="0029281D">
      <w:pPr>
        <w:rPr>
          <w:rFonts w:ascii="AU Passata" w:hAnsi="AU Passata"/>
          <w:b/>
          <w:sz w:val="18"/>
          <w:szCs w:val="18"/>
        </w:rPr>
      </w:pPr>
      <w:r w:rsidRPr="00EC66F0">
        <w:rPr>
          <w:rFonts w:ascii="AU Passata" w:hAnsi="AU Passata"/>
          <w:b/>
          <w:sz w:val="18"/>
          <w:szCs w:val="18"/>
          <w:lang w:val="en-GB" w:bidi="en-GB"/>
        </w:rPr>
        <w:t>Duration of the agreement</w:t>
      </w:r>
    </w:p>
    <w:p w:rsidR="00D12651" w:rsidRPr="00EC66F0" w:rsidRDefault="00D12651" w:rsidP="0029281D">
      <w:pPr>
        <w:rPr>
          <w:rFonts w:ascii="AU Passata" w:hAnsi="AU Passata"/>
          <w:sz w:val="18"/>
          <w:szCs w:val="18"/>
        </w:rPr>
      </w:pPr>
      <w:r w:rsidRPr="00EC66F0">
        <w:rPr>
          <w:rFonts w:ascii="AU Passata" w:hAnsi="AU Passata"/>
          <w:sz w:val="18"/>
          <w:szCs w:val="18"/>
          <w:lang w:val="en-GB" w:bidi="en-GB"/>
        </w:rPr>
        <w:t xml:space="preserve">The agreement will remain in force as of today’s date and until </w:t>
      </w:r>
      <w:r w:rsidRPr="00EC66F0">
        <w:rPr>
          <w:rFonts w:ascii="AU Passata" w:hAnsi="AU Passata"/>
          <w:sz w:val="18"/>
          <w:szCs w:val="18"/>
          <w:highlight w:val="yellow"/>
          <w:lang w:val="en-GB" w:bidi="en-GB"/>
        </w:rPr>
        <w:t>insert date</w:t>
      </w:r>
      <w:r w:rsidRPr="00EC66F0">
        <w:rPr>
          <w:rFonts w:ascii="AU Passata" w:hAnsi="AU Passata"/>
          <w:sz w:val="18"/>
          <w:szCs w:val="18"/>
          <w:lang w:val="en-GB" w:bidi="en-GB"/>
        </w:rPr>
        <w:t xml:space="preserve">, after which the agreement </w:t>
      </w:r>
      <w:proofErr w:type="gramStart"/>
      <w:r w:rsidRPr="00EC66F0">
        <w:rPr>
          <w:rFonts w:ascii="AU Passata" w:hAnsi="AU Passata"/>
          <w:sz w:val="18"/>
          <w:szCs w:val="18"/>
          <w:lang w:val="en-GB" w:bidi="en-GB"/>
        </w:rPr>
        <w:t>may be renewed</w:t>
      </w:r>
      <w:proofErr w:type="gramEnd"/>
      <w:r w:rsidRPr="00EC66F0">
        <w:rPr>
          <w:rFonts w:ascii="AU Passata" w:hAnsi="AU Passata"/>
          <w:sz w:val="18"/>
          <w:szCs w:val="18"/>
          <w:lang w:val="en-GB" w:bidi="en-GB"/>
        </w:rPr>
        <w:t xml:space="preserve"> if both parties so wish. </w:t>
      </w:r>
    </w:p>
    <w:p w:rsidR="00A61B73" w:rsidRPr="00EC66F0" w:rsidRDefault="00A61B73" w:rsidP="0029281D">
      <w:pPr>
        <w:rPr>
          <w:rFonts w:ascii="AU Passata" w:hAnsi="AU Passata"/>
          <w:sz w:val="18"/>
          <w:szCs w:val="18"/>
        </w:rPr>
      </w:pPr>
    </w:p>
    <w:p w:rsidR="00A61B73" w:rsidRPr="00EC66F0" w:rsidRDefault="00A61B73" w:rsidP="0029281D">
      <w:pPr>
        <w:rPr>
          <w:rFonts w:ascii="AU Passata" w:hAnsi="AU Passata"/>
          <w:sz w:val="18"/>
          <w:szCs w:val="18"/>
        </w:rPr>
      </w:pPr>
      <w:r w:rsidRPr="00EC66F0">
        <w:rPr>
          <w:rFonts w:ascii="AU Passata" w:hAnsi="AU Passata"/>
          <w:sz w:val="18"/>
          <w:szCs w:val="18"/>
          <w:lang w:val="en-GB" w:bidi="en-GB"/>
        </w:rPr>
        <w:t xml:space="preserve">After the expiry of the agreement, images of the model in printed material, including any future reproduction of marketing material already created – and in films in which the model’s image is included – may continue to </w:t>
      </w:r>
      <w:proofErr w:type="gramStart"/>
      <w:r w:rsidRPr="00EC66F0">
        <w:rPr>
          <w:rFonts w:ascii="AU Passata" w:hAnsi="AU Passata"/>
          <w:sz w:val="18"/>
          <w:szCs w:val="18"/>
          <w:lang w:val="en-GB" w:bidi="en-GB"/>
        </w:rPr>
        <w:t>be used</w:t>
      </w:r>
      <w:proofErr w:type="gramEnd"/>
      <w:r w:rsidRPr="00EC66F0">
        <w:rPr>
          <w:rFonts w:ascii="AU Passata" w:hAnsi="AU Passata"/>
          <w:sz w:val="18"/>
          <w:szCs w:val="18"/>
          <w:lang w:val="en-GB" w:bidi="en-GB"/>
        </w:rPr>
        <w:t xml:space="preserve"> for the marketing of AU. </w:t>
      </w:r>
    </w:p>
    <w:p w:rsidR="00A61B73" w:rsidRPr="00EC66F0" w:rsidRDefault="00A61B73" w:rsidP="0029281D">
      <w:pPr>
        <w:rPr>
          <w:rFonts w:ascii="AU Passata" w:hAnsi="AU Passata"/>
          <w:sz w:val="18"/>
          <w:szCs w:val="18"/>
        </w:rPr>
      </w:pPr>
    </w:p>
    <w:p w:rsidR="00A61B73" w:rsidRPr="00EC66F0" w:rsidRDefault="00A61B73" w:rsidP="0029281D">
      <w:pPr>
        <w:rPr>
          <w:rFonts w:ascii="AU Passata" w:hAnsi="AU Passata"/>
          <w:b/>
          <w:sz w:val="18"/>
          <w:szCs w:val="18"/>
        </w:rPr>
      </w:pPr>
      <w:r w:rsidRPr="00EC66F0">
        <w:rPr>
          <w:rFonts w:ascii="AU Passata" w:hAnsi="AU Passata"/>
          <w:b/>
          <w:sz w:val="18"/>
          <w:szCs w:val="18"/>
          <w:lang w:val="en-GB" w:bidi="en-GB"/>
        </w:rPr>
        <w:lastRenderedPageBreak/>
        <w:t>Name and signature</w:t>
      </w:r>
    </w:p>
    <w:p w:rsidR="00A61B73" w:rsidRPr="00EC66F0" w:rsidRDefault="00A61B73" w:rsidP="0029281D">
      <w:pPr>
        <w:rPr>
          <w:rFonts w:ascii="AU Passata" w:hAnsi="AU Passata"/>
          <w:sz w:val="18"/>
          <w:szCs w:val="18"/>
        </w:rPr>
      </w:pPr>
    </w:p>
    <w:p w:rsidR="00007CF0" w:rsidRPr="00EC66F0" w:rsidRDefault="00A61B73" w:rsidP="00007CF0">
      <w:pPr>
        <w:pBdr>
          <w:bottom w:val="single" w:sz="4" w:space="1" w:color="auto"/>
        </w:pBdr>
        <w:rPr>
          <w:rFonts w:ascii="AU Passata" w:hAnsi="AU Passata"/>
          <w:sz w:val="18"/>
          <w:szCs w:val="18"/>
        </w:rPr>
      </w:pPr>
      <w:r w:rsidRPr="00EC66F0">
        <w:rPr>
          <w:rFonts w:ascii="AU Passata" w:hAnsi="AU Passata"/>
          <w:sz w:val="18"/>
          <w:szCs w:val="18"/>
          <w:lang w:val="en-GB" w:bidi="en-GB"/>
        </w:rPr>
        <w:t>Model name</w:t>
      </w:r>
    </w:p>
    <w:p w:rsidR="00007CF0" w:rsidRPr="00EC66F0" w:rsidRDefault="00007CF0" w:rsidP="0029281D">
      <w:pPr>
        <w:rPr>
          <w:rFonts w:ascii="AU Passata" w:hAnsi="AU Passata"/>
          <w:sz w:val="18"/>
          <w:szCs w:val="18"/>
        </w:rPr>
      </w:pPr>
    </w:p>
    <w:p w:rsidR="00007CF0" w:rsidRPr="00EC66F0" w:rsidRDefault="00007CF0" w:rsidP="00007CF0">
      <w:pPr>
        <w:pBdr>
          <w:bottom w:val="single" w:sz="4" w:space="1" w:color="auto"/>
        </w:pBdr>
        <w:rPr>
          <w:rFonts w:ascii="AU Passata" w:hAnsi="AU Passata"/>
          <w:sz w:val="18"/>
          <w:szCs w:val="18"/>
        </w:rPr>
      </w:pPr>
      <w:r w:rsidRPr="00EC66F0">
        <w:rPr>
          <w:rFonts w:ascii="AU Passata" w:hAnsi="AU Passata"/>
          <w:sz w:val="18"/>
          <w:szCs w:val="18"/>
          <w:lang w:val="en-GB" w:bidi="en-GB"/>
        </w:rPr>
        <w:t>Date</w:t>
      </w:r>
    </w:p>
    <w:p w:rsidR="00007CF0" w:rsidRPr="00EC66F0" w:rsidRDefault="00007CF0" w:rsidP="0029281D">
      <w:pPr>
        <w:rPr>
          <w:rFonts w:ascii="AU Passata" w:hAnsi="AU Passata"/>
          <w:sz w:val="18"/>
          <w:szCs w:val="18"/>
        </w:rPr>
      </w:pPr>
    </w:p>
    <w:p w:rsidR="00007CF0" w:rsidRPr="00EC66F0" w:rsidRDefault="00007CF0" w:rsidP="00007CF0">
      <w:pPr>
        <w:pBdr>
          <w:bottom w:val="single" w:sz="4" w:space="1" w:color="auto"/>
        </w:pBdr>
        <w:rPr>
          <w:rFonts w:ascii="AU Passata" w:hAnsi="AU Passata"/>
          <w:sz w:val="18"/>
          <w:szCs w:val="18"/>
        </w:rPr>
      </w:pPr>
      <w:r w:rsidRPr="00EC66F0">
        <w:rPr>
          <w:rFonts w:ascii="AU Passata" w:hAnsi="AU Passata"/>
          <w:sz w:val="18"/>
          <w:szCs w:val="18"/>
          <w:lang w:val="en-GB" w:bidi="en-GB"/>
        </w:rPr>
        <w:t>Signature</w:t>
      </w:r>
    </w:p>
    <w:p w:rsidR="00007CF0" w:rsidRPr="00EC66F0" w:rsidRDefault="00007CF0" w:rsidP="0029281D">
      <w:pPr>
        <w:rPr>
          <w:rFonts w:ascii="AU Passata" w:hAnsi="AU Passata"/>
          <w:sz w:val="18"/>
          <w:szCs w:val="18"/>
        </w:rPr>
      </w:pPr>
    </w:p>
    <w:p w:rsidR="00007CF0" w:rsidRPr="00EC66F0" w:rsidRDefault="00007CF0" w:rsidP="0029281D">
      <w:pPr>
        <w:rPr>
          <w:rFonts w:ascii="AU Passata" w:hAnsi="AU Passata"/>
          <w:sz w:val="18"/>
          <w:szCs w:val="18"/>
        </w:rPr>
      </w:pPr>
    </w:p>
    <w:p w:rsidR="00A61B73" w:rsidRPr="00EC66F0" w:rsidRDefault="00A61B73" w:rsidP="00A61B73">
      <w:pPr>
        <w:pBdr>
          <w:bottom w:val="single" w:sz="4" w:space="1" w:color="auto"/>
        </w:pBdr>
        <w:rPr>
          <w:rFonts w:ascii="AU Passata" w:hAnsi="AU Passata"/>
          <w:sz w:val="18"/>
          <w:szCs w:val="18"/>
        </w:rPr>
      </w:pPr>
      <w:r w:rsidRPr="00EC66F0">
        <w:rPr>
          <w:rFonts w:ascii="AU Passata" w:hAnsi="AU Passata"/>
          <w:sz w:val="18"/>
          <w:szCs w:val="18"/>
          <w:lang w:val="en-GB" w:bidi="en-GB"/>
        </w:rPr>
        <w:t>Name of contact at AU</w:t>
      </w:r>
    </w:p>
    <w:p w:rsidR="00A61B73" w:rsidRPr="00EC66F0" w:rsidRDefault="00A61B73" w:rsidP="00A61B73">
      <w:pPr>
        <w:rPr>
          <w:rFonts w:ascii="AU Passata" w:hAnsi="AU Passata"/>
          <w:sz w:val="18"/>
          <w:szCs w:val="18"/>
        </w:rPr>
      </w:pPr>
    </w:p>
    <w:p w:rsidR="00A61B73" w:rsidRPr="00EC66F0" w:rsidRDefault="00A61B73" w:rsidP="00A61B73">
      <w:pPr>
        <w:pBdr>
          <w:bottom w:val="single" w:sz="4" w:space="1" w:color="auto"/>
        </w:pBdr>
        <w:rPr>
          <w:rFonts w:ascii="AU Passata" w:hAnsi="AU Passata"/>
          <w:sz w:val="18"/>
          <w:szCs w:val="18"/>
        </w:rPr>
      </w:pPr>
      <w:r w:rsidRPr="00EC66F0">
        <w:rPr>
          <w:rFonts w:ascii="AU Passata" w:hAnsi="AU Passata"/>
          <w:sz w:val="18"/>
          <w:szCs w:val="18"/>
          <w:lang w:val="en-GB" w:bidi="en-GB"/>
        </w:rPr>
        <w:t>Date</w:t>
      </w:r>
    </w:p>
    <w:p w:rsidR="00A61B73" w:rsidRPr="00EC66F0" w:rsidRDefault="00A61B73" w:rsidP="00A61B73">
      <w:pPr>
        <w:rPr>
          <w:rFonts w:ascii="AU Passata" w:hAnsi="AU Passata"/>
          <w:sz w:val="18"/>
          <w:szCs w:val="18"/>
        </w:rPr>
      </w:pPr>
    </w:p>
    <w:p w:rsidR="00A61B73" w:rsidRPr="00EC66F0" w:rsidRDefault="00A61B73" w:rsidP="00A61B73">
      <w:pPr>
        <w:pBdr>
          <w:bottom w:val="single" w:sz="4" w:space="1" w:color="auto"/>
        </w:pBdr>
        <w:rPr>
          <w:rFonts w:ascii="AU Passata" w:hAnsi="AU Passata"/>
          <w:sz w:val="18"/>
          <w:szCs w:val="18"/>
        </w:rPr>
      </w:pPr>
      <w:r w:rsidRPr="00EC66F0">
        <w:rPr>
          <w:rFonts w:ascii="AU Passata" w:hAnsi="AU Passata"/>
          <w:sz w:val="18"/>
          <w:szCs w:val="18"/>
          <w:lang w:val="en-GB" w:bidi="en-GB"/>
        </w:rPr>
        <w:t>Signature</w:t>
      </w:r>
    </w:p>
    <w:p w:rsidR="00007CF0" w:rsidRPr="00EC66F0" w:rsidRDefault="00007CF0" w:rsidP="0029281D">
      <w:pPr>
        <w:rPr>
          <w:rFonts w:ascii="AU Passata" w:hAnsi="AU Passata"/>
          <w:sz w:val="18"/>
          <w:szCs w:val="18"/>
        </w:rPr>
      </w:pPr>
      <w:bookmarkStart w:id="0" w:name="_GoBack"/>
      <w:bookmarkEnd w:id="0"/>
    </w:p>
    <w:sectPr w:rsidR="00007CF0" w:rsidRPr="00EC66F0" w:rsidSect="00961BC5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1BB5" w:rsidRDefault="00061BB5">
      <w:r>
        <w:separator/>
      </w:r>
    </w:p>
  </w:endnote>
  <w:endnote w:type="continuationSeparator" w:id="0">
    <w:p w:rsidR="00061BB5" w:rsidRDefault="00061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53DC677-9F92-44C3-AF21-FC29D110C254}"/>
    <w:embedBold r:id="rId2" w:fontKey="{77F9B1DC-CA01-4ED3-BC86-EFB120AB789C}"/>
    <w:embedItalic r:id="rId3" w:fontKey="{510569B8-C3A9-4B92-A720-4F7D3E1E57F1}"/>
    <w:embedBoldItalic r:id="rId4" w:fontKey="{CC204E4A-BD50-437F-BB5A-26DF578172F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BE41E4A7-DB3D-423D-8922-3912A11161D4}"/>
    <w:embedBold r:id="rId6" w:fontKey="{8D967A6E-4380-4C00-8500-72284FEE1F08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9D283A2-8271-4B1A-801E-8D50D78A94B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D538BDBA-C4DE-41F7-84F4-FD97A054D7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9D4DA16-E126-4323-A9B2-D4AD0FE29FE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C37D9477-D59F-4326-A5E3-32C76EC4E8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E5564D" w:rsidTr="008F47F2">
      <w:tc>
        <w:tcPr>
          <w:tcW w:w="2409" w:type="dxa"/>
        </w:tcPr>
        <w:p w:rsidR="00B704CF" w:rsidRPr="009224E3" w:rsidRDefault="00B704CF" w:rsidP="00B704CF">
          <w:bookmarkStart w:id="57" w:name="IMG_Secondary"/>
          <w:r>
            <w:rPr>
              <w:noProof/>
              <w:lang w:val="da-DK"/>
            </w:rPr>
            <w:drawing>
              <wp:inline distT="0" distB="0" distL="0" distR="0">
                <wp:extent cx="648000" cy="648000"/>
                <wp:effectExtent l="0" t="0" r="0" b="0"/>
                <wp:docPr id="550475229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0475229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57"/>
        </w:p>
      </w:tc>
      <w:tc>
        <w:tcPr>
          <w:tcW w:w="2341" w:type="dxa"/>
          <w:vAlign w:val="bottom"/>
        </w:tcPr>
        <w:p w:rsidR="00B704CF" w:rsidRPr="00EC66F0" w:rsidRDefault="00B704CF" w:rsidP="008F47F2">
          <w:pPr>
            <w:pStyle w:val="Template-Address"/>
            <w:rPr>
              <w:lang w:val="da-DK"/>
            </w:rPr>
          </w:pPr>
          <w:bookmarkStart w:id="58" w:name="LAN_AU"/>
          <w:r w:rsidRPr="00EC66F0">
            <w:rPr>
              <w:lang w:val="da-DK" w:bidi="en-GB"/>
            </w:rPr>
            <w:t>Aarhus University</w:t>
          </w:r>
          <w:bookmarkEnd w:id="58"/>
        </w:p>
        <w:p w:rsidR="00B704CF" w:rsidRPr="00EC66F0" w:rsidRDefault="00B704CF" w:rsidP="008F47F2">
          <w:pPr>
            <w:pStyle w:val="Template-Address"/>
            <w:rPr>
              <w:lang w:val="da-DK"/>
            </w:rPr>
          </w:pPr>
          <w:bookmarkStart w:id="59" w:name="OFF_AddressComputed"/>
          <w:r w:rsidRPr="00EC66F0">
            <w:rPr>
              <w:lang w:val="da-DK" w:bidi="en-GB"/>
            </w:rPr>
            <w:t>Nordre Ringgade 1</w:t>
          </w:r>
          <w:r w:rsidRPr="00EC66F0">
            <w:rPr>
              <w:lang w:val="da-DK" w:bidi="en-GB"/>
            </w:rPr>
            <w:br/>
            <w:t>DK-8000 Aarhus C</w:t>
          </w:r>
          <w:bookmarkEnd w:id="59"/>
        </w:p>
      </w:tc>
      <w:tc>
        <w:tcPr>
          <w:tcW w:w="2591" w:type="dxa"/>
          <w:vAlign w:val="bottom"/>
        </w:tcPr>
        <w:p w:rsidR="00B704CF" w:rsidRPr="009224E3" w:rsidRDefault="00B704CF" w:rsidP="008F47F2">
          <w:pPr>
            <w:pStyle w:val="Template-Address"/>
            <w:jc w:val="right"/>
          </w:pPr>
          <w:bookmarkStart w:id="60" w:name="LAN_Tel"/>
          <w:bookmarkStart w:id="61" w:name="OFF_Phone_HIF"/>
          <w:r>
            <w:rPr>
              <w:lang w:val="en-GB" w:bidi="en-GB"/>
            </w:rPr>
            <w:t>Phone:</w:t>
          </w:r>
          <w:bookmarkEnd w:id="60"/>
          <w:r>
            <w:rPr>
              <w:lang w:val="en-GB" w:bidi="en-GB"/>
            </w:rPr>
            <w:t xml:space="preserve"> </w:t>
          </w:r>
          <w:bookmarkStart w:id="62" w:name="OFF_Phone"/>
          <w:r>
            <w:rPr>
              <w:lang w:val="en-GB" w:bidi="en-GB"/>
            </w:rPr>
            <w:t>+45 8715 0000</w:t>
          </w:r>
          <w:bookmarkEnd w:id="62"/>
        </w:p>
        <w:p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63" w:name="LAN_Fax"/>
          <w:bookmarkStart w:id="64" w:name="OFF_Fax_HIF"/>
          <w:bookmarkEnd w:id="61"/>
          <w:r>
            <w:rPr>
              <w:vanish/>
            </w:rPr>
            <w:t>Fax:</w:t>
          </w:r>
          <w:bookmarkEnd w:id="63"/>
          <w:r w:rsidRPr="009224E3">
            <w:rPr>
              <w:vanish/>
            </w:rPr>
            <w:t xml:space="preserve"> </w:t>
          </w:r>
          <w:bookmarkStart w:id="65" w:name="OFF_Fax"/>
          <w:bookmarkEnd w:id="65"/>
        </w:p>
        <w:p w:rsidR="00B704CF" w:rsidRPr="00C95348" w:rsidRDefault="00B704CF" w:rsidP="008F47F2">
          <w:pPr>
            <w:pStyle w:val="Template-Address"/>
            <w:jc w:val="right"/>
          </w:pPr>
          <w:bookmarkStart w:id="66" w:name="OFF_Email_HIF"/>
          <w:bookmarkEnd w:id="64"/>
          <w:r w:rsidRPr="00C95348">
            <w:rPr>
              <w:lang w:val="en-GB" w:bidi="en-GB"/>
            </w:rPr>
            <w:t xml:space="preserve">Email: </w:t>
          </w:r>
          <w:bookmarkStart w:id="67" w:name="OFF_Email"/>
          <w:r w:rsidRPr="00C95348">
            <w:rPr>
              <w:lang w:val="en-GB" w:bidi="en-GB"/>
            </w:rPr>
            <w:t>au@au.dk</w:t>
          </w:r>
          <w:bookmarkEnd w:id="67"/>
        </w:p>
        <w:p w:rsidR="00B704CF" w:rsidRPr="00C95348" w:rsidRDefault="00B704CF" w:rsidP="008F47F2">
          <w:pPr>
            <w:pStyle w:val="Template-Address"/>
            <w:jc w:val="right"/>
          </w:pPr>
          <w:bookmarkStart w:id="68" w:name="OFF_wwwComputed_HIF"/>
          <w:bookmarkEnd w:id="66"/>
          <w:r w:rsidRPr="00C95348">
            <w:rPr>
              <w:lang w:val="en-GB" w:bidi="en-GB"/>
            </w:rPr>
            <w:t xml:space="preserve">Web: </w:t>
          </w:r>
          <w:bookmarkStart w:id="69" w:name="OFF_wwwComputed"/>
          <w:r w:rsidRPr="00C95348">
            <w:rPr>
              <w:lang w:val="en-GB" w:bidi="en-GB"/>
            </w:rPr>
            <w:t>www.au.dk</w:t>
          </w:r>
          <w:bookmarkEnd w:id="68"/>
          <w:bookmarkEnd w:id="69"/>
        </w:p>
      </w:tc>
    </w:tr>
  </w:tbl>
  <w:p w:rsidR="00EC0BB0" w:rsidRPr="00C95348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1BB5" w:rsidRDefault="00061BB5">
      <w:r>
        <w:separator/>
      </w:r>
    </w:p>
  </w:footnote>
  <w:footnote w:type="continuationSeparator" w:id="0">
    <w:p w:rsidR="00061BB5" w:rsidRDefault="00061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1EBD9D1" wp14:editId="00101466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" w:name="OFF_Logo1AComputed_2"/>
                          <w:bookmarkStart w:id="2" w:name="OFF_Logo1AComputed_2_HIF"/>
                          <w:bookmarkEnd w:id="1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" w:name="OFF_Logo2AComputed_2"/>
                          <w:bookmarkStart w:id="4" w:name="OFF_Logo2AComputed_2_HIF"/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EBD9D1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6k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4jilXx&#10;GsoHlK4CVBaKEAcfGjWoR0p6HCIp1d+3THFKmg8S5W8nztFQR2N9NJgs8GhKDSWDuTDDZNp2Smxq&#10;RB4umIQbvCKVcOp9yuJwsXAwOBKHIWYnz/m/83oatfNf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J4QupL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5" w:name="OFF_Logo1AComputed_2"/>
                    <w:bookmarkStart w:id="6" w:name="OFF_Logo1AComputed_2_HIF"/>
                    <w:bookmarkEnd w:id="5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7" w:name="OFF_Logo2AComputed_2"/>
                    <w:bookmarkStart w:id="8" w:name="OFF_Logo2AComputed_2_HIF"/>
                    <w:bookmarkEnd w:id="6"/>
                    <w:bookmarkEnd w:id="7"/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  <w:lang w:val="da-DK"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0EC1B069" wp14:editId="3799667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4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EE64C5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96933DA" wp14:editId="33F715C7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7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9" w:name="OFF_Logo3AComputed_2"/>
                          <w:bookmarkStart w:id="10" w:name="OFF_Logo3AComputed_2_HIF"/>
                          <w:r>
                            <w:rPr>
                              <w:color w:val="003D73" w:themeColor="text2"/>
                              <w:lang w:val="en-GB" w:bidi="en-GB"/>
                            </w:rPr>
                            <w:t>Aarhus University</w:t>
                          </w:r>
                          <w:bookmarkEnd w:id="9"/>
                          <w:bookmarkEnd w:id="1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6933DA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1" w:name="OFF_Logo3AComputed_2"/>
                    <w:bookmarkStart w:id="12" w:name="OFF_Logo3AComputed_2_HIF"/>
                    <w:r>
                      <w:rPr>
                        <w:color w:val="003D73" w:themeColor="text2"/>
                        <w:lang w:val="en-GB" w:bidi="en-GB"/>
                      </w:rPr>
                      <w:t>Aarhus University</w:t>
                    </w:r>
                    <w:bookmarkEnd w:id="11"/>
                    <w:bookmarkEnd w:id="12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  <w:lang w:val="da-DK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6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  <w:lang w:val="da-DK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17130D4" wp14:editId="4E6B1CF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7AB8" w:rsidRDefault="00A61B73" w:rsidP="00C22DE2">
                          <w:pPr>
                            <w:pStyle w:val="Emne"/>
                          </w:pPr>
                          <w:r>
                            <w:rPr>
                              <w:lang w:val="en-GB" w:bidi="en-GB"/>
                            </w:rPr>
                            <w:t>Contract</w:t>
                          </w:r>
                        </w:p>
                        <w:p w:rsidR="00C22DE2" w:rsidRDefault="00C22DE2" w:rsidP="00C22DE2">
                          <w:pPr>
                            <w:pStyle w:val="Template"/>
                          </w:pPr>
                        </w:p>
                        <w:p w:rsidR="00D67AB8" w:rsidRDefault="00D67AB8" w:rsidP="00D67AB8">
                          <w:pPr>
                            <w:pStyle w:val="Template"/>
                          </w:pPr>
                        </w:p>
                        <w:p w:rsidR="00D67AB8" w:rsidRPr="00307E90" w:rsidRDefault="00D67AB8" w:rsidP="00D67AB8">
                          <w:pPr>
                            <w:pStyle w:val="Template"/>
                          </w:pPr>
                          <w:bookmarkStart w:id="13" w:name="LAN_Date_1"/>
                          <w:r>
                            <w:rPr>
                              <w:lang w:val="en-GB" w:bidi="en-GB"/>
                            </w:rPr>
                            <w:t>Date</w:t>
                          </w:r>
                          <w:bookmarkEnd w:id="13"/>
                          <w:r>
                            <w:rPr>
                              <w:lang w:val="en-GB" w:bidi="en-GB"/>
                            </w:rPr>
                            <w:t xml:space="preserve">: </w:t>
                          </w:r>
                          <w:bookmarkStart w:id="14" w:name="Date_DateCustomE"/>
                          <w:r w:rsidR="00A61B73" w:rsidRPr="00A61B73">
                            <w:rPr>
                              <w:highlight w:val="yellow"/>
                              <w:lang w:val="en-GB" w:bidi="en-GB"/>
                            </w:rPr>
                            <w:t>DD:MM.YY</w:t>
                          </w:r>
                          <w:bookmarkEnd w:id="14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5" w:name="LAN_Sagsnr_1"/>
                          <w:bookmarkStart w:id="16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5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7" w:name="FLD_Sagsnummer_1"/>
                          <w:bookmarkEnd w:id="17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8" w:name="LAN_Ref_1"/>
                          <w:bookmarkStart w:id="19" w:name="FLD_Reference_1_HIF"/>
                          <w:bookmarkEnd w:id="16"/>
                          <w:r>
                            <w:rPr>
                              <w:vanish/>
                            </w:rPr>
                            <w:t>Ref</w:t>
                          </w:r>
                          <w:bookmarkEnd w:id="18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0" w:name="FLD_Reference_1"/>
                          <w:bookmarkEnd w:id="20"/>
                        </w:p>
                        <w:bookmarkEnd w:id="19"/>
                        <w:p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  <w:lang w:val="da-DK"/>
                            </w:rPr>
                            <w:drawing>
                              <wp:inline distT="0" distB="0" distL="0" distR="0" wp14:anchorId="1C7BBF46" wp14:editId="5265AA02">
                                <wp:extent cx="347980" cy="102235"/>
                                <wp:effectExtent l="0" t="0" r="0" b="0"/>
                                <wp:docPr id="10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7130D4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96AswIAAK8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9U/egLMCAACv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D67AB8" w:rsidRDefault="00A61B73" w:rsidP="00C22DE2">
                    <w:pPr>
                      <w:pStyle w:val="Emne"/>
                    </w:pPr>
                    <w:r>
                      <w:rPr>
                        <w:lang w:val="en-GB" w:bidi="en-GB"/>
                      </w:rPr>
                      <w:t>Contract</w:t>
                    </w:r>
                  </w:p>
                  <w:p w:rsidR="00C22DE2" w:rsidRDefault="00C22DE2" w:rsidP="00C22DE2">
                    <w:pPr>
                      <w:pStyle w:val="Template"/>
                    </w:pPr>
                  </w:p>
                  <w:p w:rsidR="00D67AB8" w:rsidRDefault="00D67AB8" w:rsidP="00D67AB8">
                    <w:pPr>
                      <w:pStyle w:val="Template"/>
                    </w:pPr>
                  </w:p>
                  <w:p w:rsidR="00D67AB8" w:rsidRPr="00307E90" w:rsidRDefault="00D67AB8" w:rsidP="00D67AB8">
                    <w:pPr>
                      <w:pStyle w:val="Template"/>
                    </w:pPr>
                    <w:bookmarkStart w:id="21" w:name="LAN_Date_1"/>
                    <w:r>
                      <w:rPr>
                        <w:lang w:val="en-GB" w:bidi="en-GB"/>
                      </w:rPr>
                      <w:t>Date</w:t>
                    </w:r>
                    <w:bookmarkEnd w:id="21"/>
                    <w:r>
                      <w:rPr>
                        <w:lang w:val="en-GB" w:bidi="en-GB"/>
                      </w:rPr>
                      <w:t xml:space="preserve">: </w:t>
                    </w:r>
                    <w:bookmarkStart w:id="22" w:name="Date_DateCustomE"/>
                    <w:r w:rsidR="00A61B73" w:rsidRPr="00A61B73">
                      <w:rPr>
                        <w:highlight w:val="yellow"/>
                        <w:lang w:val="en-GB" w:bidi="en-GB"/>
                      </w:rPr>
                      <w:t>DD:MM.YY</w:t>
                    </w:r>
                    <w:bookmarkEnd w:id="22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3" w:name="LAN_Sagsnr_1"/>
                    <w:bookmarkStart w:id="24" w:name="FLD_Sagsnummer_1_HIF"/>
                    <w:r>
                      <w:rPr>
                        <w:vanish/>
                      </w:rPr>
                      <w:t>Sags nr</w:t>
                    </w:r>
                    <w:bookmarkEnd w:id="23"/>
                    <w:r>
                      <w:rPr>
                        <w:vanish/>
                      </w:rPr>
                      <w:t xml:space="preserve">.: </w:t>
                    </w:r>
                    <w:bookmarkStart w:id="25" w:name="FLD_Sagsnummer_1"/>
                    <w:bookmarkEnd w:id="25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6" w:name="LAN_Ref_1"/>
                    <w:bookmarkStart w:id="27" w:name="FLD_Reference_1_HIF"/>
                    <w:bookmarkEnd w:id="24"/>
                    <w:r>
                      <w:rPr>
                        <w:vanish/>
                      </w:rPr>
                      <w:t>Ref</w:t>
                    </w:r>
                    <w:bookmarkEnd w:id="26"/>
                    <w:r>
                      <w:rPr>
                        <w:vanish/>
                      </w:rPr>
                      <w:t xml:space="preserve">: </w:t>
                    </w:r>
                    <w:bookmarkStart w:id="28" w:name="FLD_Reference_1"/>
                    <w:bookmarkEnd w:id="28"/>
                  </w:p>
                  <w:bookmarkEnd w:id="27"/>
                  <w:p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  <w:lang w:val="da-DK"/>
                      </w:rPr>
                      <w:drawing>
                        <wp:inline distT="0" distB="0" distL="0" distR="0" wp14:anchorId="1C7BBF46" wp14:editId="5265AA02">
                          <wp:extent cx="347980" cy="102235"/>
                          <wp:effectExtent l="0" t="0" r="0" b="0"/>
                          <wp:docPr id="10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228C28" wp14:editId="0567CFB9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9" w:name="OFF_Logo1AComputed"/>
                          <w:bookmarkStart w:id="30" w:name="OFF_Logo1AComputed_HIF"/>
                          <w:bookmarkEnd w:id="29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1" w:name="OFF_Logo2AComputed"/>
                          <w:bookmarkStart w:id="32" w:name="OFF_Logo2AComputed_HIF"/>
                          <w:bookmarkEnd w:id="30"/>
                          <w:bookmarkEnd w:id="31"/>
                          <w:bookmarkEnd w:id="3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228C2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33" w:name="OFF_Logo1AComputed"/>
                    <w:bookmarkStart w:id="34" w:name="OFF_Logo1AComputed_HIF"/>
                    <w:bookmarkEnd w:id="33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35" w:name="OFF_Logo2AComputed"/>
                    <w:bookmarkStart w:id="36" w:name="OFF_Logo2AComputed_HIF"/>
                    <w:bookmarkEnd w:id="34"/>
                    <w:bookmarkEnd w:id="35"/>
                    <w:bookmarkEnd w:id="36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  <w:lang w:val="da-DK"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0AB3400E" wp14:editId="19AD06F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1C8A74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C522BE1" wp14:editId="776A431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7" w:name="OFF_Logo3AComputed"/>
                          <w:bookmarkStart w:id="38" w:name="OFF_Logo3AComputed_HIF"/>
                          <w:r>
                            <w:rPr>
                              <w:color w:val="003D73" w:themeColor="text2"/>
                              <w:lang w:val="en-GB" w:bidi="en-GB"/>
                            </w:rPr>
                            <w:t>Aarhus University</w:t>
                          </w:r>
                          <w:bookmarkEnd w:id="37"/>
                          <w:bookmarkEnd w:id="3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522BE1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7r+MELoC&#10;AAC5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39" w:name="OFF_Logo3AComputed"/>
                    <w:bookmarkStart w:id="40" w:name="OFF_Logo3AComputed_HIF"/>
                    <w:r>
                      <w:rPr>
                        <w:color w:val="003D73" w:themeColor="text2"/>
                        <w:lang w:val="en-GB" w:bidi="en-GB"/>
                      </w:rPr>
                      <w:t>Aarhus University</w:t>
                    </w:r>
                    <w:bookmarkEnd w:id="39"/>
                    <w:bookmarkEnd w:id="40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  <w:lang w:val="da-DK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  <w:lang w:val="da-DK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2A84" w:rsidRDefault="0081771A" w:rsidP="008F47F2">
                          <w:pPr>
                            <w:pStyle w:val="Emne"/>
                          </w:pPr>
                          <w:r>
                            <w:rPr>
                              <w:lang w:val="en-GB" w:bidi="en-GB"/>
                            </w:rPr>
                            <w:t>Contract</w:t>
                          </w:r>
                        </w:p>
                        <w:p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307E90" w:rsidRPr="00307E90" w:rsidRDefault="00BC6E27" w:rsidP="00307E90">
                          <w:pPr>
                            <w:pStyle w:val="Template"/>
                          </w:pPr>
                          <w:bookmarkStart w:id="41" w:name="LAN_Date"/>
                          <w:r>
                            <w:rPr>
                              <w:lang w:val="en-GB" w:bidi="en-GB"/>
                            </w:rPr>
                            <w:t>Date</w:t>
                          </w:r>
                          <w:bookmarkEnd w:id="41"/>
                          <w:r>
                            <w:rPr>
                              <w:lang w:val="en-GB" w:bidi="en-GB"/>
                            </w:rPr>
                            <w:t xml:space="preserve">: </w:t>
                          </w:r>
                          <w:bookmarkStart w:id="42" w:name="Date_DateCustomA"/>
                          <w:r w:rsidR="00C95348" w:rsidRPr="00175C20">
                            <w:rPr>
                              <w:highlight w:val="yellow"/>
                              <w:lang w:val="en-GB" w:bidi="en-GB"/>
                            </w:rPr>
                            <w:t>DD.MM.YY</w:t>
                          </w:r>
                          <w:bookmarkEnd w:id="42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3" w:name="LAN_Sagsnr"/>
                          <w:bookmarkStart w:id="44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43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45" w:name="FLD_Sagsnummer"/>
                          <w:bookmarkEnd w:id="45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6" w:name="LAN_Ref"/>
                          <w:bookmarkStart w:id="47" w:name="FLD_Reference_HIF"/>
                          <w:bookmarkEnd w:id="44"/>
                          <w:r>
                            <w:rPr>
                              <w:vanish/>
                            </w:rPr>
                            <w:t>Ref</w:t>
                          </w:r>
                          <w:bookmarkEnd w:id="46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48" w:name="FLD_Reference"/>
                          <w:bookmarkEnd w:id="48"/>
                        </w:p>
                        <w:bookmarkEnd w:id="47"/>
                        <w:p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  <w:lang w:val="da-DK"/>
                            </w:rPr>
                            <w:drawing>
                              <wp:inline distT="0" distB="0" distL="0" distR="0">
                                <wp:extent cx="347980" cy="102235"/>
                                <wp:effectExtent l="0" t="0" r="0" b="0"/>
                                <wp:docPr id="14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zVsgIAAK4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" filled="f" stroked="f">
              <v:textbox inset="0,0,0,0">
                <w:txbxContent>
                  <w:p w:rsidR="00EE2A84" w:rsidRDefault="0081771A" w:rsidP="008F47F2">
                    <w:pPr>
                      <w:pStyle w:val="Emne"/>
                    </w:pPr>
                    <w:r>
                      <w:rPr>
                        <w:lang w:val="en-GB" w:bidi="en-GB"/>
                      </w:rPr>
                      <w:t>Contract</w:t>
                    </w:r>
                  </w:p>
                  <w:p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307E90" w:rsidRPr="00307E90" w:rsidRDefault="00BC6E27" w:rsidP="00307E90">
                    <w:pPr>
                      <w:pStyle w:val="Template"/>
                    </w:pPr>
                    <w:bookmarkStart w:id="49" w:name="LAN_Date"/>
                    <w:r>
                      <w:rPr>
                        <w:lang w:val="en-GB" w:bidi="en-GB"/>
                      </w:rPr>
                      <w:t>Date</w:t>
                    </w:r>
                    <w:bookmarkEnd w:id="49"/>
                    <w:r>
                      <w:rPr>
                        <w:lang w:val="en-GB" w:bidi="en-GB"/>
                      </w:rPr>
                      <w:t xml:space="preserve">: </w:t>
                    </w:r>
                    <w:bookmarkStart w:id="50" w:name="Date_DateCustomA"/>
                    <w:r w:rsidR="00C95348" w:rsidRPr="00175C20">
                      <w:rPr>
                        <w:highlight w:val="yellow"/>
                        <w:lang w:val="en-GB" w:bidi="en-GB"/>
                      </w:rPr>
                      <w:t>DD.MM.YY</w:t>
                    </w:r>
                    <w:bookmarkEnd w:id="50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51" w:name="LAN_Sagsnr"/>
                    <w:bookmarkStart w:id="52" w:name="FLD_Sagsnummer_HIF"/>
                    <w:r>
                      <w:rPr>
                        <w:vanish/>
                      </w:rPr>
                      <w:t>Sags nr</w:t>
                    </w:r>
                    <w:bookmarkEnd w:id="51"/>
                    <w:r>
                      <w:rPr>
                        <w:vanish/>
                      </w:rPr>
                      <w:t xml:space="preserve">.: </w:t>
                    </w:r>
                    <w:bookmarkStart w:id="53" w:name="FLD_Sagsnummer"/>
                    <w:bookmarkEnd w:id="53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54" w:name="LAN_Ref"/>
                    <w:bookmarkStart w:id="55" w:name="FLD_Reference_HIF"/>
                    <w:bookmarkEnd w:id="52"/>
                    <w:r>
                      <w:rPr>
                        <w:vanish/>
                      </w:rPr>
                      <w:t>Ref</w:t>
                    </w:r>
                    <w:bookmarkEnd w:id="54"/>
                    <w:r>
                      <w:rPr>
                        <w:vanish/>
                      </w:rPr>
                      <w:t xml:space="preserve">: </w:t>
                    </w:r>
                    <w:bookmarkStart w:id="56" w:name="FLD_Reference"/>
                    <w:bookmarkEnd w:id="56"/>
                  </w:p>
                  <w:bookmarkEnd w:id="55"/>
                  <w:p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  <w:lang w:val="da-DK"/>
                      </w:rPr>
                      <w:drawing>
                        <wp:inline distT="0" distB="0" distL="0" distR="0">
                          <wp:extent cx="347980" cy="102235"/>
                          <wp:effectExtent l="0" t="0" r="0" b="0"/>
                          <wp:docPr id="14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2A65100A"/>
    <w:multiLevelType w:val="hybridMultilevel"/>
    <w:tmpl w:val="08B8FC22"/>
    <w:lvl w:ilvl="0" w:tplc="AC7A5D1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3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5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6" w15:restartNumberingAfterBreak="0">
    <w:nsid w:val="6CC167A2"/>
    <w:multiLevelType w:val="multilevel"/>
    <w:tmpl w:val="FC201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9"/>
  </w:num>
  <w:num w:numId="2">
    <w:abstractNumId w:val="14"/>
  </w:num>
  <w:num w:numId="3">
    <w:abstractNumId w:val="8"/>
  </w:num>
  <w:num w:numId="4">
    <w:abstractNumId w:val="13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2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5"/>
  </w:num>
  <w:num w:numId="16">
    <w:abstractNumId w:val="17"/>
  </w:num>
  <w:num w:numId="17">
    <w:abstractNumId w:val="16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07CF0"/>
    <w:rsid w:val="0003149C"/>
    <w:rsid w:val="00034A55"/>
    <w:rsid w:val="00036650"/>
    <w:rsid w:val="000442AD"/>
    <w:rsid w:val="00051A09"/>
    <w:rsid w:val="00051AD8"/>
    <w:rsid w:val="00052ED2"/>
    <w:rsid w:val="00061BB5"/>
    <w:rsid w:val="00065902"/>
    <w:rsid w:val="0007609B"/>
    <w:rsid w:val="000827B1"/>
    <w:rsid w:val="00087773"/>
    <w:rsid w:val="00094D54"/>
    <w:rsid w:val="000A362D"/>
    <w:rsid w:val="000A3664"/>
    <w:rsid w:val="000C6D07"/>
    <w:rsid w:val="000D1B50"/>
    <w:rsid w:val="000E5C1E"/>
    <w:rsid w:val="000E7E8E"/>
    <w:rsid w:val="000F244E"/>
    <w:rsid w:val="0011283F"/>
    <w:rsid w:val="00153477"/>
    <w:rsid w:val="00154F00"/>
    <w:rsid w:val="00163EFC"/>
    <w:rsid w:val="00164CC1"/>
    <w:rsid w:val="00174751"/>
    <w:rsid w:val="00175C20"/>
    <w:rsid w:val="0018593B"/>
    <w:rsid w:val="00192812"/>
    <w:rsid w:val="001A7352"/>
    <w:rsid w:val="001B7A82"/>
    <w:rsid w:val="001C027B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83838"/>
    <w:rsid w:val="00394ADB"/>
    <w:rsid w:val="00395BF2"/>
    <w:rsid w:val="003A022B"/>
    <w:rsid w:val="003B0624"/>
    <w:rsid w:val="003B7BF5"/>
    <w:rsid w:val="003E6170"/>
    <w:rsid w:val="003F33BA"/>
    <w:rsid w:val="00407266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443"/>
    <w:rsid w:val="0048777D"/>
    <w:rsid w:val="0049608B"/>
    <w:rsid w:val="004A24AE"/>
    <w:rsid w:val="004A66E6"/>
    <w:rsid w:val="004B001A"/>
    <w:rsid w:val="004B06E9"/>
    <w:rsid w:val="004C0A82"/>
    <w:rsid w:val="004C208C"/>
    <w:rsid w:val="004C75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054A"/>
    <w:rsid w:val="00547ACA"/>
    <w:rsid w:val="00554EE2"/>
    <w:rsid w:val="005802EE"/>
    <w:rsid w:val="00583EAB"/>
    <w:rsid w:val="00585BE9"/>
    <w:rsid w:val="005A5218"/>
    <w:rsid w:val="005D09F9"/>
    <w:rsid w:val="005D3C7F"/>
    <w:rsid w:val="005E6CB9"/>
    <w:rsid w:val="005F55D0"/>
    <w:rsid w:val="006021AE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E2A21"/>
    <w:rsid w:val="006F3C30"/>
    <w:rsid w:val="006F43F1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39ED"/>
    <w:rsid w:val="007E7933"/>
    <w:rsid w:val="007F578B"/>
    <w:rsid w:val="008068BE"/>
    <w:rsid w:val="0081771A"/>
    <w:rsid w:val="00851355"/>
    <w:rsid w:val="008558E5"/>
    <w:rsid w:val="00863559"/>
    <w:rsid w:val="0087322B"/>
    <w:rsid w:val="008735BD"/>
    <w:rsid w:val="00896541"/>
    <w:rsid w:val="008A28B2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245C"/>
    <w:rsid w:val="009673E8"/>
    <w:rsid w:val="009756D0"/>
    <w:rsid w:val="00984F0F"/>
    <w:rsid w:val="009859DF"/>
    <w:rsid w:val="00986482"/>
    <w:rsid w:val="009A0EC4"/>
    <w:rsid w:val="009C107E"/>
    <w:rsid w:val="009C21B4"/>
    <w:rsid w:val="009C3A4A"/>
    <w:rsid w:val="009D15A7"/>
    <w:rsid w:val="009E58A0"/>
    <w:rsid w:val="009E5DF7"/>
    <w:rsid w:val="009E7AF4"/>
    <w:rsid w:val="00A028ED"/>
    <w:rsid w:val="00A11327"/>
    <w:rsid w:val="00A201D8"/>
    <w:rsid w:val="00A2754B"/>
    <w:rsid w:val="00A32765"/>
    <w:rsid w:val="00A4137F"/>
    <w:rsid w:val="00A429D1"/>
    <w:rsid w:val="00A61B73"/>
    <w:rsid w:val="00A91CB9"/>
    <w:rsid w:val="00AA0EF9"/>
    <w:rsid w:val="00AB2E5C"/>
    <w:rsid w:val="00AB4E1D"/>
    <w:rsid w:val="00AC4183"/>
    <w:rsid w:val="00AC46E9"/>
    <w:rsid w:val="00AD305B"/>
    <w:rsid w:val="00AD6CC4"/>
    <w:rsid w:val="00AF104F"/>
    <w:rsid w:val="00AF2199"/>
    <w:rsid w:val="00B03F98"/>
    <w:rsid w:val="00B12507"/>
    <w:rsid w:val="00B15221"/>
    <w:rsid w:val="00B175E9"/>
    <w:rsid w:val="00B241D8"/>
    <w:rsid w:val="00B305EE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B1E2E"/>
    <w:rsid w:val="00BB308B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30DEB"/>
    <w:rsid w:val="00C501DB"/>
    <w:rsid w:val="00C62763"/>
    <w:rsid w:val="00C63886"/>
    <w:rsid w:val="00C64F00"/>
    <w:rsid w:val="00C67827"/>
    <w:rsid w:val="00C762F9"/>
    <w:rsid w:val="00C821D2"/>
    <w:rsid w:val="00C95348"/>
    <w:rsid w:val="00C96CED"/>
    <w:rsid w:val="00CB2ECE"/>
    <w:rsid w:val="00CB6EA8"/>
    <w:rsid w:val="00CC0DF6"/>
    <w:rsid w:val="00CC3E16"/>
    <w:rsid w:val="00CD2F9E"/>
    <w:rsid w:val="00CD66FF"/>
    <w:rsid w:val="00CE4164"/>
    <w:rsid w:val="00D0158B"/>
    <w:rsid w:val="00D12651"/>
    <w:rsid w:val="00D21C08"/>
    <w:rsid w:val="00D2389C"/>
    <w:rsid w:val="00D25789"/>
    <w:rsid w:val="00D2629B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DF6F09"/>
    <w:rsid w:val="00E0382F"/>
    <w:rsid w:val="00E06BA8"/>
    <w:rsid w:val="00E20A3D"/>
    <w:rsid w:val="00E27F63"/>
    <w:rsid w:val="00E37157"/>
    <w:rsid w:val="00E5564D"/>
    <w:rsid w:val="00E57C87"/>
    <w:rsid w:val="00E620D0"/>
    <w:rsid w:val="00E65CA9"/>
    <w:rsid w:val="00E70893"/>
    <w:rsid w:val="00E90B80"/>
    <w:rsid w:val="00E960F0"/>
    <w:rsid w:val="00EA6633"/>
    <w:rsid w:val="00EC0BB0"/>
    <w:rsid w:val="00EC2B0F"/>
    <w:rsid w:val="00EC3B4A"/>
    <w:rsid w:val="00EC66F0"/>
    <w:rsid w:val="00ED714B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en-US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  <w:style w:type="paragraph" w:styleId="Listeafsnit">
    <w:name w:val="List Paragraph"/>
    <w:basedOn w:val="Normal"/>
    <w:uiPriority w:val="34"/>
    <w:qFormat/>
    <w:rsid w:val="00AC46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193</Words>
  <Characters>1178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Malene Hjulmand Bundgaard</dc:creator>
  <cp:lastModifiedBy>Malene Hjulmand Bundgaard</cp:lastModifiedBy>
  <cp:revision>2</cp:revision>
  <cp:lastPrinted>2019-01-28T07:59:00Z</cp:lastPrinted>
  <dcterms:created xsi:type="dcterms:W3CDTF">2019-02-05T10:02:00Z</dcterms:created>
  <dcterms:modified xsi:type="dcterms:W3CDTF">2019-02-05T10:02:00Z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2579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636372596484442239</vt:lpwstr>
  </property>
</Properties>
</file>