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4C0A82" w:rsidRDefault="004E03A6" w:rsidP="008F47F2">
      <w:pPr>
        <w:spacing w:line="14" w:lineRule="exact"/>
      </w:pPr>
    </w:p>
    <w:p w:rsidR="00551FF5" w:rsidRPr="00AC46E9" w:rsidRDefault="00C95348" w:rsidP="0029281D">
      <w:pPr>
        <w:rPr>
          <w:rFonts w:ascii="AU Passata" w:hAnsi="AU Passata"/>
          <w:sz w:val="28"/>
          <w:szCs w:val="28"/>
          <w14:textOutline w14:w="3175" w14:cap="rnd" w14:cmpd="sng" w14:algn="ctr">
            <w14:solidFill>
              <w14:schemeClr w14:val="accent1">
                <w14:shade w14:val="50000"/>
              </w14:schemeClr>
            </w14:solidFill>
            <w14:prstDash w14:val="solid"/>
            <w14:bevel/>
          </w14:textOutline>
        </w:rPr>
      </w:pPr>
      <w:r w:rsidRPr="00007CF0">
        <w:rPr>
          <w:rFonts w:ascii="AU Passata" w:hAnsi="AU Passata"/>
          <w:sz w:val="28"/>
          <w:szCs w:val="28"/>
        </w:rPr>
        <w:t xml:space="preserve">Samtykkeerklæring – </w:t>
      </w:r>
      <w:r w:rsidR="009756D0">
        <w:rPr>
          <w:rFonts w:ascii="AU Passata" w:hAnsi="AU Passata"/>
          <w:sz w:val="28"/>
          <w:szCs w:val="28"/>
        </w:rPr>
        <w:t>brug af billeder og/eller video</w:t>
      </w:r>
      <w:r w:rsidR="000C6D07">
        <w:rPr>
          <w:rFonts w:ascii="AU Passata" w:hAnsi="AU Passata"/>
          <w:sz w:val="28"/>
          <w:szCs w:val="28"/>
        </w:rPr>
        <w:t xml:space="preserve"> med navn mm. </w:t>
      </w:r>
    </w:p>
    <w:p w:rsidR="00C95348" w:rsidRPr="00007CF0" w:rsidRDefault="00C95348" w:rsidP="0029281D">
      <w:pPr>
        <w:rPr>
          <w:rFonts w:ascii="AU Passata" w:hAnsi="AU Passata"/>
        </w:rPr>
      </w:pPr>
    </w:p>
    <w:p w:rsidR="00AC46E9" w:rsidRPr="00AB074A" w:rsidRDefault="00C95348" w:rsidP="0029281D">
      <w:pPr>
        <w:rPr>
          <w:rFonts w:ascii="AU Passata" w:hAnsi="AU Passata"/>
          <w:sz w:val="18"/>
          <w:szCs w:val="18"/>
        </w:rPr>
      </w:pPr>
      <w:r w:rsidRPr="00AB074A">
        <w:rPr>
          <w:rFonts w:ascii="AU Passata" w:hAnsi="AU Passata"/>
          <w:sz w:val="18"/>
          <w:szCs w:val="18"/>
        </w:rPr>
        <w:t xml:space="preserve">Jeg giver hermed tilladelse til, at </w:t>
      </w:r>
      <w:r w:rsidR="00AC46E9" w:rsidRPr="00AB074A">
        <w:rPr>
          <w:rFonts w:ascii="AU Passata" w:hAnsi="AU Passata"/>
          <w:sz w:val="18"/>
          <w:szCs w:val="18"/>
          <w:highlight w:val="yellow"/>
        </w:rPr>
        <w:t>(navn på enhed)</w:t>
      </w:r>
      <w:r w:rsidR="00AC46E9" w:rsidRPr="00AB074A">
        <w:rPr>
          <w:rFonts w:ascii="AU Passata" w:hAnsi="AU Passata"/>
          <w:sz w:val="18"/>
          <w:szCs w:val="18"/>
        </w:rPr>
        <w:t xml:space="preserve">, </w:t>
      </w:r>
      <w:r w:rsidRPr="00AB074A">
        <w:rPr>
          <w:rFonts w:ascii="AU Passata" w:hAnsi="AU Passata"/>
          <w:sz w:val="18"/>
          <w:szCs w:val="18"/>
        </w:rPr>
        <w:t>Aarhus Universitet må benytte billeder</w:t>
      </w:r>
      <w:r w:rsidR="009756D0" w:rsidRPr="00AB074A">
        <w:rPr>
          <w:rFonts w:ascii="AU Passata" w:hAnsi="AU Passata"/>
          <w:sz w:val="18"/>
          <w:szCs w:val="18"/>
        </w:rPr>
        <w:t xml:space="preserve"> og/eller video</w:t>
      </w:r>
      <w:r w:rsidRPr="00AB074A">
        <w:rPr>
          <w:rFonts w:ascii="AU Passata" w:hAnsi="AU Passata"/>
          <w:sz w:val="18"/>
          <w:szCs w:val="18"/>
        </w:rPr>
        <w:t xml:space="preserve">, hvor jeg figurerer </w:t>
      </w:r>
      <w:r w:rsidR="00175C20" w:rsidRPr="00AB074A">
        <w:rPr>
          <w:rFonts w:ascii="AU Passata" w:hAnsi="AU Passata"/>
          <w:sz w:val="18"/>
          <w:szCs w:val="18"/>
        </w:rPr>
        <w:t>på i trykte og digitale m</w:t>
      </w:r>
      <w:r w:rsidR="000C6D07" w:rsidRPr="00AB074A">
        <w:rPr>
          <w:rFonts w:ascii="AU Passata" w:hAnsi="AU Passata"/>
          <w:sz w:val="18"/>
          <w:szCs w:val="18"/>
        </w:rPr>
        <w:t xml:space="preserve">edier, som illustrationsmateriale for universitetet. </w:t>
      </w:r>
    </w:p>
    <w:p w:rsidR="00AC46E9" w:rsidRPr="00AB074A" w:rsidRDefault="00AC46E9" w:rsidP="0029281D">
      <w:pPr>
        <w:rPr>
          <w:rFonts w:ascii="AU Passata" w:hAnsi="AU Passata"/>
          <w:sz w:val="18"/>
          <w:szCs w:val="18"/>
        </w:rPr>
      </w:pPr>
    </w:p>
    <w:p w:rsidR="00AC46E9" w:rsidRPr="00AB074A" w:rsidRDefault="00AC46E9" w:rsidP="0029281D">
      <w:pPr>
        <w:rPr>
          <w:rFonts w:ascii="AU Passata" w:hAnsi="AU Passata"/>
          <w:sz w:val="18"/>
          <w:szCs w:val="18"/>
        </w:rPr>
      </w:pPr>
      <w:r w:rsidRPr="00AB074A">
        <w:rPr>
          <w:rFonts w:ascii="AU Passata" w:hAnsi="AU Passata"/>
          <w:sz w:val="18"/>
          <w:szCs w:val="18"/>
        </w:rPr>
        <w:t>Tilladelsen giver lov til at benytte billeder og/eller videoer sammen med mit navn, titel og organisation:</w:t>
      </w:r>
    </w:p>
    <w:p w:rsidR="00AC46E9" w:rsidRPr="00AB074A" w:rsidRDefault="00AC46E9" w:rsidP="0029281D">
      <w:pPr>
        <w:rPr>
          <w:rFonts w:ascii="AU Passata" w:hAnsi="AU Passata"/>
          <w:sz w:val="18"/>
          <w:szCs w:val="18"/>
        </w:rPr>
      </w:pPr>
    </w:p>
    <w:p w:rsidR="00AC46E9" w:rsidRPr="00731442" w:rsidRDefault="00AC46E9" w:rsidP="00731442">
      <w:pPr>
        <w:pStyle w:val="Listeafsnit"/>
        <w:numPr>
          <w:ilvl w:val="0"/>
          <w:numId w:val="19"/>
        </w:numPr>
        <w:rPr>
          <w:rFonts w:ascii="AU Passata" w:hAnsi="AU Passata"/>
          <w:sz w:val="18"/>
          <w:szCs w:val="18"/>
        </w:rPr>
      </w:pPr>
      <w:r w:rsidRPr="00731442">
        <w:rPr>
          <w:rFonts w:ascii="AU Passata" w:hAnsi="AU Passata"/>
          <w:sz w:val="18"/>
          <w:szCs w:val="18"/>
        </w:rPr>
        <w:t xml:space="preserve">I forbindelse med oplysninger om mit studieområde på </w:t>
      </w:r>
      <w:r w:rsidR="000E7E8E" w:rsidRPr="00731442">
        <w:rPr>
          <w:rFonts w:ascii="AU Passata" w:hAnsi="AU Passata"/>
          <w:sz w:val="18"/>
          <w:szCs w:val="18"/>
        </w:rPr>
        <w:t>(navn på enhed) webside.</w:t>
      </w:r>
    </w:p>
    <w:p w:rsidR="000E7E8E" w:rsidRPr="00731442" w:rsidRDefault="000E7E8E" w:rsidP="00731442">
      <w:pPr>
        <w:pStyle w:val="Listeafsnit"/>
        <w:numPr>
          <w:ilvl w:val="0"/>
          <w:numId w:val="19"/>
        </w:numPr>
        <w:rPr>
          <w:rFonts w:ascii="AU Passata" w:hAnsi="AU Passata"/>
          <w:sz w:val="18"/>
          <w:szCs w:val="18"/>
        </w:rPr>
      </w:pPr>
      <w:r w:rsidRPr="00731442">
        <w:rPr>
          <w:rFonts w:ascii="AU Passata" w:hAnsi="AU Passata"/>
          <w:sz w:val="18"/>
          <w:szCs w:val="18"/>
        </w:rPr>
        <w:t>I opslag på (navn på enhed)</w:t>
      </w:r>
      <w:r w:rsidR="006F43F1" w:rsidRPr="00731442">
        <w:rPr>
          <w:rFonts w:ascii="AU Passata" w:hAnsi="AU Passata"/>
          <w:sz w:val="18"/>
          <w:szCs w:val="18"/>
        </w:rPr>
        <w:t xml:space="preserve"> sider på</w:t>
      </w:r>
      <w:r w:rsidRPr="00731442">
        <w:rPr>
          <w:rFonts w:ascii="AU Passata" w:hAnsi="AU Passata"/>
          <w:sz w:val="18"/>
          <w:szCs w:val="18"/>
        </w:rPr>
        <w:t xml:space="preserve"> sociale medie</w:t>
      </w:r>
      <w:r w:rsidR="006F43F1" w:rsidRPr="00731442">
        <w:rPr>
          <w:rFonts w:ascii="AU Passata" w:hAnsi="AU Passata"/>
          <w:sz w:val="18"/>
          <w:szCs w:val="18"/>
        </w:rPr>
        <w:t>r</w:t>
      </w:r>
      <w:r w:rsidRPr="00731442">
        <w:rPr>
          <w:rFonts w:ascii="AU Passata" w:hAnsi="AU Passata"/>
          <w:sz w:val="18"/>
          <w:szCs w:val="18"/>
        </w:rPr>
        <w:t xml:space="preserve">. </w:t>
      </w:r>
      <w:r w:rsidR="00D33CB8" w:rsidRPr="00731442">
        <w:rPr>
          <w:rFonts w:ascii="AU Passata" w:hAnsi="AU Passata"/>
          <w:sz w:val="18"/>
          <w:szCs w:val="18"/>
        </w:rPr>
        <w:t xml:space="preserve">   </w:t>
      </w:r>
    </w:p>
    <w:p w:rsidR="00AC46E9" w:rsidRPr="00D33CB8" w:rsidRDefault="00AC46E9" w:rsidP="0029281D">
      <w:pPr>
        <w:rPr>
          <w:rFonts w:ascii="AU Passata" w:hAnsi="AU Passata"/>
          <w:b/>
          <w:sz w:val="18"/>
          <w:szCs w:val="18"/>
          <w:highlight w:val="magenta"/>
        </w:rPr>
      </w:pPr>
    </w:p>
    <w:p w:rsidR="00175C20" w:rsidRPr="00AB074A" w:rsidRDefault="00175C20" w:rsidP="0029281D">
      <w:pPr>
        <w:rPr>
          <w:rFonts w:ascii="AU Passata" w:hAnsi="AU Passata"/>
          <w:sz w:val="18"/>
          <w:szCs w:val="18"/>
        </w:rPr>
      </w:pPr>
      <w:bookmarkStart w:id="0" w:name="_GoBack"/>
      <w:bookmarkEnd w:id="0"/>
      <w:r w:rsidRPr="00AB074A">
        <w:rPr>
          <w:rFonts w:ascii="AU Passata" w:hAnsi="AU Passata"/>
          <w:sz w:val="18"/>
          <w:szCs w:val="18"/>
        </w:rPr>
        <w:t xml:space="preserve">Jeg kan til enhver tid tilbagetrække mit samtykke, dog ikke for allerede trykt materiale. Henvendelse skal ske skriftligt til </w:t>
      </w:r>
      <w:hyperlink r:id="rId7" w:history="1">
        <w:r w:rsidRPr="00AB074A">
          <w:rPr>
            <w:rStyle w:val="Hyperlink"/>
            <w:rFonts w:ascii="AU Passata" w:hAnsi="AU Passata"/>
            <w:sz w:val="18"/>
            <w:szCs w:val="18"/>
            <w:highlight w:val="yellow"/>
          </w:rPr>
          <w:t>XXX@au.dk</w:t>
        </w:r>
      </w:hyperlink>
      <w:r w:rsidRPr="00AB074A">
        <w:rPr>
          <w:rFonts w:ascii="AU Passata" w:hAnsi="AU Passata"/>
          <w:sz w:val="18"/>
          <w:szCs w:val="18"/>
        </w:rPr>
        <w:t xml:space="preserve">. </w:t>
      </w:r>
    </w:p>
    <w:p w:rsidR="004B001A" w:rsidRPr="00AB074A" w:rsidRDefault="004B001A" w:rsidP="0029281D">
      <w:pPr>
        <w:rPr>
          <w:rFonts w:ascii="AU Passata" w:hAnsi="AU Passata"/>
          <w:sz w:val="18"/>
          <w:szCs w:val="18"/>
        </w:rPr>
      </w:pPr>
    </w:p>
    <w:p w:rsidR="00BB308B" w:rsidRPr="00AB074A" w:rsidRDefault="00D7401A" w:rsidP="0029281D">
      <w:pPr>
        <w:rPr>
          <w:rFonts w:ascii="AU Passata" w:hAnsi="AU Passata"/>
          <w:sz w:val="18"/>
          <w:szCs w:val="18"/>
        </w:rPr>
      </w:pPr>
      <w:r>
        <w:rPr>
          <w:rFonts w:ascii="AU Passata" w:hAnsi="AU Passata"/>
          <w:sz w:val="18"/>
          <w:szCs w:val="18"/>
        </w:rPr>
        <w:t xml:space="preserve">Jeg er blevet gjort bekendt med, at nogle </w:t>
      </w:r>
      <w:r w:rsidR="00BB308B" w:rsidRPr="00AB074A">
        <w:rPr>
          <w:rFonts w:ascii="AU Passata" w:hAnsi="AU Passata"/>
          <w:sz w:val="18"/>
          <w:szCs w:val="18"/>
        </w:rPr>
        <w:t>søgemaskiner indekserer billeder og video fra websider. Det betyder, at selvom Aarhus Universitet fjerner billeder og video fra universitetets webside, kan billeder og video i nogle tilfælde fortsat søges frem via en søgemaskine.</w:t>
      </w:r>
    </w:p>
    <w:p w:rsidR="00BB308B" w:rsidRPr="00AB074A" w:rsidRDefault="00BB308B" w:rsidP="0029281D">
      <w:pPr>
        <w:rPr>
          <w:rFonts w:ascii="AU Passata" w:hAnsi="AU Passata"/>
          <w:sz w:val="18"/>
          <w:szCs w:val="18"/>
        </w:rPr>
      </w:pPr>
    </w:p>
    <w:p w:rsidR="00175C20" w:rsidRPr="00AB074A" w:rsidRDefault="004B001A" w:rsidP="0029281D">
      <w:pPr>
        <w:rPr>
          <w:rFonts w:ascii="AU Passata" w:hAnsi="AU Passata"/>
          <w:sz w:val="18"/>
          <w:szCs w:val="18"/>
        </w:rPr>
      </w:pPr>
      <w:r w:rsidRPr="00AB074A">
        <w:rPr>
          <w:rFonts w:ascii="AU Passata" w:hAnsi="AU Passata"/>
          <w:sz w:val="18"/>
          <w:szCs w:val="18"/>
        </w:rPr>
        <w:t xml:space="preserve">Ved at underskrive denne samtykkeerklæring accepterer du, at Aarhus Universitet </w:t>
      </w:r>
      <w:r w:rsidR="00007CF0" w:rsidRPr="00AB074A">
        <w:rPr>
          <w:rFonts w:ascii="AU Passata" w:hAnsi="AU Passata"/>
          <w:sz w:val="18"/>
          <w:szCs w:val="18"/>
        </w:rPr>
        <w:t>opbevarer og behandler de personoplysninger, du giver os. Dine personoplysninger opbevares (</w:t>
      </w:r>
      <w:r w:rsidR="00007CF0" w:rsidRPr="00AB074A">
        <w:rPr>
          <w:rFonts w:ascii="AU Passata" w:hAnsi="AU Passata"/>
          <w:sz w:val="18"/>
          <w:szCs w:val="18"/>
          <w:highlight w:val="yellow"/>
        </w:rPr>
        <w:t>beskriv hvor længe personoplysningerne opbevares og hvorvidt de slettes/journaliseres efter behandling</w:t>
      </w:r>
      <w:r w:rsidR="00007CF0" w:rsidRPr="00AB074A">
        <w:rPr>
          <w:rFonts w:ascii="AU Passata" w:hAnsi="AU Passata"/>
          <w:sz w:val="18"/>
          <w:szCs w:val="18"/>
        </w:rPr>
        <w:t>). </w:t>
      </w:r>
      <w:hyperlink r:id="rId8" w:history="1">
        <w:r w:rsidR="00007CF0" w:rsidRPr="00AB074A">
          <w:rPr>
            <w:rStyle w:val="Hyperlink"/>
            <w:rFonts w:ascii="AU Passata" w:hAnsi="AU Passata"/>
            <w:sz w:val="18"/>
            <w:szCs w:val="18"/>
          </w:rPr>
          <w:t xml:space="preserve">Læs mere i </w:t>
        </w:r>
        <w:r w:rsidR="00BB308B" w:rsidRPr="00AB074A">
          <w:rPr>
            <w:rStyle w:val="Hyperlink"/>
            <w:rFonts w:ascii="AU Passata" w:hAnsi="AU Passata"/>
            <w:sz w:val="18"/>
            <w:szCs w:val="18"/>
          </w:rPr>
          <w:t xml:space="preserve">Aarhus Universitets </w:t>
        </w:r>
        <w:r w:rsidR="00007CF0" w:rsidRPr="00AB074A">
          <w:rPr>
            <w:rStyle w:val="Hyperlink"/>
            <w:rFonts w:ascii="AU Passata" w:hAnsi="AU Passata"/>
            <w:sz w:val="18"/>
            <w:szCs w:val="18"/>
          </w:rPr>
          <w:t>privatlivspolitik.</w:t>
        </w:r>
      </w:hyperlink>
    </w:p>
    <w:p w:rsidR="00007CF0" w:rsidRPr="00AB074A" w:rsidRDefault="00007CF0" w:rsidP="0029281D">
      <w:pPr>
        <w:rPr>
          <w:rFonts w:ascii="AU Passata" w:hAnsi="AU Passata"/>
          <w:sz w:val="18"/>
          <w:szCs w:val="18"/>
        </w:rPr>
      </w:pPr>
    </w:p>
    <w:p w:rsidR="00007CF0" w:rsidRPr="00AB074A" w:rsidRDefault="003E3E2E" w:rsidP="00007CF0">
      <w:pPr>
        <w:pBdr>
          <w:bottom w:val="single" w:sz="4" w:space="1" w:color="auto"/>
        </w:pBdr>
        <w:rPr>
          <w:rFonts w:ascii="AU Passata" w:hAnsi="AU Passata"/>
          <w:sz w:val="18"/>
          <w:szCs w:val="18"/>
        </w:rPr>
      </w:pPr>
      <w:r w:rsidRPr="00AB074A">
        <w:rPr>
          <w:rFonts w:ascii="AU Passata" w:hAnsi="AU Passata"/>
          <w:sz w:val="18"/>
          <w:szCs w:val="18"/>
        </w:rPr>
        <w:t xml:space="preserve">Er den afbildede person ikke myndig, skal </w:t>
      </w:r>
      <w:r w:rsidR="00BB0033" w:rsidRPr="00AB074A">
        <w:rPr>
          <w:rFonts w:ascii="AU Passata" w:hAnsi="AU Passata"/>
          <w:sz w:val="18"/>
          <w:szCs w:val="18"/>
        </w:rPr>
        <w:t>(</w:t>
      </w:r>
      <w:r w:rsidRPr="00AB074A">
        <w:rPr>
          <w:rFonts w:ascii="AU Passata" w:hAnsi="AU Passata"/>
          <w:sz w:val="18"/>
          <w:szCs w:val="18"/>
        </w:rPr>
        <w:t>forældremyndigheds</w:t>
      </w:r>
      <w:r w:rsidR="00BB0033" w:rsidRPr="00AB074A">
        <w:rPr>
          <w:rFonts w:ascii="AU Passata" w:hAnsi="AU Passata"/>
          <w:sz w:val="18"/>
          <w:szCs w:val="18"/>
        </w:rPr>
        <w:t>)</w:t>
      </w:r>
      <w:r w:rsidRPr="00AB074A">
        <w:rPr>
          <w:rFonts w:ascii="AU Passata" w:hAnsi="AU Passata"/>
          <w:sz w:val="18"/>
          <w:szCs w:val="18"/>
        </w:rPr>
        <w:t>indehaveren/</w:t>
      </w:r>
      <w:r w:rsidR="00BB0033" w:rsidRPr="00AB074A">
        <w:rPr>
          <w:rFonts w:ascii="AU Passata" w:hAnsi="AU Passata"/>
          <w:sz w:val="18"/>
          <w:szCs w:val="18"/>
        </w:rPr>
        <w:t xml:space="preserve">værgen også skrive under. </w:t>
      </w:r>
    </w:p>
    <w:p w:rsidR="003E3E2E" w:rsidRPr="00AB074A" w:rsidRDefault="003E3E2E" w:rsidP="00007CF0">
      <w:pPr>
        <w:pBdr>
          <w:bottom w:val="single" w:sz="4" w:space="1" w:color="auto"/>
        </w:pBdr>
        <w:rPr>
          <w:rFonts w:ascii="AU Passata" w:hAnsi="AU Passata"/>
          <w:sz w:val="18"/>
          <w:szCs w:val="18"/>
        </w:rPr>
      </w:pPr>
    </w:p>
    <w:p w:rsidR="00007CF0" w:rsidRPr="00AB074A" w:rsidRDefault="00007CF0" w:rsidP="00007CF0">
      <w:pPr>
        <w:pBdr>
          <w:bottom w:val="single" w:sz="4" w:space="1" w:color="auto"/>
        </w:pBdr>
        <w:rPr>
          <w:rFonts w:ascii="AU Passata" w:hAnsi="AU Passata"/>
          <w:sz w:val="18"/>
          <w:szCs w:val="18"/>
        </w:rPr>
      </w:pPr>
      <w:r w:rsidRPr="00AB074A">
        <w:rPr>
          <w:rFonts w:ascii="AU Passata" w:hAnsi="AU Passata"/>
          <w:sz w:val="18"/>
          <w:szCs w:val="18"/>
        </w:rPr>
        <w:t>Navn</w:t>
      </w:r>
    </w:p>
    <w:p w:rsidR="00007CF0" w:rsidRPr="00AB074A" w:rsidRDefault="00007CF0" w:rsidP="0029281D">
      <w:pPr>
        <w:rPr>
          <w:rFonts w:ascii="AU Passata" w:hAnsi="AU Passata"/>
          <w:sz w:val="18"/>
          <w:szCs w:val="18"/>
        </w:rPr>
      </w:pPr>
    </w:p>
    <w:p w:rsidR="00007CF0" w:rsidRPr="00AB074A" w:rsidRDefault="00007CF0" w:rsidP="00007CF0">
      <w:pPr>
        <w:pBdr>
          <w:bottom w:val="single" w:sz="4" w:space="1" w:color="auto"/>
        </w:pBdr>
        <w:rPr>
          <w:rFonts w:ascii="AU Passata" w:hAnsi="AU Passata"/>
          <w:sz w:val="18"/>
          <w:szCs w:val="18"/>
        </w:rPr>
      </w:pPr>
      <w:r w:rsidRPr="00AB074A">
        <w:rPr>
          <w:rFonts w:ascii="AU Passata" w:hAnsi="AU Passata"/>
          <w:sz w:val="18"/>
          <w:szCs w:val="18"/>
        </w:rPr>
        <w:t>Dato</w:t>
      </w:r>
    </w:p>
    <w:p w:rsidR="00007CF0" w:rsidRPr="00AB074A" w:rsidRDefault="00007CF0" w:rsidP="0029281D">
      <w:pPr>
        <w:rPr>
          <w:rFonts w:ascii="AU Passata" w:hAnsi="AU Passata"/>
          <w:sz w:val="18"/>
          <w:szCs w:val="18"/>
        </w:rPr>
      </w:pPr>
    </w:p>
    <w:p w:rsidR="00007CF0" w:rsidRPr="00AB074A" w:rsidRDefault="00007CF0" w:rsidP="00007CF0">
      <w:pPr>
        <w:pBdr>
          <w:bottom w:val="single" w:sz="4" w:space="1" w:color="auto"/>
        </w:pBdr>
        <w:rPr>
          <w:rFonts w:ascii="AU Passata" w:hAnsi="AU Passata"/>
          <w:sz w:val="18"/>
          <w:szCs w:val="18"/>
        </w:rPr>
      </w:pPr>
      <w:r w:rsidRPr="00AB074A">
        <w:rPr>
          <w:rFonts w:ascii="AU Passata" w:hAnsi="AU Passata"/>
          <w:sz w:val="18"/>
          <w:szCs w:val="18"/>
        </w:rPr>
        <w:t>Underskrift</w:t>
      </w:r>
    </w:p>
    <w:p w:rsidR="00007CF0" w:rsidRPr="00AB074A" w:rsidRDefault="00007CF0" w:rsidP="0029281D">
      <w:pPr>
        <w:rPr>
          <w:rFonts w:ascii="AU Passata" w:hAnsi="AU Passata"/>
          <w:sz w:val="18"/>
          <w:szCs w:val="18"/>
        </w:rPr>
      </w:pPr>
    </w:p>
    <w:p w:rsidR="00007CF0" w:rsidRPr="00AB074A" w:rsidRDefault="00007CF0" w:rsidP="00007CF0">
      <w:pPr>
        <w:pBdr>
          <w:bottom w:val="single" w:sz="4" w:space="1" w:color="auto"/>
        </w:pBdr>
        <w:rPr>
          <w:rFonts w:ascii="AU Passata" w:hAnsi="AU Passata"/>
          <w:sz w:val="18"/>
          <w:szCs w:val="18"/>
        </w:rPr>
      </w:pPr>
      <w:proofErr w:type="spellStart"/>
      <w:r w:rsidRPr="00AB074A">
        <w:rPr>
          <w:rFonts w:ascii="AU Passata" w:hAnsi="AU Passata"/>
          <w:sz w:val="18"/>
          <w:szCs w:val="18"/>
        </w:rPr>
        <w:t>Lokation</w:t>
      </w:r>
      <w:proofErr w:type="spellEnd"/>
    </w:p>
    <w:p w:rsidR="00007CF0" w:rsidRPr="00AB074A" w:rsidRDefault="00007CF0" w:rsidP="0029281D">
      <w:pPr>
        <w:rPr>
          <w:rFonts w:ascii="AU Passata" w:hAnsi="AU Passata"/>
          <w:sz w:val="18"/>
          <w:szCs w:val="18"/>
        </w:rPr>
      </w:pPr>
    </w:p>
    <w:p w:rsidR="00175C20" w:rsidRPr="00AB074A" w:rsidRDefault="00007CF0" w:rsidP="000C6D07">
      <w:pPr>
        <w:pBdr>
          <w:bottom w:val="single" w:sz="4" w:space="1" w:color="auto"/>
        </w:pBdr>
        <w:rPr>
          <w:sz w:val="18"/>
          <w:szCs w:val="18"/>
        </w:rPr>
      </w:pPr>
      <w:r w:rsidRPr="00AB074A">
        <w:rPr>
          <w:rFonts w:ascii="AU Passata" w:hAnsi="AU Passata"/>
          <w:sz w:val="18"/>
          <w:szCs w:val="18"/>
        </w:rPr>
        <w:t>Fotograf</w:t>
      </w:r>
    </w:p>
    <w:sectPr w:rsidR="00175C20" w:rsidRPr="00AB074A" w:rsidSect="00961BC5">
      <w:head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686A" w:rsidRDefault="00F0686A">
      <w:r>
        <w:separator/>
      </w:r>
    </w:p>
  </w:endnote>
  <w:endnote w:type="continuationSeparator" w:id="0">
    <w:p w:rsidR="00F0686A" w:rsidRDefault="00F06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ACB8BC3-FC3D-4954-97EE-A0ED672969C8}"/>
    <w:embedBold r:id="rId2" w:fontKey="{A6150353-D8D1-42E4-8FDC-DA1C537DD77B}"/>
    <w:embedItalic r:id="rId3" w:fontKey="{30B361EB-4B6A-4621-A497-2BB28568BB8C}"/>
    <w:embedBoldItalic r:id="rId4" w:fontKey="{A3A53A0D-A488-4CF5-972E-A279E21C56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347673CF-FFB0-46B0-A522-BDAE116E2320}"/>
    <w:embedBold r:id="rId6" w:fontKey="{18B3D60F-D06B-477B-BB9A-9B49E3BD1FD9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9C73ADE-B074-49AA-8187-DD9800DCD1E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C8DFA91C-D672-42DD-8EEE-9D76A776A3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3B9DC50-B5AF-4769-992A-302A95812DF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9AF4AE77-DA95-4119-B6E9-08D20E5983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731442" w:rsidTr="008F47F2">
      <w:tc>
        <w:tcPr>
          <w:tcW w:w="2409" w:type="dxa"/>
        </w:tcPr>
        <w:p w:rsidR="00B704CF" w:rsidRPr="009224E3" w:rsidRDefault="00B704CF" w:rsidP="00B704CF">
          <w:bookmarkStart w:id="65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550475229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0475229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65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Address"/>
          </w:pPr>
          <w:bookmarkStart w:id="66" w:name="LAN_AU"/>
          <w:r>
            <w:t>Aarhus Universitet</w:t>
          </w:r>
          <w:bookmarkEnd w:id="66"/>
        </w:p>
        <w:p w:rsidR="00B704CF" w:rsidRPr="009224E3" w:rsidRDefault="00B704CF" w:rsidP="008F47F2">
          <w:pPr>
            <w:pStyle w:val="Template-Address"/>
          </w:pPr>
          <w:bookmarkStart w:id="67" w:name="OFF_AddressComputed"/>
          <w:r>
            <w:t>Nordre Ringgade 1</w:t>
          </w:r>
          <w:r>
            <w:br/>
            <w:t>8000 Aarhus C</w:t>
          </w:r>
          <w:bookmarkEnd w:id="67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68" w:name="LAN_Tel"/>
          <w:bookmarkStart w:id="69" w:name="OFF_Phone_HIF"/>
          <w:r>
            <w:t>Tlf.:</w:t>
          </w:r>
          <w:bookmarkEnd w:id="68"/>
          <w:r w:rsidRPr="009224E3">
            <w:t xml:space="preserve"> </w:t>
          </w:r>
          <w:bookmarkStart w:id="70" w:name="OFF_Phone"/>
          <w:r>
            <w:t>+45 8715 0000</w:t>
          </w:r>
          <w:bookmarkEnd w:id="70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71" w:name="LAN_Fax"/>
          <w:bookmarkStart w:id="72" w:name="OFF_Fax_HIF"/>
          <w:bookmarkEnd w:id="69"/>
          <w:r>
            <w:rPr>
              <w:vanish/>
            </w:rPr>
            <w:t>Fax:</w:t>
          </w:r>
          <w:bookmarkEnd w:id="71"/>
          <w:r w:rsidRPr="009224E3">
            <w:rPr>
              <w:vanish/>
            </w:rPr>
            <w:t xml:space="preserve"> </w:t>
          </w:r>
          <w:bookmarkStart w:id="73" w:name="OFF_Fax"/>
          <w:bookmarkEnd w:id="73"/>
        </w:p>
        <w:p w:rsidR="00B704CF" w:rsidRPr="00C95348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74" w:name="OFF_Email_HIF"/>
          <w:bookmarkEnd w:id="72"/>
          <w:r w:rsidRPr="00C95348">
            <w:rPr>
              <w:lang w:val="en-US"/>
            </w:rPr>
            <w:t xml:space="preserve">E-mail: </w:t>
          </w:r>
          <w:bookmarkStart w:id="75" w:name="OFF_Email"/>
          <w:r w:rsidR="00C95348">
            <w:rPr>
              <w:lang w:val="en-US"/>
            </w:rPr>
            <w:t>au</w:t>
          </w:r>
          <w:r w:rsidRPr="00C95348">
            <w:rPr>
              <w:lang w:val="en-US"/>
            </w:rPr>
            <w:t>@au.dk</w:t>
          </w:r>
          <w:bookmarkEnd w:id="75"/>
        </w:p>
        <w:p w:rsidR="00B704CF" w:rsidRPr="00C95348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76" w:name="OFF_wwwComputed_HIF"/>
          <w:bookmarkEnd w:id="74"/>
          <w:r w:rsidRPr="00C95348">
            <w:rPr>
              <w:lang w:val="en-US"/>
            </w:rPr>
            <w:t xml:space="preserve">Web: </w:t>
          </w:r>
          <w:bookmarkStart w:id="77" w:name="OFF_wwwComputed"/>
          <w:r w:rsidRPr="00C95348">
            <w:rPr>
              <w:lang w:val="en-US"/>
            </w:rPr>
            <w:t>www.au.dk</w:t>
          </w:r>
          <w:bookmarkEnd w:id="76"/>
          <w:bookmarkEnd w:id="77"/>
        </w:p>
      </w:tc>
    </w:tr>
  </w:tbl>
  <w:p w:rsidR="00EC0BB0" w:rsidRPr="00C95348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686A" w:rsidRDefault="00F0686A">
      <w:r>
        <w:separator/>
      </w:r>
    </w:p>
  </w:footnote>
  <w:footnote w:type="continuationSeparator" w:id="0">
    <w:p w:rsidR="00F0686A" w:rsidRDefault="00F068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5F2C583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13" w:name="CUS_DocumentName_1"/>
                          <w:r>
                            <w:t>Notat</w:t>
                          </w:r>
                          <w:bookmarkEnd w:id="13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14" w:name="USR_Name_2"/>
                          <w:r>
                            <w:t>Malene Hjulmand Bundgaard</w:t>
                          </w:r>
                          <w:bookmarkStart w:id="15" w:name="USR_Name_2_HIF"/>
                          <w:bookmarkEnd w:id="14"/>
                        </w:p>
                        <w:bookmarkEnd w:id="15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16" w:name="LAN_Date_1"/>
                          <w:r>
                            <w:t>Dato</w:t>
                          </w:r>
                          <w:bookmarkEnd w:id="16"/>
                          <w:r>
                            <w:t xml:space="preserve">: </w:t>
                          </w:r>
                          <w:bookmarkStart w:id="17" w:name="Date_DateCustomE"/>
                          <w:r>
                            <w:t>4. januar 2019</w:t>
                          </w:r>
                          <w:bookmarkEnd w:id="17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Sagsnr_1"/>
                          <w:bookmarkStart w:id="19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8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0" w:name="FLD_Sagsnummer_1"/>
                          <w:bookmarkEnd w:id="20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1" w:name="LAN_Ref_1"/>
                          <w:bookmarkStart w:id="22" w:name="FLD_Reference_1_HIF"/>
                          <w:bookmarkEnd w:id="19"/>
                          <w:r>
                            <w:rPr>
                              <w:vanish/>
                            </w:rPr>
                            <w:t>Ref</w:t>
                          </w:r>
                          <w:bookmarkEnd w:id="21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3" w:name="FLD_Reference_1"/>
                          <w:bookmarkEnd w:id="23"/>
                        </w:p>
                        <w:bookmarkEnd w:id="22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4" w:name="LAN_Page_1"/>
                          <w:r>
                            <w:t>Side</w:t>
                          </w:r>
                          <w:bookmarkEnd w:id="24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7401A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7401A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7130D4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25" w:name="CUS_DocumentName_1"/>
                    <w:r>
                      <w:t>Notat</w:t>
                    </w:r>
                    <w:bookmarkEnd w:id="25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26" w:name="USR_Name_2"/>
                    <w:r>
                      <w:t>Malene Hjulmand Bundgaard</w:t>
                    </w:r>
                    <w:bookmarkStart w:id="27" w:name="USR_Name_2_HIF"/>
                    <w:bookmarkEnd w:id="26"/>
                  </w:p>
                  <w:bookmarkEnd w:id="27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28" w:name="LAN_Date_1"/>
                    <w:r>
                      <w:t>Dato</w:t>
                    </w:r>
                    <w:bookmarkEnd w:id="28"/>
                    <w:r>
                      <w:t xml:space="preserve">: </w:t>
                    </w:r>
                    <w:bookmarkStart w:id="29" w:name="Date_DateCustomE"/>
                    <w:r>
                      <w:t>4. januar 2019</w:t>
                    </w:r>
                    <w:bookmarkEnd w:id="29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0" w:name="LAN_Sagsnr_1"/>
                    <w:bookmarkStart w:id="31" w:name="FLD_Sagsnummer_1_HIF"/>
                    <w:r>
                      <w:rPr>
                        <w:vanish/>
                      </w:rPr>
                      <w:t>Sags nr</w:t>
                    </w:r>
                    <w:bookmarkEnd w:id="30"/>
                    <w:r>
                      <w:rPr>
                        <w:vanish/>
                      </w:rPr>
                      <w:t xml:space="preserve">.: </w:t>
                    </w:r>
                    <w:bookmarkStart w:id="32" w:name="FLD_Sagsnummer_1"/>
                    <w:bookmarkEnd w:id="32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3" w:name="LAN_Ref_1"/>
                    <w:bookmarkStart w:id="34" w:name="FLD_Reference_1_HIF"/>
                    <w:bookmarkEnd w:id="31"/>
                    <w:r>
                      <w:rPr>
                        <w:vanish/>
                      </w:rPr>
                      <w:t>Ref</w:t>
                    </w:r>
                    <w:bookmarkEnd w:id="33"/>
                    <w:r>
                      <w:rPr>
                        <w:vanish/>
                      </w:rPr>
                      <w:t xml:space="preserve">: </w:t>
                    </w:r>
                    <w:bookmarkStart w:id="35" w:name="FLD_Reference_1"/>
                    <w:bookmarkEnd w:id="35"/>
                  </w:p>
                  <w:bookmarkEnd w:id="34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6" w:name="LAN_Page_1"/>
                    <w:r>
                      <w:t>Side</w:t>
                    </w:r>
                    <w:bookmarkEnd w:id="36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7401A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7401A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7" w:name="OFF_Logo1AComputed"/>
                          <w:bookmarkStart w:id="38" w:name="OFF_Logo1AComputed_HIF"/>
                          <w:bookmarkEnd w:id="37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9" w:name="OFF_Logo2AComputed"/>
                          <w:bookmarkStart w:id="40" w:name="OFF_Logo2AComputed_HIF"/>
                          <w:bookmarkEnd w:id="38"/>
                          <w:bookmarkEnd w:id="39"/>
                          <w:bookmarkEnd w:id="4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1" w:name="OFF_Logo1AComputed"/>
                    <w:bookmarkStart w:id="42" w:name="OFF_Logo1AComputed_HIF"/>
                    <w:bookmarkEnd w:id="41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3" w:name="OFF_Logo2AComputed"/>
                    <w:bookmarkStart w:id="44" w:name="OFF_Logo2AComputed_HIF"/>
                    <w:bookmarkEnd w:id="42"/>
                    <w:bookmarkEnd w:id="43"/>
                    <w:bookmarkEnd w:id="44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C158097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5" w:name="OFF_Logo3AComputed"/>
                          <w:bookmarkStart w:id="46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45"/>
                          <w:bookmarkEnd w:id="4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7" w:name="OFF_Logo3AComputed"/>
                    <w:bookmarkStart w:id="48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7"/>
                    <w:bookmarkEnd w:id="48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C95348" w:rsidP="008F47F2">
                          <w:pPr>
                            <w:pStyle w:val="Emne"/>
                          </w:pPr>
                          <w:r>
                            <w:t>Samtykke</w:t>
                          </w:r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49" w:name="LAN_Date"/>
                          <w:r>
                            <w:t>Dato</w:t>
                          </w:r>
                          <w:bookmarkEnd w:id="49"/>
                          <w:r>
                            <w:t xml:space="preserve">: </w:t>
                          </w:r>
                          <w:bookmarkStart w:id="50" w:name="Date_DateCustomA"/>
                          <w:r w:rsidR="00C95348" w:rsidRPr="00175C20">
                            <w:rPr>
                              <w:highlight w:val="yellow"/>
                            </w:rPr>
                            <w:t>DD.MM.YY</w:t>
                          </w:r>
                          <w:bookmarkEnd w:id="50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1" w:name="LAN_Sagsnr"/>
                          <w:bookmarkStart w:id="52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51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53" w:name="FLD_Sagsnummer"/>
                          <w:bookmarkEnd w:id="53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4" w:name="LAN_Ref"/>
                          <w:bookmarkStart w:id="55" w:name="FLD_Reference_HIF"/>
                          <w:bookmarkEnd w:id="52"/>
                          <w:r>
                            <w:rPr>
                              <w:vanish/>
                            </w:rPr>
                            <w:t>Ref</w:t>
                          </w:r>
                          <w:bookmarkEnd w:id="54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56" w:name="FLD_Reference"/>
                          <w:bookmarkEnd w:id="56"/>
                        </w:p>
                        <w:bookmarkEnd w:id="55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EE2A84" w:rsidRDefault="00C95348" w:rsidP="008F47F2">
                    <w:pPr>
                      <w:pStyle w:val="Emne"/>
                    </w:pPr>
                    <w:r>
                      <w:t>Samtykke</w:t>
                    </w:r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57" w:name="LAN_Date"/>
                    <w:r>
                      <w:t>Dato</w:t>
                    </w:r>
                    <w:bookmarkEnd w:id="57"/>
                    <w:r>
                      <w:t xml:space="preserve">: </w:t>
                    </w:r>
                    <w:bookmarkStart w:id="58" w:name="Date_DateCustomA"/>
                    <w:r w:rsidR="00C95348" w:rsidRPr="00175C20">
                      <w:rPr>
                        <w:highlight w:val="yellow"/>
                      </w:rPr>
                      <w:t>DD.MM.YY</w:t>
                    </w:r>
                    <w:bookmarkEnd w:id="58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59" w:name="LAN_Sagsnr"/>
                    <w:bookmarkStart w:id="60" w:name="FLD_Sagsnummer_HIF"/>
                    <w:r>
                      <w:rPr>
                        <w:vanish/>
                      </w:rPr>
                      <w:t>Sags nr</w:t>
                    </w:r>
                    <w:bookmarkEnd w:id="59"/>
                    <w:r>
                      <w:rPr>
                        <w:vanish/>
                      </w:rPr>
                      <w:t xml:space="preserve">.: </w:t>
                    </w:r>
                    <w:bookmarkStart w:id="61" w:name="FLD_Sagsnummer"/>
                    <w:bookmarkEnd w:id="61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2" w:name="LAN_Ref"/>
                    <w:bookmarkStart w:id="63" w:name="FLD_Reference_HIF"/>
                    <w:bookmarkEnd w:id="60"/>
                    <w:r>
                      <w:rPr>
                        <w:vanish/>
                      </w:rPr>
                      <w:t>Ref</w:t>
                    </w:r>
                    <w:bookmarkEnd w:id="62"/>
                    <w:r>
                      <w:rPr>
                        <w:vanish/>
                      </w:rPr>
                      <w:t xml:space="preserve">: </w:t>
                    </w:r>
                    <w:bookmarkStart w:id="64" w:name="FLD_Reference"/>
                    <w:bookmarkEnd w:id="64"/>
                  </w:p>
                  <w:bookmarkEnd w:id="63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75C1B"/>
    <w:multiLevelType w:val="hybridMultilevel"/>
    <w:tmpl w:val="7EB8B6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2A65100A"/>
    <w:multiLevelType w:val="hybridMultilevel"/>
    <w:tmpl w:val="08B8FC22"/>
    <w:lvl w:ilvl="0" w:tplc="AC7A5D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7" w15:restartNumberingAfterBreak="0">
    <w:nsid w:val="6CC167A2"/>
    <w:multiLevelType w:val="multilevel"/>
    <w:tmpl w:val="FC201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0"/>
  </w:num>
  <w:num w:numId="2">
    <w:abstractNumId w:val="15"/>
  </w:num>
  <w:num w:numId="3">
    <w:abstractNumId w:val="8"/>
  </w:num>
  <w:num w:numId="4">
    <w:abstractNumId w:val="14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3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18"/>
  </w:num>
  <w:num w:numId="17">
    <w:abstractNumId w:val="17"/>
  </w:num>
  <w:num w:numId="18">
    <w:abstractNumId w:val="12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07CF0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A3664"/>
    <w:rsid w:val="000C6D07"/>
    <w:rsid w:val="000D1B50"/>
    <w:rsid w:val="000E5C1E"/>
    <w:rsid w:val="000E7E8E"/>
    <w:rsid w:val="000F244E"/>
    <w:rsid w:val="0011283F"/>
    <w:rsid w:val="00153477"/>
    <w:rsid w:val="00154F00"/>
    <w:rsid w:val="00163EFC"/>
    <w:rsid w:val="00164CC1"/>
    <w:rsid w:val="00174751"/>
    <w:rsid w:val="00175C20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25255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E3E2E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01A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A5218"/>
    <w:rsid w:val="005B7671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43F1"/>
    <w:rsid w:val="006F7105"/>
    <w:rsid w:val="00702F7A"/>
    <w:rsid w:val="00717773"/>
    <w:rsid w:val="0072007E"/>
    <w:rsid w:val="00726300"/>
    <w:rsid w:val="00730647"/>
    <w:rsid w:val="00731229"/>
    <w:rsid w:val="00731442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39ED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245C"/>
    <w:rsid w:val="009673E8"/>
    <w:rsid w:val="009756D0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A028ED"/>
    <w:rsid w:val="00A11327"/>
    <w:rsid w:val="00A201D8"/>
    <w:rsid w:val="00A32765"/>
    <w:rsid w:val="00A4137F"/>
    <w:rsid w:val="00A429D1"/>
    <w:rsid w:val="00A91CB9"/>
    <w:rsid w:val="00AA0EF9"/>
    <w:rsid w:val="00AB074A"/>
    <w:rsid w:val="00AB2E5C"/>
    <w:rsid w:val="00AB4E1D"/>
    <w:rsid w:val="00AC4183"/>
    <w:rsid w:val="00AC46E9"/>
    <w:rsid w:val="00AD6CC4"/>
    <w:rsid w:val="00AF104F"/>
    <w:rsid w:val="00AF2199"/>
    <w:rsid w:val="00B03F98"/>
    <w:rsid w:val="00B12507"/>
    <w:rsid w:val="00B15221"/>
    <w:rsid w:val="00B175E9"/>
    <w:rsid w:val="00B26090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B0033"/>
    <w:rsid w:val="00BB308B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5348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33CB8"/>
    <w:rsid w:val="00D67AB8"/>
    <w:rsid w:val="00D70FDC"/>
    <w:rsid w:val="00D7401A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DF1270"/>
    <w:rsid w:val="00DF6F09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0686A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3F0371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34"/>
    <w:qFormat/>
    <w:rsid w:val="00AC46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.dk/om/profil/privatlivspolitik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XXX@au.d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1290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Malene Hjulmand Bundgaard</dc:creator>
  <cp:lastModifiedBy>Malene Hjulmand Bundgaard</cp:lastModifiedBy>
  <cp:revision>2</cp:revision>
  <cp:lastPrinted>2008-10-22T12:54:00Z</cp:lastPrinted>
  <dcterms:created xsi:type="dcterms:W3CDTF">2019-01-29T10:21:00Z</dcterms:created>
  <dcterms:modified xsi:type="dcterms:W3CDTF">2019-01-29T10:21:00Z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2579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636372596484442239</vt:lpwstr>
  </property>
</Properties>
</file>