
<file path=[Content_Types].xml><?xml version="1.0" encoding="utf-8"?>
<Types xmlns="http://schemas.openxmlformats.org/package/2006/content-types">
  <Default Extension="png" ContentType="image/png"/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Tr="00124DD8">
        <w:trPr>
          <w:trHeight w:hRule="exact" w:val="80"/>
        </w:trPr>
        <w:tc>
          <w:tcPr>
            <w:tcW w:w="7644" w:type="dxa"/>
            <w:shd w:val="clear" w:color="auto" w:fill="auto"/>
          </w:tcPr>
          <w:p w:rsidR="00551FF5" w:rsidRDefault="00C6017D" w:rsidP="00551FF5">
            <w:pPr>
              <w:pStyle w:val="Dokumentinfo"/>
            </w:pPr>
          </w:p>
        </w:tc>
      </w:tr>
      <w:tr w:rsidR="0029281D" w:rsidTr="00124DD8">
        <w:trPr>
          <w:trHeight w:hRule="exact" w:val="80"/>
        </w:trPr>
        <w:tc>
          <w:tcPr>
            <w:tcW w:w="7644" w:type="dxa"/>
            <w:shd w:val="clear" w:color="auto" w:fill="auto"/>
            <w:vAlign w:val="bottom"/>
          </w:tcPr>
          <w:p w:rsidR="00551FF5" w:rsidRDefault="00C6017D" w:rsidP="001C74C2">
            <w:pPr>
              <w:pStyle w:val="Heading1nonumbering"/>
            </w:pPr>
          </w:p>
        </w:tc>
      </w:tr>
    </w:tbl>
    <w:p w:rsidR="002426F0" w:rsidRDefault="00C6017D" w:rsidP="0029281D"/>
    <w:p w:rsidR="00551FF5" w:rsidRDefault="00C6017D" w:rsidP="0029281D"/>
    <w:p w:rsidR="00124DD8" w:rsidRPr="00621097" w:rsidRDefault="00124DD8" w:rsidP="00124DD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cstheme="minorHAnsi"/>
          <w:b/>
        </w:rPr>
      </w:pPr>
      <w:r w:rsidRPr="00621097">
        <w:rPr>
          <w:rFonts w:cstheme="minorHAnsi"/>
          <w:b/>
          <w:lang w:val="en-GB" w:bidi="en-GB"/>
        </w:rPr>
        <w:t>Project title</w:t>
      </w:r>
    </w:p>
    <w:p w:rsidR="00124DD8" w:rsidRPr="00621097" w:rsidRDefault="00124DD8" w:rsidP="00124DD8">
      <w:pPr>
        <w:spacing w:before="160" w:after="120" w:line="240" w:lineRule="auto"/>
        <w:jc w:val="both"/>
        <w:rPr>
          <w:rFonts w:asciiTheme="minorHAnsi" w:hAnsiTheme="minorHAnsi" w:cstheme="minorHAnsi"/>
          <w:b/>
          <w:lang w:val="en-US"/>
        </w:rPr>
      </w:pPr>
      <w:r w:rsidRPr="00621097">
        <w:rPr>
          <w:rFonts w:asciiTheme="minorHAnsi" w:hAnsiTheme="minorHAnsi" w:cstheme="minorHAnsi"/>
          <w:lang w:val="en-GB" w:bidi="en-GB"/>
        </w:rPr>
        <w:t>In conn</w:t>
      </w:r>
      <w:bookmarkStart w:id="0" w:name="_GoBack"/>
      <w:bookmarkEnd w:id="0"/>
      <w:r w:rsidRPr="00621097">
        <w:rPr>
          <w:rFonts w:asciiTheme="minorHAnsi" w:hAnsiTheme="minorHAnsi" w:cstheme="minorHAnsi"/>
          <w:lang w:val="en-GB" w:bidi="en-GB"/>
        </w:rPr>
        <w:t xml:space="preserve">ection with the research project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 xml:space="preserve">[insert title and AU ID/serial number] </w:t>
      </w:r>
      <w:r w:rsidRPr="00621097">
        <w:rPr>
          <w:rFonts w:asciiTheme="minorHAnsi" w:hAnsiTheme="minorHAnsi" w:cstheme="minorHAnsi"/>
          <w:lang w:val="en-GB" w:bidi="en-GB"/>
        </w:rPr>
        <w:t>and in accordance with the General Data Protection Regulation, we require your consent to our processing of your personal data.</w:t>
      </w:r>
    </w:p>
    <w:p w:rsidR="00124DD8" w:rsidRPr="00621097" w:rsidRDefault="00124DD8" w:rsidP="00124DD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cstheme="minorHAnsi"/>
          <w:b/>
        </w:rPr>
      </w:pPr>
      <w:r w:rsidRPr="00621097">
        <w:rPr>
          <w:rFonts w:cstheme="minorHAnsi"/>
          <w:b/>
          <w:lang w:val="en-GB" w:bidi="en-GB"/>
        </w:rPr>
        <w:t>Project description</w:t>
      </w:r>
    </w:p>
    <w:p w:rsidR="00124DD8" w:rsidRPr="00621097" w:rsidRDefault="00124DD8" w:rsidP="00124DD8">
      <w:pPr>
        <w:spacing w:before="160" w:line="240" w:lineRule="auto"/>
        <w:jc w:val="both"/>
        <w:rPr>
          <w:rFonts w:asciiTheme="minorHAnsi" w:hAnsiTheme="minorHAnsi" w:cstheme="minorHAnsi"/>
          <w:highlight w:val="yellow"/>
          <w:lang w:val="en-US"/>
        </w:rPr>
      </w:pPr>
      <w:r w:rsidRPr="00621097">
        <w:rPr>
          <w:rFonts w:asciiTheme="minorHAnsi" w:hAnsiTheme="minorHAnsi" w:cstheme="minorHAnsi"/>
          <w:highlight w:val="yellow"/>
          <w:lang w:val="en-GB" w:bidi="en-GB"/>
        </w:rPr>
        <w:t>[Describe the project in detail, its connection to Aarhus University, etc.]</w:t>
      </w:r>
    </w:p>
    <w:p w:rsidR="00124DD8" w:rsidRPr="00621097" w:rsidRDefault="00124DD8" w:rsidP="00124DD8">
      <w:pPr>
        <w:spacing w:before="160" w:line="240" w:lineRule="auto"/>
        <w:jc w:val="both"/>
        <w:rPr>
          <w:rFonts w:asciiTheme="minorHAnsi" w:hAnsiTheme="minorHAnsi" w:cstheme="minorHAnsi"/>
          <w:lang w:val="en-US"/>
        </w:rPr>
      </w:pPr>
      <w:r w:rsidRPr="00621097">
        <w:rPr>
          <w:rFonts w:asciiTheme="minorHAnsi" w:hAnsiTheme="minorHAnsi" w:cstheme="minorHAnsi"/>
          <w:highlight w:val="yellow"/>
          <w:lang w:val="en-GB" w:bidi="en-GB"/>
        </w:rPr>
        <w:t>[</w:t>
      </w:r>
      <w:proofErr w:type="gramStart"/>
      <w:r w:rsidRPr="00621097">
        <w:rPr>
          <w:rFonts w:asciiTheme="minorHAnsi" w:hAnsiTheme="minorHAnsi" w:cstheme="minorHAnsi"/>
          <w:highlight w:val="yellow"/>
          <w:lang w:val="en-GB" w:bidi="en-GB"/>
        </w:rPr>
        <w:t>possible</w:t>
      </w:r>
      <w:proofErr w:type="gramEnd"/>
      <w:r w:rsidRPr="00621097">
        <w:rPr>
          <w:rFonts w:asciiTheme="minorHAnsi" w:hAnsiTheme="minorHAnsi" w:cstheme="minorHAnsi"/>
          <w:highlight w:val="yellow"/>
          <w:lang w:val="en-GB" w:bidi="en-GB"/>
        </w:rPr>
        <w:t xml:space="preserve"> link to the project]</w:t>
      </w:r>
    </w:p>
    <w:p w:rsidR="00124DD8" w:rsidRPr="00621097" w:rsidRDefault="00124DD8" w:rsidP="00124DD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cstheme="minorHAnsi"/>
          <w:b/>
        </w:rPr>
      </w:pPr>
      <w:r w:rsidRPr="00621097">
        <w:rPr>
          <w:rFonts w:cstheme="minorHAnsi"/>
          <w:b/>
          <w:lang w:val="en-GB" w:bidi="en-GB"/>
        </w:rPr>
        <w:t>Data controller, project group and project manager</w:t>
      </w:r>
    </w:p>
    <w:p w:rsidR="00124DD8" w:rsidRPr="00621097" w:rsidRDefault="00124DD8" w:rsidP="00124DD8">
      <w:pPr>
        <w:spacing w:after="80" w:line="240" w:lineRule="auto"/>
        <w:jc w:val="both"/>
        <w:rPr>
          <w:rFonts w:asciiTheme="minorHAnsi" w:hAnsiTheme="minorHAnsi" w:cstheme="minorHAnsi"/>
          <w:lang w:val="en-US"/>
        </w:rPr>
      </w:pPr>
      <w:r w:rsidRPr="00621097">
        <w:rPr>
          <w:rFonts w:asciiTheme="minorHAnsi" w:hAnsiTheme="minorHAnsi" w:cstheme="minorHAnsi"/>
          <w:lang w:val="en-GB" w:bidi="en-GB"/>
        </w:rPr>
        <w:t xml:space="preserve">Aarhus University, CVR no. 31119103, is the data controller for the processing of your personal data.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[Insert name of the project group]</w:t>
      </w:r>
      <w:r w:rsidRPr="00621097">
        <w:rPr>
          <w:rFonts w:asciiTheme="minorHAnsi" w:hAnsiTheme="minorHAnsi" w:cstheme="minorHAnsi"/>
          <w:lang w:val="en-GB" w:bidi="en-GB"/>
        </w:rPr>
        <w:t xml:space="preserve"> is responsible for the project (hereinafter referred to as the “project group”). The project group </w:t>
      </w:r>
      <w:proofErr w:type="gramStart"/>
      <w:r w:rsidRPr="00621097">
        <w:rPr>
          <w:rFonts w:asciiTheme="minorHAnsi" w:hAnsiTheme="minorHAnsi" w:cstheme="minorHAnsi"/>
          <w:lang w:val="en-GB" w:bidi="en-GB"/>
        </w:rPr>
        <w:t>is headed</w:t>
      </w:r>
      <w:proofErr w:type="gramEnd"/>
      <w:r w:rsidRPr="00621097">
        <w:rPr>
          <w:rFonts w:asciiTheme="minorHAnsi" w:hAnsiTheme="minorHAnsi" w:cstheme="minorHAnsi"/>
          <w:lang w:val="en-GB" w:bidi="en-GB"/>
        </w:rPr>
        <w:t xml:space="preserve"> by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[insert project manager]</w:t>
      </w:r>
      <w:r w:rsidRPr="00621097">
        <w:rPr>
          <w:rFonts w:asciiTheme="minorHAnsi" w:hAnsiTheme="minorHAnsi" w:cstheme="minorHAnsi"/>
          <w:lang w:val="en-GB" w:bidi="en-GB"/>
        </w:rPr>
        <w:t xml:space="preserve"> and can be contacted at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[address, phone and email]</w:t>
      </w:r>
      <w:r w:rsidRPr="00621097">
        <w:rPr>
          <w:rFonts w:asciiTheme="minorHAnsi" w:hAnsiTheme="minorHAnsi" w:cstheme="minorHAnsi"/>
          <w:lang w:val="en-GB" w:bidi="en-GB"/>
        </w:rPr>
        <w:t>.</w:t>
      </w:r>
    </w:p>
    <w:p w:rsidR="00124DD8" w:rsidRPr="00621097" w:rsidRDefault="00124DD8" w:rsidP="00124DD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cstheme="minorHAnsi"/>
          <w:b/>
        </w:rPr>
      </w:pPr>
      <w:r w:rsidRPr="00621097">
        <w:rPr>
          <w:rFonts w:cstheme="minorHAnsi"/>
          <w:b/>
          <w:lang w:val="en-GB" w:bidi="en-GB"/>
        </w:rPr>
        <w:t>Categories of personal data concerning you that are processed</w:t>
      </w:r>
    </w:p>
    <w:p w:rsidR="00124DD8" w:rsidRPr="00621097" w:rsidRDefault="00124DD8" w:rsidP="00124DD8">
      <w:pPr>
        <w:spacing w:after="80" w:line="240" w:lineRule="auto"/>
        <w:jc w:val="both"/>
        <w:rPr>
          <w:rFonts w:asciiTheme="minorHAnsi" w:hAnsiTheme="minorHAnsi" w:cstheme="minorHAnsi"/>
          <w:lang w:val="en-US"/>
        </w:rPr>
      </w:pPr>
      <w:r w:rsidRPr="00621097">
        <w:rPr>
          <w:rFonts w:asciiTheme="minorHAnsi" w:hAnsiTheme="minorHAnsi" w:cstheme="minorHAnsi"/>
          <w:lang w:val="en-GB" w:bidi="en-GB"/>
        </w:rPr>
        <w:t xml:space="preserve">We process ordinary personal data in the form of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[insert</w:t>
      </w:r>
      <w:r w:rsidRPr="00621097">
        <w:rPr>
          <w:rFonts w:asciiTheme="minorHAnsi" w:hAnsiTheme="minorHAnsi" w:cstheme="minorHAnsi"/>
          <w:lang w:val="en-GB" w:bidi="en-GB"/>
        </w:rPr>
        <w:t xml:space="preserve">]. We also process sensitive personal data in the form of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[insert]</w:t>
      </w:r>
      <w:r w:rsidRPr="00621097">
        <w:rPr>
          <w:rFonts w:asciiTheme="minorHAnsi" w:hAnsiTheme="minorHAnsi" w:cstheme="minorHAnsi"/>
          <w:lang w:val="en-GB" w:bidi="en-GB"/>
        </w:rPr>
        <w:t>.</w:t>
      </w:r>
    </w:p>
    <w:p w:rsidR="00124DD8" w:rsidRPr="00621097" w:rsidRDefault="00124DD8" w:rsidP="00124DD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cstheme="minorHAnsi"/>
          <w:b/>
          <w:lang w:val="en-GB"/>
        </w:rPr>
      </w:pPr>
      <w:r w:rsidRPr="00621097">
        <w:rPr>
          <w:rFonts w:cstheme="minorHAnsi"/>
          <w:b/>
          <w:lang w:val="en-GB" w:bidi="en-GB"/>
        </w:rPr>
        <w:t>Purpose and processing activities</w:t>
      </w:r>
    </w:p>
    <w:p w:rsidR="00124DD8" w:rsidRPr="00621097" w:rsidRDefault="00124DD8" w:rsidP="00124DD8">
      <w:pPr>
        <w:spacing w:before="160" w:line="240" w:lineRule="auto"/>
        <w:jc w:val="both"/>
        <w:rPr>
          <w:rFonts w:asciiTheme="minorHAnsi" w:hAnsiTheme="minorHAnsi" w:cstheme="minorHAnsi"/>
          <w:highlight w:val="yellow"/>
          <w:lang w:val="en-US"/>
        </w:rPr>
      </w:pPr>
      <w:r w:rsidRPr="00621097">
        <w:rPr>
          <w:rFonts w:asciiTheme="minorHAnsi" w:hAnsiTheme="minorHAnsi" w:cstheme="minorHAnsi"/>
          <w:highlight w:val="yellow"/>
          <w:lang w:val="en-GB" w:bidi="en-GB"/>
        </w:rPr>
        <w:t xml:space="preserve">[Describe exactly what the personal data </w:t>
      </w:r>
      <w:proofErr w:type="gramStart"/>
      <w:r w:rsidRPr="00621097">
        <w:rPr>
          <w:rFonts w:asciiTheme="minorHAnsi" w:hAnsiTheme="minorHAnsi" w:cstheme="minorHAnsi"/>
          <w:highlight w:val="yellow"/>
          <w:lang w:val="en-GB" w:bidi="en-GB"/>
        </w:rPr>
        <w:t>will be used</w:t>
      </w:r>
      <w:proofErr w:type="gramEnd"/>
      <w:r w:rsidRPr="00621097">
        <w:rPr>
          <w:rFonts w:asciiTheme="minorHAnsi" w:hAnsiTheme="minorHAnsi" w:cstheme="minorHAnsi"/>
          <w:highlight w:val="yellow"/>
          <w:lang w:val="en-GB" w:bidi="en-GB"/>
        </w:rPr>
        <w:t xml:space="preserve"> for and which types of processing it will be subject to.]</w:t>
      </w:r>
    </w:p>
    <w:p w:rsidR="00124DD8" w:rsidRPr="00621097" w:rsidRDefault="00124DD8" w:rsidP="00124DD8">
      <w:pPr>
        <w:spacing w:before="160" w:line="240" w:lineRule="auto"/>
        <w:jc w:val="both"/>
        <w:rPr>
          <w:rFonts w:asciiTheme="minorHAnsi" w:hAnsiTheme="minorHAnsi" w:cstheme="minorHAnsi"/>
          <w:lang w:val="en-US"/>
        </w:rPr>
      </w:pPr>
      <w:r w:rsidRPr="00621097">
        <w:rPr>
          <w:rFonts w:asciiTheme="minorHAnsi" w:hAnsiTheme="minorHAnsi" w:cstheme="minorHAnsi"/>
          <w:highlight w:val="green"/>
          <w:lang w:val="en-GB" w:bidi="en-GB"/>
        </w:rPr>
        <w:t xml:space="preserve">[Option 1] </w:t>
      </w:r>
      <w:r w:rsidRPr="00621097">
        <w:rPr>
          <w:rFonts w:asciiTheme="minorHAnsi" w:hAnsiTheme="minorHAnsi" w:cstheme="minorHAnsi"/>
          <w:lang w:val="en-GB" w:bidi="en-GB"/>
        </w:rPr>
        <w:t xml:space="preserve">Purpose: We use your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[insert type of personal data]</w:t>
      </w:r>
      <w:r w:rsidRPr="00621097">
        <w:rPr>
          <w:rFonts w:asciiTheme="minorHAnsi" w:hAnsiTheme="minorHAnsi" w:cstheme="minorHAnsi"/>
          <w:lang w:val="en-GB" w:bidi="en-GB"/>
        </w:rPr>
        <w:t xml:space="preserve"> to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[describe the purpose and type of processing]</w:t>
      </w:r>
    </w:p>
    <w:p w:rsidR="00124DD8" w:rsidRPr="00621097" w:rsidRDefault="00124DD8" w:rsidP="00124DD8">
      <w:pPr>
        <w:spacing w:before="160" w:line="240" w:lineRule="auto"/>
        <w:jc w:val="both"/>
        <w:rPr>
          <w:rFonts w:asciiTheme="minorHAnsi" w:hAnsiTheme="minorHAnsi" w:cstheme="minorHAnsi"/>
        </w:rPr>
      </w:pPr>
      <w:r w:rsidRPr="00621097">
        <w:rPr>
          <w:rFonts w:asciiTheme="minorHAnsi" w:hAnsiTheme="minorHAnsi" w:cstheme="minorHAnsi"/>
          <w:highlight w:val="green"/>
          <w:lang w:val="en-GB" w:bidi="en-GB"/>
        </w:rPr>
        <w:t>[Option 2]</w:t>
      </w:r>
    </w:p>
    <w:p w:rsidR="00124DD8" w:rsidRPr="00621097" w:rsidRDefault="00124DD8" w:rsidP="00124DD8">
      <w:pPr>
        <w:pStyle w:val="Listeafsnit"/>
        <w:numPr>
          <w:ilvl w:val="0"/>
          <w:numId w:val="18"/>
        </w:numPr>
        <w:spacing w:before="160" w:line="240" w:lineRule="auto"/>
        <w:jc w:val="both"/>
        <w:rPr>
          <w:rFonts w:cstheme="minorHAnsi"/>
        </w:rPr>
      </w:pPr>
      <w:r w:rsidRPr="00621097">
        <w:rPr>
          <w:rFonts w:cstheme="minorHAnsi"/>
          <w:lang w:val="en-GB" w:bidi="en-GB"/>
        </w:rPr>
        <w:t xml:space="preserve">Purpose 1: We use your </w:t>
      </w:r>
      <w:r w:rsidRPr="00621097">
        <w:rPr>
          <w:rFonts w:cstheme="minorHAnsi"/>
          <w:highlight w:val="yellow"/>
          <w:lang w:val="en-GB" w:bidi="en-GB"/>
        </w:rPr>
        <w:t>[insert type of personal data]</w:t>
      </w:r>
      <w:r w:rsidRPr="00621097">
        <w:rPr>
          <w:rFonts w:cstheme="minorHAnsi"/>
          <w:lang w:val="en-GB" w:bidi="en-GB"/>
        </w:rPr>
        <w:t xml:space="preserve"> to </w:t>
      </w:r>
      <w:r w:rsidRPr="00621097">
        <w:rPr>
          <w:rFonts w:cstheme="minorHAnsi"/>
          <w:highlight w:val="yellow"/>
          <w:lang w:val="en-GB" w:bidi="en-GB"/>
        </w:rPr>
        <w:t>[describe the purpose and type of processing]</w:t>
      </w:r>
    </w:p>
    <w:p w:rsidR="00124DD8" w:rsidRPr="00621097" w:rsidRDefault="00124DD8" w:rsidP="00124DD8">
      <w:pPr>
        <w:pStyle w:val="Listeafsnit"/>
        <w:numPr>
          <w:ilvl w:val="0"/>
          <w:numId w:val="18"/>
        </w:numPr>
        <w:spacing w:before="160" w:line="240" w:lineRule="auto"/>
        <w:jc w:val="both"/>
        <w:rPr>
          <w:rFonts w:cstheme="minorHAnsi"/>
        </w:rPr>
      </w:pPr>
      <w:r w:rsidRPr="00621097">
        <w:rPr>
          <w:rFonts w:cstheme="minorHAnsi"/>
          <w:lang w:val="en-GB" w:bidi="en-GB"/>
        </w:rPr>
        <w:t xml:space="preserve">Purpose 2: We use your </w:t>
      </w:r>
      <w:r w:rsidRPr="00621097">
        <w:rPr>
          <w:rFonts w:cstheme="minorHAnsi"/>
          <w:highlight w:val="yellow"/>
          <w:lang w:val="en-GB" w:bidi="en-GB"/>
        </w:rPr>
        <w:t>[insert type of personal data]</w:t>
      </w:r>
      <w:r w:rsidRPr="00621097">
        <w:rPr>
          <w:rFonts w:cstheme="minorHAnsi"/>
          <w:lang w:val="en-GB" w:bidi="en-GB"/>
        </w:rPr>
        <w:t xml:space="preserve"> to </w:t>
      </w:r>
      <w:r w:rsidRPr="00621097">
        <w:rPr>
          <w:rFonts w:cstheme="minorHAnsi"/>
          <w:highlight w:val="yellow"/>
          <w:lang w:val="en-GB" w:bidi="en-GB"/>
        </w:rPr>
        <w:t>[describe the purpose and type of processing]</w:t>
      </w:r>
    </w:p>
    <w:p w:rsidR="00124DD8" w:rsidRPr="00621097" w:rsidRDefault="00124DD8" w:rsidP="00124DD8">
      <w:pPr>
        <w:pStyle w:val="Listeafsnit"/>
        <w:spacing w:after="80" w:line="240" w:lineRule="auto"/>
        <w:ind w:left="1440"/>
        <w:jc w:val="both"/>
        <w:rPr>
          <w:rFonts w:cstheme="minorHAnsi"/>
        </w:rPr>
      </w:pPr>
    </w:p>
    <w:p w:rsidR="00124DD8" w:rsidRPr="00621097" w:rsidRDefault="00124DD8" w:rsidP="00124DD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cstheme="minorHAnsi"/>
          <w:b/>
        </w:rPr>
      </w:pPr>
      <w:r w:rsidRPr="00621097">
        <w:rPr>
          <w:rFonts w:cstheme="minorHAnsi"/>
          <w:b/>
          <w:lang w:val="en-GB" w:bidi="en-GB"/>
        </w:rPr>
        <w:t>Any recipients or categories of recipients of personal data</w:t>
      </w:r>
    </w:p>
    <w:p w:rsidR="00124DD8" w:rsidRPr="00621097" w:rsidRDefault="00124DD8" w:rsidP="00124DD8">
      <w:pPr>
        <w:spacing w:after="80" w:line="240" w:lineRule="auto"/>
        <w:jc w:val="both"/>
        <w:rPr>
          <w:rFonts w:asciiTheme="minorHAnsi" w:hAnsiTheme="minorHAnsi" w:cstheme="minorHAnsi"/>
          <w:lang w:val="en-US"/>
        </w:rPr>
      </w:pPr>
      <w:r w:rsidRPr="00621097">
        <w:rPr>
          <w:rFonts w:asciiTheme="minorHAnsi" w:hAnsiTheme="minorHAnsi" w:cstheme="minorHAnsi"/>
          <w:highlight w:val="green"/>
          <w:lang w:val="en-GB" w:bidi="en-GB"/>
        </w:rPr>
        <w:t xml:space="preserve">[Option 1] </w:t>
      </w:r>
      <w:r w:rsidRPr="00621097">
        <w:rPr>
          <w:rFonts w:asciiTheme="minorHAnsi" w:hAnsiTheme="minorHAnsi" w:cstheme="minorHAnsi"/>
          <w:lang w:val="en-GB" w:bidi="en-GB"/>
        </w:rPr>
        <w:t xml:space="preserve">We share your personal data with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[e.g. data processors, educational institutions, government agencies and institutions, etc.]</w:t>
      </w:r>
    </w:p>
    <w:p w:rsidR="00124DD8" w:rsidRPr="00621097" w:rsidRDefault="00124DD8" w:rsidP="00124DD8">
      <w:pPr>
        <w:spacing w:after="80" w:line="240" w:lineRule="auto"/>
        <w:jc w:val="both"/>
        <w:rPr>
          <w:rFonts w:asciiTheme="minorHAnsi" w:hAnsiTheme="minorHAnsi" w:cstheme="minorHAnsi"/>
          <w:lang w:val="en-US"/>
        </w:rPr>
      </w:pPr>
      <w:r w:rsidRPr="00621097">
        <w:rPr>
          <w:rFonts w:asciiTheme="minorHAnsi" w:hAnsiTheme="minorHAnsi" w:cstheme="minorHAnsi"/>
          <w:highlight w:val="green"/>
          <w:lang w:val="en-GB" w:bidi="en-GB"/>
        </w:rPr>
        <w:t>[Option 2]</w:t>
      </w:r>
      <w:r w:rsidRPr="00621097">
        <w:rPr>
          <w:rFonts w:asciiTheme="minorHAnsi" w:hAnsiTheme="minorHAnsi" w:cstheme="minorHAnsi"/>
          <w:lang w:val="en-GB" w:bidi="en-GB"/>
        </w:rPr>
        <w:t xml:space="preserve"> We do not share your personal data with anyone.</w:t>
      </w:r>
    </w:p>
    <w:p w:rsidR="00124DD8" w:rsidRPr="00621097" w:rsidRDefault="00124DD8" w:rsidP="00124DD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cstheme="minorHAnsi"/>
          <w:b/>
        </w:rPr>
      </w:pPr>
      <w:r w:rsidRPr="00621097">
        <w:rPr>
          <w:rFonts w:cstheme="minorHAnsi"/>
          <w:b/>
          <w:lang w:val="en-GB" w:bidi="en-GB"/>
        </w:rPr>
        <w:t>Transfer to a third country or international organisation</w:t>
      </w:r>
    </w:p>
    <w:p w:rsidR="00124DD8" w:rsidRPr="00621097" w:rsidRDefault="00124DD8" w:rsidP="00124DD8">
      <w:pPr>
        <w:spacing w:after="80" w:line="240" w:lineRule="auto"/>
        <w:jc w:val="both"/>
        <w:rPr>
          <w:rFonts w:asciiTheme="minorHAnsi" w:hAnsiTheme="minorHAnsi" w:cstheme="minorHAnsi"/>
          <w:lang w:val="en-US"/>
        </w:rPr>
      </w:pPr>
      <w:r w:rsidRPr="00621097">
        <w:rPr>
          <w:rFonts w:asciiTheme="minorHAnsi" w:hAnsiTheme="minorHAnsi" w:cstheme="minorHAnsi"/>
          <w:highlight w:val="green"/>
          <w:lang w:val="en-GB" w:bidi="en-GB"/>
        </w:rPr>
        <w:t xml:space="preserve">[Option 1] </w:t>
      </w:r>
      <w:r w:rsidRPr="00621097">
        <w:rPr>
          <w:rFonts w:asciiTheme="minorHAnsi" w:hAnsiTheme="minorHAnsi" w:cstheme="minorHAnsi"/>
          <w:lang w:val="en-GB" w:bidi="en-GB"/>
        </w:rPr>
        <w:t>We transfer your personal data to recipients outside the EU/EEA.</w:t>
      </w:r>
    </w:p>
    <w:p w:rsidR="00124DD8" w:rsidRPr="00621097" w:rsidRDefault="00124DD8" w:rsidP="00124DD8">
      <w:pPr>
        <w:spacing w:after="80" w:line="240" w:lineRule="auto"/>
        <w:jc w:val="both"/>
        <w:rPr>
          <w:rFonts w:asciiTheme="minorHAnsi" w:hAnsiTheme="minorHAnsi" w:cstheme="minorHAnsi"/>
          <w:lang w:val="en-US"/>
        </w:rPr>
      </w:pPr>
      <w:proofErr w:type="gramStart"/>
      <w:r w:rsidRPr="00621097">
        <w:rPr>
          <w:rFonts w:asciiTheme="minorHAnsi" w:hAnsiTheme="minorHAnsi" w:cstheme="minorHAnsi"/>
          <w:lang w:val="en-GB" w:bidi="en-GB"/>
        </w:rPr>
        <w:t>This concerns</w:t>
      </w:r>
      <w:proofErr w:type="gramEnd"/>
      <w:r w:rsidRPr="00621097">
        <w:rPr>
          <w:rFonts w:asciiTheme="minorHAnsi" w:hAnsiTheme="minorHAnsi" w:cstheme="minorHAnsi"/>
          <w:lang w:val="en-GB" w:bidi="en-GB"/>
        </w:rPr>
        <w:t xml:space="preserve">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[enter the recipient and third country/international organisation]</w:t>
      </w:r>
      <w:r w:rsidRPr="00621097">
        <w:rPr>
          <w:rFonts w:asciiTheme="minorHAnsi" w:hAnsiTheme="minorHAnsi" w:cstheme="minorHAnsi"/>
          <w:lang w:val="en-GB" w:bidi="en-GB"/>
        </w:rPr>
        <w:t xml:space="preserve"> in connection with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[xx].</w:t>
      </w:r>
    </w:p>
    <w:p w:rsidR="00124DD8" w:rsidRPr="00621097" w:rsidRDefault="00124DD8" w:rsidP="00124DD8">
      <w:pPr>
        <w:spacing w:after="80" w:line="240" w:lineRule="auto"/>
        <w:jc w:val="both"/>
        <w:rPr>
          <w:rFonts w:asciiTheme="minorHAnsi" w:hAnsiTheme="minorHAnsi" w:cstheme="minorHAnsi"/>
          <w:lang w:val="en-US"/>
        </w:rPr>
      </w:pPr>
      <w:r w:rsidRPr="00621097">
        <w:rPr>
          <w:rFonts w:asciiTheme="minorHAnsi" w:hAnsiTheme="minorHAnsi" w:cstheme="minorHAnsi"/>
          <w:highlight w:val="green"/>
          <w:lang w:val="en-GB" w:bidi="en-GB"/>
        </w:rPr>
        <w:lastRenderedPageBreak/>
        <w:t>[Option 2]</w:t>
      </w:r>
      <w:r w:rsidRPr="00621097">
        <w:rPr>
          <w:rFonts w:asciiTheme="minorHAnsi" w:hAnsiTheme="minorHAnsi" w:cstheme="minorHAnsi"/>
          <w:lang w:val="en-GB" w:bidi="en-GB"/>
        </w:rPr>
        <w:t xml:space="preserve"> We do not transfer your personal data to anyone outside the EU/EEA.</w:t>
      </w:r>
    </w:p>
    <w:p w:rsidR="00124DD8" w:rsidRPr="00621097" w:rsidRDefault="00124DD8" w:rsidP="00124DD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cstheme="minorHAnsi"/>
        </w:rPr>
      </w:pPr>
      <w:r w:rsidRPr="00621097">
        <w:rPr>
          <w:rFonts w:cstheme="minorHAnsi"/>
          <w:b/>
          <w:lang w:val="en-GB" w:bidi="en-GB"/>
        </w:rPr>
        <w:t>Storage period</w:t>
      </w:r>
    </w:p>
    <w:p w:rsidR="00124DD8" w:rsidRPr="00621097" w:rsidRDefault="00124DD8" w:rsidP="00124DD8">
      <w:pPr>
        <w:spacing w:after="80" w:line="240" w:lineRule="auto"/>
        <w:jc w:val="both"/>
        <w:rPr>
          <w:rFonts w:asciiTheme="minorHAnsi" w:hAnsiTheme="minorHAnsi" w:cstheme="minorHAnsi"/>
          <w:lang w:val="en-US"/>
        </w:rPr>
      </w:pPr>
      <w:r w:rsidRPr="00621097">
        <w:rPr>
          <w:rFonts w:asciiTheme="minorHAnsi" w:hAnsiTheme="minorHAnsi" w:cstheme="minorHAnsi"/>
          <w:highlight w:val="green"/>
          <w:lang w:val="en-GB" w:bidi="en-GB"/>
        </w:rPr>
        <w:t xml:space="preserve">Option 1: </w:t>
      </w:r>
      <w:r w:rsidRPr="00621097">
        <w:rPr>
          <w:rFonts w:asciiTheme="minorHAnsi" w:hAnsiTheme="minorHAnsi" w:cstheme="minorHAnsi"/>
          <w:lang w:val="en-GB" w:bidi="en-GB"/>
        </w:rPr>
        <w:t xml:space="preserve">We store your personal data until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[insert time]</w:t>
      </w:r>
      <w:r w:rsidRPr="00621097">
        <w:rPr>
          <w:rFonts w:asciiTheme="minorHAnsi" w:hAnsiTheme="minorHAnsi" w:cstheme="minorHAnsi"/>
          <w:lang w:val="en-GB" w:bidi="en-GB"/>
        </w:rPr>
        <w:t>.</w:t>
      </w:r>
    </w:p>
    <w:p w:rsidR="00124DD8" w:rsidRPr="00621097" w:rsidRDefault="00124DD8" w:rsidP="00124DD8">
      <w:pPr>
        <w:spacing w:after="80" w:line="240" w:lineRule="auto"/>
        <w:jc w:val="both"/>
        <w:rPr>
          <w:rFonts w:asciiTheme="minorHAnsi" w:hAnsiTheme="minorHAnsi" w:cstheme="minorHAnsi"/>
          <w:lang w:val="en-GB" w:bidi="en-GB"/>
        </w:rPr>
      </w:pPr>
      <w:r w:rsidRPr="00621097">
        <w:rPr>
          <w:rFonts w:asciiTheme="minorHAnsi" w:hAnsiTheme="minorHAnsi" w:cstheme="minorHAnsi"/>
          <w:highlight w:val="green"/>
          <w:lang w:val="en-GB" w:bidi="en-GB"/>
        </w:rPr>
        <w:t xml:space="preserve">Option 2: </w:t>
      </w:r>
      <w:r w:rsidRPr="00621097">
        <w:rPr>
          <w:rFonts w:asciiTheme="minorHAnsi" w:hAnsiTheme="minorHAnsi" w:cstheme="minorHAnsi"/>
          <w:lang w:val="en-GB" w:bidi="en-GB"/>
        </w:rPr>
        <w:t xml:space="preserve">At present, we cannot say for how long we store your personal data. We focus on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 xml:space="preserve">[insert criteria] </w:t>
      </w:r>
      <w:r w:rsidRPr="00621097">
        <w:rPr>
          <w:rFonts w:asciiTheme="minorHAnsi" w:hAnsiTheme="minorHAnsi" w:cstheme="minorHAnsi"/>
          <w:lang w:val="en-GB" w:bidi="en-GB"/>
        </w:rPr>
        <w:t xml:space="preserve">and store your personal data for as long as it </w:t>
      </w:r>
      <w:proofErr w:type="gramStart"/>
      <w:r w:rsidRPr="00621097">
        <w:rPr>
          <w:rFonts w:asciiTheme="minorHAnsi" w:hAnsiTheme="minorHAnsi" w:cstheme="minorHAnsi"/>
          <w:lang w:val="en-GB" w:bidi="en-GB"/>
        </w:rPr>
        <w:t>is needed</w:t>
      </w:r>
      <w:proofErr w:type="gramEnd"/>
      <w:r w:rsidRPr="00621097">
        <w:rPr>
          <w:rFonts w:asciiTheme="minorHAnsi" w:hAnsiTheme="minorHAnsi" w:cstheme="minorHAnsi"/>
          <w:lang w:val="en-GB" w:bidi="en-GB"/>
        </w:rPr>
        <w:t xml:space="preserve"> for the purpose of the project and in accordance with applicable legislation.</w:t>
      </w:r>
    </w:p>
    <w:p w:rsidR="00124DD8" w:rsidRPr="00621097" w:rsidRDefault="00124DD8" w:rsidP="00124DD8">
      <w:pPr>
        <w:spacing w:after="80" w:line="240" w:lineRule="auto"/>
        <w:jc w:val="both"/>
        <w:rPr>
          <w:rFonts w:asciiTheme="minorHAnsi" w:hAnsiTheme="minorHAnsi" w:cstheme="minorHAnsi"/>
          <w:lang w:val="en-GB" w:bidi="en-GB"/>
        </w:rPr>
      </w:pPr>
    </w:p>
    <w:p w:rsidR="00124DD8" w:rsidRPr="00621097" w:rsidRDefault="00124DD8" w:rsidP="00124DD8">
      <w:pPr>
        <w:spacing w:after="80" w:line="240" w:lineRule="auto"/>
        <w:jc w:val="both"/>
        <w:rPr>
          <w:rFonts w:asciiTheme="minorHAnsi" w:hAnsiTheme="minorHAnsi" w:cstheme="minorHAnsi"/>
          <w:lang w:val="en-US"/>
        </w:rPr>
      </w:pPr>
    </w:p>
    <w:p w:rsidR="00124DD8" w:rsidRPr="00621097" w:rsidRDefault="00124DD8" w:rsidP="00124DD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cstheme="minorHAnsi"/>
          <w:b/>
        </w:rPr>
      </w:pPr>
      <w:r w:rsidRPr="00621097">
        <w:rPr>
          <w:rFonts w:cstheme="minorHAnsi"/>
          <w:b/>
          <w:lang w:val="en-GB" w:bidi="en-GB"/>
        </w:rPr>
        <w:t>The right to withdraw consent</w:t>
      </w:r>
    </w:p>
    <w:p w:rsidR="00124DD8" w:rsidRPr="00621097" w:rsidRDefault="00124DD8" w:rsidP="00124DD8">
      <w:pPr>
        <w:spacing w:before="160" w:after="120" w:line="240" w:lineRule="auto"/>
        <w:jc w:val="both"/>
        <w:rPr>
          <w:rFonts w:asciiTheme="minorHAnsi" w:hAnsiTheme="minorHAnsi" w:cstheme="minorHAnsi"/>
          <w:b/>
          <w:lang w:val="en-US"/>
        </w:rPr>
      </w:pPr>
      <w:r w:rsidRPr="00621097">
        <w:rPr>
          <w:rFonts w:asciiTheme="minorHAnsi" w:hAnsiTheme="minorHAnsi" w:cstheme="minorHAnsi"/>
          <w:lang w:val="en-GB" w:bidi="en-GB"/>
        </w:rPr>
        <w:t xml:space="preserve">Participation is voluntary and you </w:t>
      </w:r>
      <w:proofErr w:type="gramStart"/>
      <w:r w:rsidRPr="00621097">
        <w:rPr>
          <w:rFonts w:asciiTheme="minorHAnsi" w:hAnsiTheme="minorHAnsi" w:cstheme="minorHAnsi"/>
          <w:lang w:val="en-GB" w:bidi="en-GB"/>
        </w:rPr>
        <w:t>may at any time withdraw</w:t>
      </w:r>
      <w:proofErr w:type="gramEnd"/>
      <w:r w:rsidRPr="00621097">
        <w:rPr>
          <w:rFonts w:asciiTheme="minorHAnsi" w:hAnsiTheme="minorHAnsi" w:cstheme="minorHAnsi"/>
          <w:lang w:val="en-GB" w:bidi="en-GB"/>
        </w:rPr>
        <w:t xml:space="preserve"> your consent to the processing of personal data. This can be done by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 xml:space="preserve">[insert who and how; e.g. email, phone, web form or by referring to the project group’s contact details above]. </w:t>
      </w:r>
      <w:r w:rsidRPr="00621097">
        <w:rPr>
          <w:rFonts w:asciiTheme="minorHAnsi" w:hAnsiTheme="minorHAnsi" w:cstheme="minorHAnsi"/>
          <w:lang w:val="en-GB" w:bidi="en-GB"/>
        </w:rPr>
        <w:t>If you withdraw your consent, this will take effect as from the time of withdrawal and will not affect the legality of our processing up to this time.</w:t>
      </w:r>
    </w:p>
    <w:p w:rsidR="00124DD8" w:rsidRPr="00621097" w:rsidRDefault="00124DD8" w:rsidP="00124DD8">
      <w:pPr>
        <w:spacing w:before="160" w:after="120" w:line="240" w:lineRule="auto"/>
        <w:jc w:val="both"/>
        <w:rPr>
          <w:rFonts w:asciiTheme="minorHAnsi" w:hAnsiTheme="minorHAnsi" w:cstheme="minorHAnsi"/>
          <w:sz w:val="24"/>
          <w:u w:val="single"/>
        </w:rPr>
      </w:pPr>
      <w:r w:rsidRPr="00621097">
        <w:rPr>
          <w:rFonts w:asciiTheme="minorHAnsi" w:hAnsiTheme="minorHAnsi" w:cstheme="minorHAnsi"/>
          <w:sz w:val="24"/>
          <w:u w:val="single"/>
          <w:lang w:val="en-GB" w:bidi="en-GB"/>
        </w:rPr>
        <w:t>Signature</w:t>
      </w:r>
    </w:p>
    <w:p w:rsidR="00124DD8" w:rsidRPr="00621097" w:rsidRDefault="00124DD8" w:rsidP="00124DD8">
      <w:pPr>
        <w:spacing w:before="160" w:after="120" w:line="240" w:lineRule="auto"/>
        <w:jc w:val="both"/>
        <w:rPr>
          <w:rFonts w:asciiTheme="minorHAnsi" w:hAnsiTheme="minorHAnsi" w:cstheme="minorHAnsi"/>
          <w:b/>
          <w:sz w:val="24"/>
          <w:u w:val="single"/>
          <w:lang w:val="en-US"/>
        </w:rPr>
      </w:pPr>
      <w:r w:rsidRPr="00621097">
        <w:rPr>
          <w:rFonts w:asciiTheme="minorHAnsi" w:hAnsiTheme="minorHAnsi" w:cstheme="minorHAnsi"/>
          <w:lang w:val="en-GB" w:bidi="en-GB"/>
        </w:rPr>
        <w:t xml:space="preserve">I,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[name]</w:t>
      </w:r>
      <w:r w:rsidRPr="00621097">
        <w:rPr>
          <w:rFonts w:asciiTheme="minorHAnsi" w:hAnsiTheme="minorHAnsi" w:cstheme="minorHAnsi"/>
          <w:lang w:val="en-GB" w:bidi="en-GB"/>
        </w:rPr>
        <w:t>, acknowledge that I have received, read and understood the above, as the basis for my consent to the processing of my personal data for the following purpose:</w:t>
      </w:r>
    </w:p>
    <w:p w:rsidR="00124DD8" w:rsidRPr="00621097" w:rsidRDefault="00124DD8" w:rsidP="00124DD8">
      <w:pPr>
        <w:spacing w:after="80" w:line="240" w:lineRule="auto"/>
        <w:jc w:val="both"/>
        <w:rPr>
          <w:rFonts w:asciiTheme="minorHAnsi" w:hAnsiTheme="minorHAnsi" w:cstheme="minorHAnsi"/>
          <w:highlight w:val="yellow"/>
          <w:lang w:val="en-US"/>
        </w:rPr>
      </w:pPr>
    </w:p>
    <w:p w:rsidR="00124DD8" w:rsidRPr="00621097" w:rsidRDefault="00124DD8" w:rsidP="00124DD8">
      <w:pPr>
        <w:spacing w:before="160" w:line="240" w:lineRule="auto"/>
        <w:jc w:val="both"/>
        <w:rPr>
          <w:rFonts w:asciiTheme="minorHAnsi" w:hAnsiTheme="minorHAnsi" w:cstheme="minorHAnsi"/>
          <w:lang w:val="en-US"/>
        </w:rPr>
      </w:pPr>
      <w:r w:rsidRPr="00621097">
        <w:rPr>
          <w:rFonts w:asciiTheme="minorHAnsi" w:hAnsiTheme="minorHAnsi" w:cstheme="minorHAnsi"/>
          <w:highlight w:val="green"/>
          <w:lang w:val="en-GB" w:bidi="en-GB"/>
        </w:rPr>
        <w:t>[Option 1]</w:t>
      </w:r>
      <w:r w:rsidRPr="00621097">
        <w:rPr>
          <w:rFonts w:asciiTheme="minorHAnsi" w:hAnsiTheme="minorHAnsi" w:cstheme="minorHAnsi"/>
          <w:lang w:val="en-GB" w:bidi="en-GB"/>
        </w:rPr>
        <w:t xml:space="preserve"> Purpose: We use your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[insert type of personal data]</w:t>
      </w:r>
      <w:r w:rsidRPr="00621097">
        <w:rPr>
          <w:rFonts w:asciiTheme="minorHAnsi" w:hAnsiTheme="minorHAnsi" w:cstheme="minorHAnsi"/>
          <w:lang w:val="en-GB" w:bidi="en-GB"/>
        </w:rPr>
        <w:t xml:space="preserve"> to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[describe the purpose and type of processing]</w:t>
      </w:r>
    </w:p>
    <w:p w:rsidR="00124DD8" w:rsidRPr="00621097" w:rsidRDefault="00124DD8" w:rsidP="00124DD8">
      <w:pPr>
        <w:spacing w:before="160" w:line="240" w:lineRule="auto"/>
        <w:jc w:val="both"/>
        <w:rPr>
          <w:rFonts w:asciiTheme="minorHAnsi" w:hAnsiTheme="minorHAnsi" w:cstheme="minorHAnsi"/>
          <w:lang w:val="en-US"/>
        </w:rPr>
      </w:pPr>
      <w:r w:rsidRPr="00621097">
        <w:rPr>
          <w:rFonts w:asciiTheme="minorHAnsi" w:hAnsiTheme="minorHAnsi" w:cstheme="minorHAnsi"/>
          <w:highlight w:val="green"/>
          <w:lang w:val="en-GB" w:bidi="en-GB"/>
        </w:rPr>
        <w:t>[Option 2]</w:t>
      </w:r>
    </w:p>
    <w:p w:rsidR="00124DD8" w:rsidRPr="00621097" w:rsidRDefault="00124DD8" w:rsidP="00124DD8">
      <w:pPr>
        <w:spacing w:before="160" w:line="240" w:lineRule="auto"/>
        <w:jc w:val="both"/>
        <w:rPr>
          <w:rFonts w:asciiTheme="minorHAnsi" w:hAnsiTheme="minorHAnsi" w:cstheme="minorHAnsi"/>
          <w:lang w:val="en-US"/>
        </w:rPr>
      </w:pPr>
      <w:r w:rsidRPr="00621097">
        <w:rPr>
          <w:rFonts w:asciiTheme="minorHAnsi" w:hAnsiTheme="minorHAnsi" w:cstheme="minorHAnsi"/>
          <w:lang w:val="en-GB" w:bidi="en-GB"/>
        </w:rPr>
        <w:t xml:space="preserve">Purpose 1: We use your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[insert type of personal data]</w:t>
      </w:r>
      <w:r w:rsidRPr="00621097">
        <w:rPr>
          <w:rFonts w:asciiTheme="minorHAnsi" w:hAnsiTheme="minorHAnsi" w:cstheme="minorHAnsi"/>
          <w:lang w:val="en-GB" w:bidi="en-GB"/>
        </w:rPr>
        <w:t xml:space="preserve"> to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[describe the purpose and type of processing]</w:t>
      </w:r>
      <w:r w:rsidRPr="00621097">
        <w:rPr>
          <w:rFonts w:asciiTheme="minorHAnsi" w:hAnsiTheme="minorHAnsi" w:cstheme="minorHAnsi"/>
          <w:lang w:val="en-GB" w:bidi="en-GB"/>
        </w:rPr>
        <w:t xml:space="preserve"> □</w:t>
      </w:r>
    </w:p>
    <w:p w:rsidR="00124DD8" w:rsidRPr="00621097" w:rsidRDefault="00124DD8" w:rsidP="00124DD8">
      <w:pPr>
        <w:spacing w:before="160" w:line="240" w:lineRule="auto"/>
        <w:jc w:val="both"/>
        <w:rPr>
          <w:rFonts w:asciiTheme="minorHAnsi" w:hAnsiTheme="minorHAnsi" w:cstheme="minorHAnsi"/>
          <w:lang w:val="en-US"/>
        </w:rPr>
      </w:pPr>
      <w:r w:rsidRPr="00621097">
        <w:rPr>
          <w:rFonts w:asciiTheme="minorHAnsi" w:hAnsiTheme="minorHAnsi" w:cstheme="minorHAnsi"/>
          <w:lang w:val="en-GB" w:bidi="en-GB"/>
        </w:rPr>
        <w:t xml:space="preserve">Purpose 2: We use your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[insert type of personal data]</w:t>
      </w:r>
      <w:r w:rsidRPr="00621097">
        <w:rPr>
          <w:rFonts w:asciiTheme="minorHAnsi" w:hAnsiTheme="minorHAnsi" w:cstheme="minorHAnsi"/>
          <w:lang w:val="en-GB" w:bidi="en-GB"/>
        </w:rPr>
        <w:t xml:space="preserve"> to </w:t>
      </w:r>
      <w:r w:rsidRPr="00621097">
        <w:rPr>
          <w:rFonts w:asciiTheme="minorHAnsi" w:hAnsiTheme="minorHAnsi" w:cstheme="minorHAnsi"/>
          <w:highlight w:val="yellow"/>
          <w:lang w:val="en-GB" w:bidi="en-GB"/>
        </w:rPr>
        <w:t>[describe the purpose and type of processing]</w:t>
      </w:r>
      <w:r w:rsidRPr="00621097">
        <w:rPr>
          <w:rFonts w:asciiTheme="minorHAnsi" w:hAnsiTheme="minorHAnsi" w:cstheme="minorHAnsi"/>
          <w:lang w:val="en-GB" w:bidi="en-GB"/>
        </w:rPr>
        <w:t xml:space="preserve"> □</w:t>
      </w:r>
    </w:p>
    <w:p w:rsidR="00124DD8" w:rsidRPr="00621097" w:rsidRDefault="00124DD8" w:rsidP="00124DD8">
      <w:pPr>
        <w:pBdr>
          <w:bottom w:val="single" w:sz="4" w:space="1" w:color="auto"/>
        </w:pBdr>
        <w:spacing w:after="80" w:line="240" w:lineRule="auto"/>
        <w:jc w:val="both"/>
        <w:rPr>
          <w:rFonts w:asciiTheme="minorHAnsi" w:hAnsiTheme="minorHAnsi" w:cstheme="minorHAnsi"/>
          <w:lang w:val="en-US"/>
        </w:rPr>
      </w:pPr>
    </w:p>
    <w:p w:rsidR="00124DD8" w:rsidRPr="00621097" w:rsidRDefault="00124DD8" w:rsidP="00124DD8">
      <w:pPr>
        <w:pBdr>
          <w:bottom w:val="single" w:sz="4" w:space="1" w:color="auto"/>
        </w:pBdr>
        <w:spacing w:after="80" w:line="240" w:lineRule="auto"/>
        <w:jc w:val="both"/>
        <w:rPr>
          <w:rFonts w:asciiTheme="minorHAnsi" w:hAnsiTheme="minorHAnsi" w:cstheme="minorHAnsi"/>
          <w:lang w:val="en-US"/>
        </w:rPr>
      </w:pPr>
    </w:p>
    <w:p w:rsidR="00124DD8" w:rsidRPr="00621097" w:rsidRDefault="00124DD8" w:rsidP="00124DD8">
      <w:pPr>
        <w:spacing w:after="80" w:line="240" w:lineRule="auto"/>
        <w:jc w:val="both"/>
        <w:rPr>
          <w:rFonts w:asciiTheme="minorHAnsi" w:hAnsiTheme="minorHAnsi" w:cstheme="minorHAnsi"/>
        </w:rPr>
      </w:pPr>
      <w:r w:rsidRPr="00621097">
        <w:rPr>
          <w:rFonts w:asciiTheme="minorHAnsi" w:hAnsiTheme="minorHAnsi" w:cstheme="minorHAnsi"/>
          <w:noProof/>
          <w:color w:val="212121"/>
          <w:sz w:val="17"/>
        </w:rPr>
        <w:drawing>
          <wp:anchor distT="0" distB="0" distL="114300" distR="114300" simplePos="0" relativeHeight="251659264" behindDoc="1" locked="0" layoutInCell="1" allowOverlap="1" wp14:anchorId="18F26654" wp14:editId="264C6794">
            <wp:simplePos x="0" y="0"/>
            <wp:positionH relativeFrom="margin">
              <wp:align>center</wp:align>
            </wp:positionH>
            <wp:positionV relativeFrom="paragraph">
              <wp:posOffset>7845425</wp:posOffset>
            </wp:positionV>
            <wp:extent cx="1905000" cy="447675"/>
            <wp:effectExtent l="0" t="0" r="0" b="0"/>
            <wp:wrapNone/>
            <wp:docPr id="5" name="Picture 1" descr="http://medarbejdere.au.dk/typo3temp/pics/05672ccd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 descr="http://medarbejdere.au.dk/typo3temp/pics/05672ccd73.pn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097">
        <w:rPr>
          <w:rFonts w:asciiTheme="minorHAnsi" w:hAnsiTheme="minorHAnsi" w:cstheme="minorHAnsi"/>
          <w:lang w:val="en-GB" w:bidi="en-GB"/>
        </w:rPr>
        <w:t xml:space="preserve"> (Signature and date)</w:t>
      </w:r>
    </w:p>
    <w:p w:rsidR="00551FF5" w:rsidRPr="0029281D" w:rsidRDefault="00C6017D" w:rsidP="0029281D"/>
    <w:sectPr w:rsidR="00551FF5" w:rsidRPr="0029281D" w:rsidSect="00961BC5"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17D" w:rsidRDefault="00C6017D">
      <w:r>
        <w:separator/>
      </w:r>
    </w:p>
  </w:endnote>
  <w:endnote w:type="continuationSeparator" w:id="0">
    <w:p w:rsidR="00C6017D" w:rsidRDefault="00C60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3B67588-F60D-4059-B512-19E100241AD5}"/>
    <w:embedBold r:id="rId2" w:fontKey="{090C5FCC-B589-403E-9679-CE0E20C7F4E5}"/>
    <w:embedItalic r:id="rId3" w:fontKey="{6CAEC252-462F-44F5-A667-A5D098117B77}"/>
    <w:embedBoldItalic r:id="rId4" w:fontKey="{71192D2D-7687-4731-A316-74FFD378D4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5F2FFF70-1819-43B6-8672-DADF0785A114}"/>
    <w:embedBold r:id="rId6" w:fontKey="{8D0578E3-F4D0-4232-90AB-51B3216A1DB5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C3A35A8-EC86-4675-B985-F63F57D9A0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F0BAAFD-F954-4671-B5A1-95F4AA5B8A61}"/>
    <w:embedBold r:id="rId9" w:fontKey="{A4488616-FF6D-4CC3-A841-25CF588BD7D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20D30D20-3425-473B-9BAA-4C01B28C37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1292254-0FFD-48DF-B643-DF5D0D6D1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124DD8" w:rsidTr="008F47F2">
      <w:tc>
        <w:tcPr>
          <w:tcW w:w="2409" w:type="dxa"/>
        </w:tcPr>
        <w:p w:rsidR="00B704CF" w:rsidRPr="009224E3" w:rsidRDefault="00B704CF" w:rsidP="00B704CF">
          <w:bookmarkStart w:id="41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213147300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1473000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1"/>
        </w:p>
      </w:tc>
      <w:tc>
        <w:tcPr>
          <w:tcW w:w="2341" w:type="dxa"/>
          <w:vAlign w:val="bottom"/>
        </w:tcPr>
        <w:p w:rsidR="00B704CF" w:rsidRPr="009224E3" w:rsidRDefault="00124DD8" w:rsidP="008F47F2">
          <w:pPr>
            <w:pStyle w:val="Template-Address"/>
          </w:pPr>
          <w:bookmarkStart w:id="42" w:name="LAN_AU"/>
          <w:r>
            <w:t>A</w:t>
          </w:r>
          <w:r w:rsidR="00B704CF">
            <w:t>arhus Universit</w:t>
          </w:r>
          <w:r>
            <w:t>y</w:t>
          </w:r>
          <w:bookmarkEnd w:id="42"/>
        </w:p>
        <w:p w:rsidR="00B704CF" w:rsidRPr="009224E3" w:rsidRDefault="00B704CF" w:rsidP="008F47F2">
          <w:pPr>
            <w:pStyle w:val="Template-Address"/>
          </w:pPr>
          <w:bookmarkStart w:id="43" w:name="OFF_AddressComputed"/>
          <w:r>
            <w:t>Nordre Ringgade 1</w:t>
          </w:r>
          <w:r>
            <w:br/>
          </w:r>
          <w:r w:rsidR="00124DD8">
            <w:t>DK-</w:t>
          </w:r>
          <w:r>
            <w:t>8000 Aarhus C</w:t>
          </w:r>
          <w:bookmarkEnd w:id="43"/>
        </w:p>
      </w:tc>
      <w:tc>
        <w:tcPr>
          <w:tcW w:w="2591" w:type="dxa"/>
          <w:vAlign w:val="bottom"/>
        </w:tcPr>
        <w:p w:rsidR="00B704CF" w:rsidRPr="00124DD8" w:rsidRDefault="00124DD8" w:rsidP="008F47F2">
          <w:pPr>
            <w:pStyle w:val="Template-Address"/>
            <w:jc w:val="right"/>
            <w:rPr>
              <w:lang w:val="en-US"/>
            </w:rPr>
          </w:pPr>
          <w:bookmarkStart w:id="44" w:name="LAN_Tel"/>
          <w:bookmarkStart w:id="45" w:name="OFF_Phone_HIF"/>
          <w:r w:rsidRPr="00124DD8">
            <w:rPr>
              <w:lang w:val="en-US"/>
            </w:rPr>
            <w:t>Ph</w:t>
          </w:r>
          <w:r>
            <w:rPr>
              <w:lang w:val="en-US"/>
            </w:rPr>
            <w:t>one</w:t>
          </w:r>
          <w:r w:rsidR="00B704CF" w:rsidRPr="00124DD8">
            <w:rPr>
              <w:lang w:val="en-US"/>
            </w:rPr>
            <w:t>.:</w:t>
          </w:r>
          <w:bookmarkEnd w:id="44"/>
          <w:r w:rsidR="00B704CF" w:rsidRPr="00124DD8">
            <w:rPr>
              <w:lang w:val="en-US"/>
            </w:rPr>
            <w:t xml:space="preserve"> </w:t>
          </w:r>
          <w:bookmarkStart w:id="46" w:name="OFF_Phone"/>
          <w:r w:rsidR="00B704CF" w:rsidRPr="00124DD8">
            <w:rPr>
              <w:lang w:val="en-US"/>
            </w:rPr>
            <w:t>+45 8715 0000</w:t>
          </w:r>
          <w:bookmarkEnd w:id="46"/>
        </w:p>
        <w:p w:rsidR="00B704CF" w:rsidRPr="00124DD8" w:rsidRDefault="00B704CF" w:rsidP="008F47F2">
          <w:pPr>
            <w:pStyle w:val="Template-Address"/>
            <w:jc w:val="right"/>
            <w:rPr>
              <w:vanish/>
              <w:lang w:val="en-US"/>
            </w:rPr>
          </w:pPr>
          <w:bookmarkStart w:id="47" w:name="LAN_Fax"/>
          <w:bookmarkStart w:id="48" w:name="OFF_Fax_HIF"/>
          <w:bookmarkEnd w:id="45"/>
          <w:r w:rsidRPr="00124DD8">
            <w:rPr>
              <w:vanish/>
              <w:lang w:val="en-US"/>
            </w:rPr>
            <w:t>Fax:</w:t>
          </w:r>
          <w:bookmarkEnd w:id="47"/>
          <w:r w:rsidRPr="00124DD8">
            <w:rPr>
              <w:vanish/>
              <w:lang w:val="en-US"/>
            </w:rPr>
            <w:t xml:space="preserve"> </w:t>
          </w:r>
          <w:bookmarkStart w:id="49" w:name="OFF_Fax"/>
          <w:bookmarkEnd w:id="49"/>
        </w:p>
        <w:p w:rsidR="00B704CF" w:rsidRPr="00124DD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0" w:name="OFF_Email_HIF"/>
          <w:bookmarkEnd w:id="48"/>
          <w:r w:rsidRPr="00124DD8">
            <w:rPr>
              <w:lang w:val="en-US"/>
            </w:rPr>
            <w:t xml:space="preserve">Email: </w:t>
          </w:r>
          <w:bookmarkStart w:id="51" w:name="OFF_Email"/>
          <w:r w:rsidR="00124DD8">
            <w:rPr>
              <w:lang w:val="en-US"/>
            </w:rPr>
            <w:t>au</w:t>
          </w:r>
          <w:r w:rsidRPr="00124DD8">
            <w:rPr>
              <w:lang w:val="en-US"/>
            </w:rPr>
            <w:t>@au.dk</w:t>
          </w:r>
          <w:bookmarkEnd w:id="51"/>
        </w:p>
        <w:p w:rsidR="00B704CF" w:rsidRPr="00124DD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2" w:name="OFF_wwwComputed_HIF"/>
          <w:bookmarkEnd w:id="50"/>
          <w:r w:rsidRPr="00124DD8">
            <w:rPr>
              <w:lang w:val="en-US"/>
            </w:rPr>
            <w:t xml:space="preserve">Web: </w:t>
          </w:r>
          <w:bookmarkStart w:id="53" w:name="OFF_wwwComputed"/>
          <w:r w:rsidRPr="00124DD8">
            <w:rPr>
              <w:lang w:val="en-US"/>
            </w:rPr>
            <w:t>www.</w:t>
          </w:r>
          <w:r w:rsidR="00621097">
            <w:rPr>
              <w:lang w:val="en-US"/>
            </w:rPr>
            <w:t>international.</w:t>
          </w:r>
          <w:r w:rsidRPr="00124DD8">
            <w:rPr>
              <w:lang w:val="en-US"/>
            </w:rPr>
            <w:t>au.dk</w:t>
          </w:r>
          <w:bookmarkEnd w:id="52"/>
          <w:bookmarkEnd w:id="53"/>
        </w:p>
      </w:tc>
    </w:tr>
  </w:tbl>
  <w:p w:rsidR="00EC0BB0" w:rsidRPr="00124DD8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17D" w:rsidRDefault="00C6017D">
      <w:r>
        <w:separator/>
      </w:r>
    </w:p>
  </w:footnote>
  <w:footnote w:type="continuationSeparator" w:id="0">
    <w:p w:rsidR="00C6017D" w:rsidRDefault="00C60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8C8C34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7130D4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3" w:name="OFF_Logo1AComputed"/>
                          <w:bookmarkStart w:id="14" w:name="OFF_Logo1AComputed_HIF"/>
                          <w:bookmarkEnd w:id="1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5" w:name="OFF_Logo2AComputed"/>
                          <w:bookmarkStart w:id="16" w:name="OFF_Logo2AComputed_HIF"/>
                          <w:bookmarkEnd w:id="14"/>
                          <w:bookmarkEnd w:id="15"/>
                          <w:bookmarkEnd w:id="1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7" w:name="OFF_Logo1AComputed"/>
                    <w:bookmarkStart w:id="18" w:name="OFF_Logo1AComputed_HIF"/>
                    <w:bookmarkEnd w:id="17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9" w:name="OFF_Logo2AComputed"/>
                    <w:bookmarkStart w:id="20" w:name="OFF_Logo2AComputed_HIF"/>
                    <w:bookmarkEnd w:id="18"/>
                    <w:bookmarkEnd w:id="19"/>
                    <w:bookmarkEnd w:id="20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978F3A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1" w:name="OFF_Logo3AComputed"/>
                          <w:bookmarkStart w:id="22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1"/>
                          <w:bookmarkEnd w:id="2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3" w:name="OFF_Logo3AComputed"/>
                    <w:bookmarkStart w:id="24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23"/>
                    <w:bookmarkEnd w:id="24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124DD8" w:rsidP="008F47F2">
                          <w:pPr>
                            <w:pStyle w:val="Emne"/>
                          </w:pPr>
                          <w:r>
                            <w:t>Consent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124DD8" w:rsidRDefault="00BC6E27" w:rsidP="00307E90">
                          <w:pPr>
                            <w:pStyle w:val="Template"/>
                          </w:pPr>
                          <w:bookmarkStart w:id="25" w:name="LAN_Date"/>
                          <w:r>
                            <w:t>Dat</w:t>
                          </w:r>
                          <w:r w:rsidR="00124DD8">
                            <w:t>e</w:t>
                          </w:r>
                          <w:bookmarkEnd w:id="25"/>
                          <w:r>
                            <w:t xml:space="preserve">: </w:t>
                          </w:r>
                          <w:bookmarkStart w:id="26" w:name="Date_DateCustomA"/>
                          <w:r w:rsidR="00124DD8">
                            <w:t>INSERT</w:t>
                          </w:r>
                          <w:bookmarkStart w:id="27" w:name="LAN_Sagsnr"/>
                          <w:bookmarkStart w:id="28" w:name="FLD_Sagsnummer_HIF"/>
                          <w:bookmarkEnd w:id="26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r>
                            <w:rPr>
                              <w:vanish/>
                            </w:rPr>
                            <w:t>Sags nr</w:t>
                          </w:r>
                          <w:bookmarkEnd w:id="2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9" w:name="FLD_Sagsnummer"/>
                          <w:bookmarkEnd w:id="29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0" w:name="LAN_Ref"/>
                          <w:bookmarkStart w:id="31" w:name="FLD_Reference_HIF"/>
                          <w:bookmarkEnd w:id="28"/>
                          <w:r>
                            <w:rPr>
                              <w:vanish/>
                            </w:rPr>
                            <w:t>Ref</w:t>
                          </w:r>
                          <w:bookmarkEnd w:id="3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2" w:name="FLD_Reference"/>
                          <w:bookmarkEnd w:id="32"/>
                        </w:p>
                        <w:bookmarkEnd w:id="31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124DD8" w:rsidP="008F47F2">
                    <w:pPr>
                      <w:pStyle w:val="Emne"/>
                    </w:pPr>
                    <w:r>
                      <w:t>Consent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124DD8" w:rsidRDefault="00BC6E27" w:rsidP="00307E90">
                    <w:pPr>
                      <w:pStyle w:val="Template"/>
                    </w:pPr>
                    <w:bookmarkStart w:id="33" w:name="LAN_Date"/>
                    <w:r>
                      <w:t>Dat</w:t>
                    </w:r>
                    <w:r w:rsidR="00124DD8">
                      <w:t>e</w:t>
                    </w:r>
                    <w:bookmarkEnd w:id="33"/>
                    <w:r>
                      <w:t xml:space="preserve">: </w:t>
                    </w:r>
                    <w:bookmarkStart w:id="34" w:name="Date_DateCustomA"/>
                    <w:r w:rsidR="00124DD8">
                      <w:t>INSERT</w:t>
                    </w:r>
                    <w:bookmarkStart w:id="35" w:name="LAN_Sagsnr"/>
                    <w:bookmarkStart w:id="36" w:name="FLD_Sagsnummer_HIF"/>
                    <w:bookmarkEnd w:id="34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Sags nr</w:t>
                    </w:r>
                    <w:bookmarkEnd w:id="35"/>
                    <w:r>
                      <w:rPr>
                        <w:vanish/>
                      </w:rPr>
                      <w:t xml:space="preserve">.: </w:t>
                    </w:r>
                    <w:bookmarkStart w:id="37" w:name="FLD_Sagsnummer"/>
                    <w:bookmarkEnd w:id="37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8" w:name="LAN_Ref"/>
                    <w:bookmarkStart w:id="39" w:name="FLD_Reference_HIF"/>
                    <w:bookmarkEnd w:id="36"/>
                    <w:r>
                      <w:rPr>
                        <w:vanish/>
                      </w:rPr>
                      <w:t>Ref</w:t>
                    </w:r>
                    <w:bookmarkEnd w:id="38"/>
                    <w:r>
                      <w:rPr>
                        <w:vanish/>
                      </w:rPr>
                      <w:t xml:space="preserve">: </w:t>
                    </w:r>
                    <w:bookmarkStart w:id="40" w:name="FLD_Reference"/>
                    <w:bookmarkEnd w:id="40"/>
                  </w:p>
                  <w:bookmarkEnd w:id="39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50A7214"/>
    <w:multiLevelType w:val="hybridMultilevel"/>
    <w:tmpl w:val="9E907BAA"/>
    <w:lvl w:ilvl="0" w:tplc="B2E447D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6B1265DD"/>
    <w:multiLevelType w:val="hybridMultilevel"/>
    <w:tmpl w:val="5C604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13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7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24DD8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21097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017D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E4C251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124DD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3DC7C.477790F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457</Words>
  <Characters>2791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Hjulmand Bundgaard</dc:creator>
  <cp:lastModifiedBy>Malene Hjulmand Bundgaard</cp:lastModifiedBy>
  <cp:revision>1</cp:revision>
  <cp:lastPrinted>2008-10-22T12:54:00Z</cp:lastPrinted>
  <dcterms:created xsi:type="dcterms:W3CDTF">2018-11-15T08:54:00Z</dcterms:created>
  <dcterms:modified xsi:type="dcterms:W3CDTF">2018-11-15T09:02:00Z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2579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636372596484442239</vt:lpwstr>
  </property>
</Properties>
</file>