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9C31F1" w:rsidRDefault="004E03A6" w:rsidP="009C31F1">
      <w:pPr>
        <w:spacing w:line="14" w:lineRule="exact"/>
        <w:rPr>
          <w:rFonts w:asciiTheme="minorHAnsi" w:hAnsiTheme="minorHAnsi" w:cstheme="minorHAnsi"/>
        </w:rPr>
      </w:pPr>
    </w:p>
    <w:p w:rsidR="009C31F1" w:rsidRPr="009C31F1" w:rsidRDefault="009C31F1" w:rsidP="009C31F1">
      <w:pPr>
        <w:rPr>
          <w:rFonts w:asciiTheme="minorHAnsi" w:hAnsiTheme="minorHAnsi" w:cstheme="minorHAnsi"/>
          <w:b/>
          <w:lang w:val="en-US"/>
        </w:rPr>
      </w:pPr>
      <w:r w:rsidRPr="009C31F1">
        <w:rPr>
          <w:rFonts w:asciiTheme="minorHAnsi" w:hAnsiTheme="minorHAnsi" w:cstheme="minorHAnsi"/>
          <w:b/>
          <w:sz w:val="28"/>
          <w:lang w:val="en-US"/>
        </w:rPr>
        <w:t xml:space="preserve">Transfer of personal data </w:t>
      </w:r>
      <w:r w:rsidRPr="009C31F1">
        <w:rPr>
          <w:rFonts w:asciiTheme="minorHAnsi" w:hAnsiTheme="minorHAnsi" w:cstheme="minorHAnsi"/>
          <w:b/>
          <w:sz w:val="28"/>
          <w:u w:val="single"/>
          <w:lang w:val="en-US"/>
        </w:rPr>
        <w:t>from</w:t>
      </w:r>
      <w:r w:rsidRPr="009C31F1">
        <w:rPr>
          <w:rFonts w:asciiTheme="minorHAnsi" w:hAnsiTheme="minorHAnsi" w:cstheme="minorHAnsi"/>
          <w:b/>
          <w:sz w:val="28"/>
          <w:lang w:val="en-US"/>
        </w:rPr>
        <w:t xml:space="preserve"> Aarhus University to receiver</w:t>
      </w:r>
    </w:p>
    <w:p w:rsidR="00552849" w:rsidRDefault="00552849" w:rsidP="009C31F1">
      <w:pPr>
        <w:rPr>
          <w:rFonts w:asciiTheme="minorHAnsi" w:hAnsiTheme="minorHAnsi" w:cstheme="minorHAnsi"/>
          <w:lang w:val="en-US"/>
        </w:rPr>
      </w:pPr>
    </w:p>
    <w:p w:rsidR="00552849" w:rsidRDefault="00552849" w:rsidP="009C31F1">
      <w:pPr>
        <w:rPr>
          <w:rFonts w:asciiTheme="minorHAnsi" w:hAnsiTheme="minorHAnsi" w:cstheme="minorHAnsi"/>
          <w:i/>
          <w:lang w:val="en-US"/>
        </w:rPr>
      </w:pPr>
      <w:r w:rsidRPr="00552849">
        <w:rPr>
          <w:rFonts w:asciiTheme="minorHAnsi" w:hAnsiTheme="minorHAnsi" w:cstheme="minorHAnsi"/>
          <w:lang w:val="en-US"/>
        </w:rPr>
        <w:t xml:space="preserve">If you are to disclose personal data in the course of your research </w:t>
      </w:r>
      <w:proofErr w:type="gramStart"/>
      <w:r w:rsidRPr="00552849">
        <w:rPr>
          <w:rFonts w:asciiTheme="minorHAnsi" w:hAnsiTheme="minorHAnsi" w:cstheme="minorHAnsi"/>
          <w:lang w:val="en-US"/>
        </w:rPr>
        <w:t>project</w:t>
      </w:r>
      <w:proofErr w:type="gramEnd"/>
      <w:r>
        <w:rPr>
          <w:rFonts w:asciiTheme="minorHAnsi" w:hAnsiTheme="minorHAnsi" w:cstheme="minorHAnsi"/>
          <w:lang w:val="en-US"/>
        </w:rPr>
        <w:t xml:space="preserve"> </w:t>
      </w:r>
      <w:r w:rsidRPr="00552849">
        <w:rPr>
          <w:rFonts w:asciiTheme="minorHAnsi" w:hAnsiTheme="minorHAnsi" w:cstheme="minorHAnsi"/>
          <w:lang w:val="en-US"/>
        </w:rPr>
        <w:t>it must b</w:t>
      </w:r>
      <w:bookmarkStart w:id="0" w:name="_GoBack"/>
      <w:bookmarkEnd w:id="0"/>
      <w:r w:rsidRPr="00552849">
        <w:rPr>
          <w:rFonts w:asciiTheme="minorHAnsi" w:hAnsiTheme="minorHAnsi" w:cstheme="minorHAnsi"/>
          <w:lang w:val="en-US"/>
        </w:rPr>
        <w:t xml:space="preserve">e approved and registered by Aarhus University in each individual case. </w:t>
      </w:r>
      <w:hyperlink r:id="rId7" w:history="1">
        <w:r w:rsidRPr="00552849">
          <w:rPr>
            <w:rStyle w:val="Hyperlink"/>
            <w:rFonts w:asciiTheme="minorHAnsi" w:hAnsiTheme="minorHAnsi" w:cstheme="minorHAnsi"/>
            <w:b/>
            <w:bCs/>
            <w:sz w:val="20"/>
            <w:bdr w:val="none" w:sz="0" w:space="0" w:color="auto" w:frame="1"/>
            <w:lang w:val="en-US"/>
          </w:rPr>
          <w:t>Fill out this form</w:t>
        </w:r>
      </w:hyperlink>
    </w:p>
    <w:p w:rsidR="00552849" w:rsidRDefault="00552849" w:rsidP="009C31F1">
      <w:pPr>
        <w:rPr>
          <w:rFonts w:asciiTheme="minorHAnsi" w:hAnsiTheme="minorHAnsi" w:cstheme="minorHAnsi"/>
          <w:i/>
          <w:lang w:val="en-US"/>
        </w:rPr>
      </w:pPr>
    </w:p>
    <w:p w:rsidR="009C31F1" w:rsidRPr="009C31F1" w:rsidRDefault="009C31F1" w:rsidP="009C31F1">
      <w:pPr>
        <w:rPr>
          <w:rFonts w:asciiTheme="minorHAnsi" w:hAnsiTheme="minorHAnsi" w:cstheme="minorHAnsi"/>
          <w:i/>
          <w:lang w:val="en-US"/>
        </w:rPr>
      </w:pPr>
      <w:r w:rsidRPr="009C31F1">
        <w:rPr>
          <w:rFonts w:asciiTheme="minorHAnsi" w:hAnsiTheme="minorHAnsi" w:cstheme="minorHAnsi"/>
          <w:i/>
          <w:lang w:val="en-US"/>
        </w:rPr>
        <w:t xml:space="preserve">The form </w:t>
      </w:r>
      <w:proofErr w:type="gramStart"/>
      <w:r w:rsidRPr="009C31F1">
        <w:rPr>
          <w:rFonts w:asciiTheme="minorHAnsi" w:hAnsiTheme="minorHAnsi" w:cstheme="minorHAnsi"/>
          <w:i/>
          <w:lang w:val="en-US"/>
        </w:rPr>
        <w:t>must be filled out and signed by the receiver of personal data and the data controller</w:t>
      </w:r>
      <w:proofErr w:type="gramEnd"/>
      <w:r w:rsidRPr="009C31F1">
        <w:rPr>
          <w:rFonts w:asciiTheme="minorHAnsi" w:hAnsiTheme="minorHAnsi" w:cstheme="minorHAnsi"/>
          <w:i/>
          <w:lang w:val="en-US"/>
        </w:rPr>
        <w:t xml:space="preserve">. </w:t>
      </w:r>
    </w:p>
    <w:p w:rsidR="009C31F1" w:rsidRPr="009C31F1" w:rsidRDefault="009C31F1" w:rsidP="009C31F1">
      <w:pPr>
        <w:rPr>
          <w:rFonts w:asciiTheme="minorHAnsi" w:hAnsiTheme="minorHAnsi" w:cstheme="minorHAnsi"/>
          <w:lang w:val="en-US"/>
        </w:rPr>
      </w:pPr>
    </w:p>
    <w:tbl>
      <w:tblPr>
        <w:tblW w:w="0" w:type="auto"/>
        <w:tblInd w:w="-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73"/>
      </w:tblGrid>
      <w:tr w:rsidR="009C31F1" w:rsidRPr="00552849" w:rsidTr="00921563">
        <w:trPr>
          <w:trHeight w:val="303"/>
        </w:trPr>
        <w:tc>
          <w:tcPr>
            <w:tcW w:w="9657" w:type="dxa"/>
          </w:tcPr>
          <w:p w:rsidR="009C31F1" w:rsidRPr="009C31F1" w:rsidRDefault="009C31F1" w:rsidP="009C31F1">
            <w:pPr>
              <w:ind w:left="24"/>
              <w:rPr>
                <w:rFonts w:asciiTheme="minorHAnsi" w:hAnsiTheme="minorHAnsi" w:cstheme="minorHAnsi"/>
                <w:b/>
                <w:highlight w:val="yellow"/>
                <w:lang w:val="en-US"/>
              </w:rPr>
            </w:pPr>
            <w:r w:rsidRPr="009C31F1">
              <w:rPr>
                <w:rFonts w:asciiTheme="minorHAnsi" w:hAnsiTheme="minorHAnsi" w:cstheme="minorHAnsi"/>
                <w:b/>
                <w:sz w:val="36"/>
                <w:lang w:val="en-US"/>
              </w:rPr>
              <w:t xml:space="preserve">Declaration of transfer of personal data </w:t>
            </w:r>
          </w:p>
        </w:tc>
      </w:tr>
      <w:tr w:rsidR="009C31F1" w:rsidRPr="00552849" w:rsidTr="00921563">
        <w:trPr>
          <w:trHeight w:val="303"/>
        </w:trPr>
        <w:tc>
          <w:tcPr>
            <w:tcW w:w="9657" w:type="dxa"/>
          </w:tcPr>
          <w:p w:rsidR="009C31F1" w:rsidRPr="009C31F1" w:rsidRDefault="009C31F1" w:rsidP="009C31F1">
            <w:pPr>
              <w:ind w:left="24"/>
              <w:rPr>
                <w:rFonts w:asciiTheme="minorHAnsi" w:hAnsiTheme="minorHAnsi" w:cstheme="minorHAnsi"/>
                <w:highlight w:val="yellow"/>
                <w:lang w:val="en-US"/>
              </w:rPr>
            </w:pPr>
            <w:r w:rsidRPr="009C31F1">
              <w:rPr>
                <w:rFonts w:asciiTheme="minorHAnsi" w:hAnsiTheme="minorHAnsi" w:cstheme="minorHAnsi"/>
                <w:highlight w:val="yellow"/>
                <w:lang w:val="en-US"/>
              </w:rPr>
              <w:t>[Name and title of Recipient]</w:t>
            </w:r>
          </w:p>
          <w:p w:rsidR="009C31F1" w:rsidRPr="009C31F1" w:rsidRDefault="009C31F1" w:rsidP="009C31F1">
            <w:pPr>
              <w:rPr>
                <w:rFonts w:asciiTheme="minorHAnsi" w:hAnsiTheme="minorHAnsi" w:cstheme="minorHAnsi"/>
                <w:highlight w:val="yellow"/>
                <w:lang w:val="en-US"/>
              </w:rPr>
            </w:pPr>
            <w:r w:rsidRPr="009C31F1">
              <w:rPr>
                <w:rFonts w:asciiTheme="minorHAnsi" w:hAnsiTheme="minorHAnsi" w:cstheme="minorHAnsi"/>
                <w:highlight w:val="yellow"/>
                <w:lang w:val="en-US"/>
              </w:rPr>
              <w:t>[Address]</w:t>
            </w:r>
            <w:r w:rsidRPr="009C31F1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  <w:p w:rsidR="009C31F1" w:rsidRPr="009C31F1" w:rsidRDefault="009C31F1" w:rsidP="009C31F1">
            <w:pPr>
              <w:rPr>
                <w:rFonts w:asciiTheme="minorHAnsi" w:hAnsiTheme="minorHAnsi" w:cstheme="minorHAnsi"/>
                <w:lang w:val="en-US"/>
              </w:rPr>
            </w:pPr>
            <w:r w:rsidRPr="009C31F1">
              <w:rPr>
                <w:rFonts w:asciiTheme="minorHAnsi" w:hAnsiTheme="minorHAnsi" w:cstheme="minorHAnsi"/>
                <w:highlight w:val="yellow"/>
                <w:lang w:val="en-US"/>
              </w:rPr>
              <w:t>[CVR. no.]</w:t>
            </w:r>
          </w:p>
          <w:p w:rsidR="009C31F1" w:rsidRPr="009C31F1" w:rsidRDefault="009C31F1" w:rsidP="009C31F1">
            <w:pPr>
              <w:rPr>
                <w:rFonts w:asciiTheme="minorHAnsi" w:hAnsiTheme="minorHAnsi" w:cstheme="minorHAnsi"/>
                <w:lang w:val="en-US"/>
              </w:rPr>
            </w:pPr>
          </w:p>
          <w:p w:rsidR="009C31F1" w:rsidRPr="009C31F1" w:rsidRDefault="009C31F1" w:rsidP="009C31F1">
            <w:pPr>
              <w:ind w:left="24"/>
              <w:rPr>
                <w:rFonts w:asciiTheme="minorHAnsi" w:hAnsiTheme="minorHAnsi" w:cstheme="minorHAnsi"/>
                <w:lang w:val="en-US"/>
              </w:rPr>
            </w:pPr>
            <w:r w:rsidRPr="009C31F1">
              <w:rPr>
                <w:rFonts w:asciiTheme="minorHAnsi" w:hAnsiTheme="minorHAnsi" w:cstheme="minorHAnsi"/>
                <w:lang w:val="en-US"/>
              </w:rPr>
              <w:t>(Hereinafter ”Recipient”)</w:t>
            </w:r>
          </w:p>
        </w:tc>
      </w:tr>
      <w:tr w:rsidR="009C31F1" w:rsidRPr="00552849" w:rsidTr="00921563">
        <w:trPr>
          <w:trHeight w:val="303"/>
        </w:trPr>
        <w:tc>
          <w:tcPr>
            <w:tcW w:w="9657" w:type="dxa"/>
          </w:tcPr>
          <w:p w:rsidR="009C31F1" w:rsidRPr="009C31F1" w:rsidRDefault="009C31F1" w:rsidP="009C31F1">
            <w:pPr>
              <w:ind w:left="24"/>
              <w:rPr>
                <w:rFonts w:asciiTheme="minorHAnsi" w:hAnsiTheme="minorHAnsi" w:cstheme="minorHAnsi"/>
                <w:highlight w:val="yellow"/>
                <w:lang w:val="en-US"/>
              </w:rPr>
            </w:pPr>
            <w:r w:rsidRPr="009C31F1">
              <w:rPr>
                <w:rFonts w:asciiTheme="minorHAnsi" w:hAnsiTheme="minorHAnsi" w:cstheme="minorHAnsi"/>
                <w:highlight w:val="yellow"/>
                <w:lang w:val="en-US"/>
              </w:rPr>
              <w:t>[Name and title of Data Controller]</w:t>
            </w:r>
          </w:p>
          <w:p w:rsidR="009C31F1" w:rsidRPr="009C31F1" w:rsidRDefault="009C31F1" w:rsidP="009C31F1">
            <w:pPr>
              <w:rPr>
                <w:rFonts w:asciiTheme="minorHAnsi" w:hAnsiTheme="minorHAnsi" w:cstheme="minorHAnsi"/>
                <w:lang w:val="en-US"/>
              </w:rPr>
            </w:pPr>
            <w:r w:rsidRPr="009C31F1">
              <w:rPr>
                <w:rFonts w:asciiTheme="minorHAnsi" w:hAnsiTheme="minorHAnsi" w:cstheme="minorHAnsi"/>
                <w:highlight w:val="yellow"/>
                <w:lang w:val="en-US"/>
              </w:rPr>
              <w:t>[Address]</w:t>
            </w:r>
            <w:r w:rsidRPr="009C31F1">
              <w:rPr>
                <w:rFonts w:asciiTheme="minorHAnsi" w:hAnsiTheme="minorHAnsi" w:cstheme="minorHAnsi"/>
                <w:lang w:val="en-US"/>
              </w:rPr>
              <w:t xml:space="preserve"> </w:t>
            </w:r>
          </w:p>
          <w:p w:rsidR="009C31F1" w:rsidRPr="009C31F1" w:rsidRDefault="009C31F1" w:rsidP="009C31F1">
            <w:pPr>
              <w:rPr>
                <w:rFonts w:asciiTheme="minorHAnsi" w:hAnsiTheme="minorHAnsi" w:cstheme="minorHAnsi"/>
                <w:lang w:val="en-US"/>
              </w:rPr>
            </w:pPr>
            <w:r w:rsidRPr="009C31F1">
              <w:rPr>
                <w:rFonts w:asciiTheme="minorHAnsi" w:hAnsiTheme="minorHAnsi" w:cstheme="minorHAnsi"/>
                <w:lang w:val="en-US"/>
              </w:rPr>
              <w:t>CVR. no. 31119103</w:t>
            </w:r>
          </w:p>
          <w:p w:rsidR="009C31F1" w:rsidRPr="009C31F1" w:rsidRDefault="009C31F1" w:rsidP="009C31F1">
            <w:pPr>
              <w:rPr>
                <w:rFonts w:asciiTheme="minorHAnsi" w:hAnsiTheme="minorHAnsi" w:cstheme="minorHAnsi"/>
                <w:lang w:val="en-US"/>
              </w:rPr>
            </w:pPr>
          </w:p>
          <w:p w:rsidR="009C31F1" w:rsidRPr="009C31F1" w:rsidRDefault="009C31F1" w:rsidP="009C31F1">
            <w:pPr>
              <w:rPr>
                <w:rFonts w:asciiTheme="minorHAnsi" w:hAnsiTheme="minorHAnsi" w:cstheme="minorHAnsi"/>
                <w:lang w:val="en-US"/>
              </w:rPr>
            </w:pPr>
            <w:r w:rsidRPr="009C31F1">
              <w:rPr>
                <w:rFonts w:asciiTheme="minorHAnsi" w:hAnsiTheme="minorHAnsi" w:cstheme="minorHAnsi"/>
                <w:lang w:val="en-US"/>
              </w:rPr>
              <w:t>(Hereinafter ”AU”)</w:t>
            </w:r>
          </w:p>
        </w:tc>
      </w:tr>
      <w:tr w:rsidR="009C31F1" w:rsidRPr="00552849" w:rsidTr="00921563">
        <w:trPr>
          <w:trHeight w:val="475"/>
        </w:trPr>
        <w:tc>
          <w:tcPr>
            <w:tcW w:w="9657" w:type="dxa"/>
          </w:tcPr>
          <w:p w:rsidR="009C31F1" w:rsidRPr="009C31F1" w:rsidRDefault="009C31F1" w:rsidP="009C31F1">
            <w:pPr>
              <w:ind w:left="24"/>
              <w:rPr>
                <w:rFonts w:asciiTheme="minorHAnsi" w:hAnsiTheme="minorHAnsi" w:cstheme="minorHAnsi"/>
                <w:b/>
                <w:lang w:val="en-US"/>
              </w:rPr>
            </w:pPr>
            <w:r w:rsidRPr="009C31F1">
              <w:rPr>
                <w:rFonts w:asciiTheme="minorHAnsi" w:hAnsiTheme="minorHAnsi" w:cstheme="minorHAnsi"/>
                <w:b/>
                <w:lang w:val="en-US"/>
              </w:rPr>
              <w:t>Recipients Project Title:</w:t>
            </w:r>
          </w:p>
          <w:p w:rsidR="009C31F1" w:rsidRPr="009C31F1" w:rsidRDefault="009C31F1" w:rsidP="009C31F1">
            <w:pPr>
              <w:ind w:left="24"/>
              <w:rPr>
                <w:rFonts w:asciiTheme="minorHAnsi" w:hAnsiTheme="minorHAnsi" w:cstheme="minorHAnsi"/>
                <w:lang w:val="en-US"/>
              </w:rPr>
            </w:pPr>
            <w:r w:rsidRPr="009C31F1">
              <w:rPr>
                <w:rFonts w:asciiTheme="minorHAnsi" w:hAnsiTheme="minorHAnsi" w:cstheme="minorHAnsi"/>
                <w:highlight w:val="yellow"/>
                <w:lang w:val="en-US"/>
              </w:rPr>
              <w:t>[The title of the project]</w:t>
            </w:r>
          </w:p>
        </w:tc>
      </w:tr>
      <w:tr w:rsidR="009C31F1" w:rsidRPr="00552849" w:rsidTr="00921563">
        <w:trPr>
          <w:trHeight w:val="567"/>
        </w:trPr>
        <w:tc>
          <w:tcPr>
            <w:tcW w:w="9657" w:type="dxa"/>
          </w:tcPr>
          <w:p w:rsidR="009C31F1" w:rsidRPr="009C31F1" w:rsidRDefault="009C31F1" w:rsidP="009C31F1">
            <w:pPr>
              <w:ind w:left="24"/>
              <w:rPr>
                <w:rFonts w:asciiTheme="minorHAnsi" w:hAnsiTheme="minorHAnsi" w:cstheme="minorHAnsi"/>
                <w:b/>
                <w:lang w:val="en-US"/>
              </w:rPr>
            </w:pPr>
            <w:r w:rsidRPr="009C31F1">
              <w:rPr>
                <w:rFonts w:asciiTheme="minorHAnsi" w:hAnsiTheme="minorHAnsi" w:cstheme="minorHAnsi"/>
                <w:b/>
                <w:lang w:val="en-US"/>
              </w:rPr>
              <w:t>The purpose of Recipients Project:</w:t>
            </w:r>
          </w:p>
          <w:p w:rsidR="009C31F1" w:rsidRPr="009C31F1" w:rsidRDefault="009C31F1" w:rsidP="009C31F1">
            <w:pPr>
              <w:ind w:left="24"/>
              <w:rPr>
                <w:rFonts w:asciiTheme="minorHAnsi" w:hAnsiTheme="minorHAnsi" w:cstheme="minorHAnsi"/>
                <w:lang w:val="en-US"/>
              </w:rPr>
            </w:pPr>
            <w:r w:rsidRPr="009C31F1">
              <w:rPr>
                <w:rFonts w:asciiTheme="minorHAnsi" w:hAnsiTheme="minorHAnsi" w:cstheme="minorHAnsi"/>
                <w:highlight w:val="yellow"/>
                <w:lang w:val="en-US"/>
              </w:rPr>
              <w:t>[Please provide a short description of the purpose of the project]</w:t>
            </w:r>
          </w:p>
        </w:tc>
      </w:tr>
      <w:tr w:rsidR="009C31F1" w:rsidRPr="009C31F1" w:rsidTr="00921563">
        <w:trPr>
          <w:trHeight w:val="358"/>
        </w:trPr>
        <w:tc>
          <w:tcPr>
            <w:tcW w:w="9657" w:type="dxa"/>
          </w:tcPr>
          <w:p w:rsidR="009C31F1" w:rsidRPr="009C31F1" w:rsidRDefault="009C31F1" w:rsidP="009C31F1">
            <w:pPr>
              <w:ind w:left="24"/>
              <w:rPr>
                <w:rFonts w:asciiTheme="minorHAnsi" w:hAnsiTheme="minorHAnsi" w:cstheme="minorHAnsi"/>
                <w:lang w:val="en-US"/>
              </w:rPr>
            </w:pPr>
            <w:r w:rsidRPr="009C31F1">
              <w:rPr>
                <w:rFonts w:asciiTheme="minorHAnsi" w:hAnsiTheme="minorHAnsi" w:cstheme="minorHAnsi"/>
                <w:b/>
                <w:lang w:val="en-US"/>
              </w:rPr>
              <w:t xml:space="preserve">AU Identification no.: </w:t>
            </w:r>
            <w:r w:rsidRPr="009C31F1">
              <w:rPr>
                <w:rFonts w:asciiTheme="minorHAnsi" w:hAnsiTheme="minorHAnsi" w:cstheme="minorHAnsi"/>
                <w:highlight w:val="yellow"/>
                <w:lang w:val="en-US"/>
              </w:rPr>
              <w:t>[xxx]</w:t>
            </w:r>
          </w:p>
        </w:tc>
      </w:tr>
      <w:tr w:rsidR="009C31F1" w:rsidRPr="00552849" w:rsidTr="00921563">
        <w:trPr>
          <w:trHeight w:val="1125"/>
        </w:trPr>
        <w:tc>
          <w:tcPr>
            <w:tcW w:w="9657" w:type="dxa"/>
          </w:tcPr>
          <w:p w:rsidR="009C31F1" w:rsidRPr="009C31F1" w:rsidRDefault="009C31F1" w:rsidP="009C31F1">
            <w:pPr>
              <w:rPr>
                <w:rFonts w:asciiTheme="minorHAnsi" w:hAnsiTheme="minorHAnsi" w:cstheme="minorHAnsi"/>
                <w:b/>
                <w:lang w:val="en-US"/>
              </w:rPr>
            </w:pPr>
            <w:r w:rsidRPr="009C31F1">
              <w:rPr>
                <w:rFonts w:asciiTheme="minorHAnsi" w:hAnsiTheme="minorHAnsi" w:cstheme="minorHAnsi"/>
                <w:b/>
                <w:lang w:val="en-US"/>
              </w:rPr>
              <w:t>Recipient hereby confirms by signature:</w:t>
            </w:r>
          </w:p>
          <w:p w:rsidR="009C31F1" w:rsidRPr="009C31F1" w:rsidRDefault="009C31F1" w:rsidP="009C31F1">
            <w:pPr>
              <w:ind w:left="24"/>
              <w:rPr>
                <w:rFonts w:asciiTheme="minorHAnsi" w:hAnsiTheme="minorHAnsi" w:cstheme="minorHAnsi"/>
                <w:i/>
                <w:lang w:val="en-US"/>
              </w:rPr>
            </w:pPr>
            <w:r w:rsidRPr="009C31F1">
              <w:rPr>
                <w:rFonts w:asciiTheme="minorHAnsi" w:hAnsiTheme="minorHAnsi" w:cstheme="minorHAnsi"/>
                <w:i/>
                <w:lang w:val="en-US"/>
              </w:rPr>
              <w:t>(please tick the box for each of the statements you agree with)</w:t>
            </w:r>
          </w:p>
          <w:p w:rsidR="009C31F1" w:rsidRPr="009C31F1" w:rsidRDefault="009C31F1" w:rsidP="009C31F1">
            <w:pPr>
              <w:pStyle w:val="Listeafsnit"/>
              <w:rPr>
                <w:rFonts w:cstheme="minorHAnsi"/>
                <w:lang w:val="en-US"/>
              </w:rPr>
            </w:pPr>
          </w:p>
          <w:p w:rsidR="009C31F1" w:rsidRPr="009C31F1" w:rsidRDefault="009C31F1" w:rsidP="009C31F1">
            <w:pPr>
              <w:pStyle w:val="Listeafsnit"/>
              <w:numPr>
                <w:ilvl w:val="0"/>
                <w:numId w:val="18"/>
              </w:numPr>
              <w:rPr>
                <w:rFonts w:cstheme="minorHAnsi"/>
                <w:lang w:val="en-US"/>
              </w:rPr>
            </w:pPr>
            <w:r w:rsidRPr="009C31F1">
              <w:rPr>
                <w:rFonts w:cstheme="minorHAnsi"/>
                <w:lang w:val="en-US"/>
              </w:rPr>
              <w:t>that the specific personal data are necessary for a research project</w:t>
            </w:r>
          </w:p>
          <w:p w:rsidR="009C31F1" w:rsidRPr="009C31F1" w:rsidRDefault="009C31F1" w:rsidP="009C31F1">
            <w:pPr>
              <w:pStyle w:val="Listeafsnit"/>
              <w:rPr>
                <w:rFonts w:cstheme="minorHAnsi"/>
                <w:lang w:val="en-US"/>
              </w:rPr>
            </w:pPr>
          </w:p>
          <w:p w:rsidR="009C31F1" w:rsidRPr="009C31F1" w:rsidRDefault="009C31F1" w:rsidP="009C31F1">
            <w:pPr>
              <w:pStyle w:val="Listeafsnit"/>
              <w:numPr>
                <w:ilvl w:val="0"/>
                <w:numId w:val="18"/>
              </w:numPr>
              <w:rPr>
                <w:rFonts w:cstheme="minorHAnsi"/>
                <w:lang w:val="en-US"/>
              </w:rPr>
            </w:pPr>
            <w:r w:rsidRPr="009C31F1">
              <w:rPr>
                <w:rFonts w:cstheme="minorHAnsi"/>
                <w:lang w:val="en-US"/>
              </w:rPr>
              <w:t xml:space="preserve">that the data will be used solely for statistical of scientific purposes </w:t>
            </w:r>
          </w:p>
          <w:p w:rsidR="009C31F1" w:rsidRPr="009C31F1" w:rsidRDefault="009C31F1" w:rsidP="009C31F1">
            <w:pPr>
              <w:pStyle w:val="Listeafsnit"/>
              <w:rPr>
                <w:rFonts w:cstheme="minorHAnsi"/>
                <w:lang w:val="en-US"/>
              </w:rPr>
            </w:pPr>
          </w:p>
          <w:p w:rsidR="009C31F1" w:rsidRPr="009C31F1" w:rsidRDefault="009C31F1" w:rsidP="009C31F1">
            <w:pPr>
              <w:pStyle w:val="Listeafsnit"/>
              <w:numPr>
                <w:ilvl w:val="0"/>
                <w:numId w:val="18"/>
              </w:numPr>
              <w:rPr>
                <w:rFonts w:cstheme="minorHAnsi"/>
                <w:lang w:val="en-US"/>
              </w:rPr>
            </w:pPr>
            <w:r w:rsidRPr="009C31F1">
              <w:rPr>
                <w:rFonts w:cstheme="minorHAnsi"/>
                <w:lang w:val="en-US"/>
              </w:rPr>
              <w:t>that the personal data will be erased, anonymized or destroyed at the end of the study</w:t>
            </w:r>
          </w:p>
          <w:p w:rsidR="009C31F1" w:rsidRPr="009C31F1" w:rsidRDefault="009C31F1" w:rsidP="009C31F1">
            <w:pPr>
              <w:pStyle w:val="Listeafsnit"/>
              <w:rPr>
                <w:rFonts w:cstheme="minorHAnsi"/>
                <w:lang w:val="en-US"/>
              </w:rPr>
            </w:pPr>
          </w:p>
          <w:p w:rsidR="009C31F1" w:rsidRPr="009C31F1" w:rsidRDefault="009C31F1" w:rsidP="009C31F1">
            <w:pPr>
              <w:pStyle w:val="Listeafsnit"/>
              <w:numPr>
                <w:ilvl w:val="0"/>
                <w:numId w:val="18"/>
              </w:numPr>
              <w:rPr>
                <w:rFonts w:cstheme="minorHAnsi"/>
                <w:lang w:val="en-US"/>
              </w:rPr>
            </w:pPr>
            <w:r w:rsidRPr="009C31F1">
              <w:rPr>
                <w:rFonts w:cstheme="minorHAnsi"/>
                <w:lang w:val="en-US"/>
              </w:rPr>
              <w:t xml:space="preserve">that the recipient will obtain permission from the Danish Data Protection Agency before any subsequent disclosure of these personal data to third parties </w:t>
            </w:r>
          </w:p>
          <w:p w:rsidR="009C31F1" w:rsidRPr="009C31F1" w:rsidRDefault="009C31F1" w:rsidP="009C31F1">
            <w:pPr>
              <w:pStyle w:val="Listeafsnit"/>
              <w:rPr>
                <w:rFonts w:cstheme="minorHAnsi"/>
                <w:lang w:val="en-US"/>
              </w:rPr>
            </w:pPr>
          </w:p>
          <w:p w:rsidR="009C31F1" w:rsidRPr="009C31F1" w:rsidRDefault="009C31F1" w:rsidP="009C31F1">
            <w:pPr>
              <w:pStyle w:val="Listeafsnit"/>
              <w:numPr>
                <w:ilvl w:val="0"/>
                <w:numId w:val="18"/>
              </w:numPr>
              <w:rPr>
                <w:rFonts w:cstheme="minorHAnsi"/>
                <w:lang w:val="en-US"/>
              </w:rPr>
            </w:pPr>
            <w:r w:rsidRPr="009C31F1">
              <w:rPr>
                <w:rFonts w:cstheme="minorHAnsi"/>
                <w:lang w:val="en-US"/>
              </w:rPr>
              <w:t xml:space="preserve">that the dissemination of the results will take place in a way that does not reveal the identities of individuals </w:t>
            </w:r>
          </w:p>
        </w:tc>
      </w:tr>
      <w:tr w:rsidR="009C31F1" w:rsidRPr="00552849" w:rsidTr="00921563">
        <w:trPr>
          <w:trHeight w:val="4110"/>
        </w:trPr>
        <w:tc>
          <w:tcPr>
            <w:tcW w:w="9657" w:type="dxa"/>
          </w:tcPr>
          <w:p w:rsidR="009C31F1" w:rsidRPr="009C31F1" w:rsidRDefault="009C31F1" w:rsidP="009C31F1">
            <w:pPr>
              <w:ind w:left="24"/>
              <w:rPr>
                <w:rFonts w:asciiTheme="minorHAnsi" w:hAnsiTheme="minorHAnsi" w:cstheme="minorHAnsi"/>
                <w:b/>
                <w:lang w:val="en-US"/>
              </w:rPr>
            </w:pPr>
            <w:r w:rsidRPr="009C31F1">
              <w:rPr>
                <w:rFonts w:asciiTheme="minorHAnsi" w:hAnsiTheme="minorHAnsi" w:cstheme="minorHAnsi"/>
                <w:b/>
                <w:lang w:val="en-US"/>
              </w:rPr>
              <w:lastRenderedPageBreak/>
              <w:t>Signatures</w:t>
            </w:r>
          </w:p>
          <w:p w:rsidR="009C31F1" w:rsidRPr="009C31F1" w:rsidRDefault="009C31F1" w:rsidP="009C31F1">
            <w:pPr>
              <w:rPr>
                <w:rFonts w:asciiTheme="minorHAnsi" w:hAnsiTheme="minorHAnsi" w:cstheme="minorHAnsi"/>
                <w:lang w:val="en-US"/>
              </w:rPr>
            </w:pPr>
          </w:p>
          <w:p w:rsidR="009C31F1" w:rsidRPr="009C31F1" w:rsidRDefault="009C31F1" w:rsidP="009C31F1">
            <w:pPr>
              <w:rPr>
                <w:rFonts w:asciiTheme="minorHAnsi" w:hAnsiTheme="minorHAnsi" w:cstheme="minorHAnsi"/>
                <w:lang w:val="en-US"/>
              </w:rPr>
            </w:pPr>
            <w:r w:rsidRPr="009C31F1">
              <w:rPr>
                <w:rFonts w:asciiTheme="minorHAnsi" w:hAnsiTheme="minorHAnsi" w:cstheme="minorHAnsi"/>
                <w:lang w:val="en-US"/>
              </w:rPr>
              <w:t>Date:</w:t>
            </w:r>
          </w:p>
          <w:p w:rsidR="009C31F1" w:rsidRPr="009C31F1" w:rsidRDefault="009C31F1" w:rsidP="009C31F1">
            <w:pPr>
              <w:pBdr>
                <w:bottom w:val="single" w:sz="12" w:space="1" w:color="auto"/>
              </w:pBdr>
              <w:rPr>
                <w:rFonts w:asciiTheme="minorHAnsi" w:hAnsiTheme="minorHAnsi" w:cstheme="minorHAnsi"/>
                <w:lang w:val="en-US"/>
              </w:rPr>
            </w:pPr>
          </w:p>
          <w:p w:rsidR="009C31F1" w:rsidRPr="009C31F1" w:rsidRDefault="009C31F1" w:rsidP="009C31F1">
            <w:pPr>
              <w:rPr>
                <w:rFonts w:asciiTheme="minorHAnsi" w:hAnsiTheme="minorHAnsi" w:cstheme="minorHAnsi"/>
                <w:lang w:val="en-US"/>
              </w:rPr>
            </w:pPr>
            <w:r w:rsidRPr="009C31F1">
              <w:rPr>
                <w:rFonts w:asciiTheme="minorHAnsi" w:hAnsiTheme="minorHAnsi" w:cstheme="minorHAnsi"/>
                <w:highlight w:val="yellow"/>
                <w:lang w:val="en-US"/>
              </w:rPr>
              <w:t>[Name and title Recipient]</w:t>
            </w:r>
          </w:p>
          <w:p w:rsidR="009C31F1" w:rsidRPr="009C31F1" w:rsidRDefault="009C31F1" w:rsidP="009C31F1">
            <w:pPr>
              <w:rPr>
                <w:rFonts w:asciiTheme="minorHAnsi" w:hAnsiTheme="minorHAnsi" w:cstheme="minorHAnsi"/>
                <w:lang w:val="en-US"/>
              </w:rPr>
            </w:pPr>
          </w:p>
          <w:p w:rsidR="009C31F1" w:rsidRPr="009C31F1" w:rsidRDefault="009C31F1" w:rsidP="009C31F1">
            <w:pPr>
              <w:rPr>
                <w:rFonts w:asciiTheme="minorHAnsi" w:hAnsiTheme="minorHAnsi" w:cstheme="minorHAnsi"/>
                <w:lang w:val="en-US"/>
              </w:rPr>
            </w:pPr>
          </w:p>
          <w:p w:rsidR="009C31F1" w:rsidRPr="009C31F1" w:rsidRDefault="009C31F1" w:rsidP="009C31F1">
            <w:pPr>
              <w:rPr>
                <w:rFonts w:asciiTheme="minorHAnsi" w:hAnsiTheme="minorHAnsi" w:cstheme="minorHAnsi"/>
                <w:lang w:val="en-US"/>
              </w:rPr>
            </w:pPr>
          </w:p>
          <w:p w:rsidR="009C31F1" w:rsidRPr="009C31F1" w:rsidRDefault="009C31F1" w:rsidP="009C31F1">
            <w:pPr>
              <w:rPr>
                <w:rFonts w:asciiTheme="minorHAnsi" w:hAnsiTheme="minorHAnsi" w:cstheme="minorHAnsi"/>
                <w:lang w:val="en-US"/>
              </w:rPr>
            </w:pPr>
            <w:r w:rsidRPr="009C31F1">
              <w:rPr>
                <w:rFonts w:asciiTheme="minorHAnsi" w:hAnsiTheme="minorHAnsi" w:cstheme="minorHAnsi"/>
                <w:lang w:val="en-US"/>
              </w:rPr>
              <w:t>Date:</w:t>
            </w:r>
          </w:p>
          <w:p w:rsidR="009C31F1" w:rsidRPr="009C31F1" w:rsidRDefault="009C31F1" w:rsidP="009C31F1">
            <w:pPr>
              <w:pBdr>
                <w:bottom w:val="single" w:sz="12" w:space="1" w:color="auto"/>
              </w:pBdr>
              <w:rPr>
                <w:rFonts w:asciiTheme="minorHAnsi" w:hAnsiTheme="minorHAnsi" w:cstheme="minorHAnsi"/>
                <w:lang w:val="en-US"/>
              </w:rPr>
            </w:pPr>
          </w:p>
          <w:p w:rsidR="009C31F1" w:rsidRPr="009C31F1" w:rsidRDefault="009C31F1" w:rsidP="009C31F1">
            <w:pPr>
              <w:rPr>
                <w:rFonts w:asciiTheme="minorHAnsi" w:hAnsiTheme="minorHAnsi" w:cstheme="minorHAnsi"/>
                <w:lang w:val="en-US"/>
              </w:rPr>
            </w:pPr>
            <w:r w:rsidRPr="009C31F1">
              <w:rPr>
                <w:rFonts w:asciiTheme="minorHAnsi" w:hAnsiTheme="minorHAnsi" w:cstheme="minorHAnsi"/>
                <w:highlight w:val="yellow"/>
                <w:lang w:val="en-US"/>
              </w:rPr>
              <w:t>[Name and title of authorized signatory from AU]</w:t>
            </w:r>
          </w:p>
          <w:p w:rsidR="009C31F1" w:rsidRPr="009C31F1" w:rsidRDefault="009C31F1" w:rsidP="009C31F1">
            <w:pPr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:rsidR="009C31F1" w:rsidRPr="009C31F1" w:rsidRDefault="009C31F1" w:rsidP="009C31F1">
      <w:pPr>
        <w:rPr>
          <w:rFonts w:asciiTheme="minorHAnsi" w:hAnsiTheme="minorHAnsi" w:cstheme="minorHAnsi"/>
          <w:lang w:val="en-US"/>
        </w:rPr>
      </w:pPr>
    </w:p>
    <w:p w:rsidR="009C31F1" w:rsidRPr="009C31F1" w:rsidRDefault="009C31F1" w:rsidP="009C31F1">
      <w:pPr>
        <w:rPr>
          <w:rFonts w:asciiTheme="minorHAnsi" w:hAnsiTheme="minorHAnsi" w:cstheme="minorHAnsi"/>
          <w:lang w:val="en-US"/>
        </w:rPr>
      </w:pPr>
    </w:p>
    <w:p w:rsidR="002426F0" w:rsidRPr="009C31F1" w:rsidRDefault="005B5E83" w:rsidP="009C31F1">
      <w:pPr>
        <w:rPr>
          <w:rFonts w:asciiTheme="minorHAnsi" w:hAnsiTheme="minorHAnsi" w:cstheme="minorHAnsi"/>
          <w:lang w:val="en-US"/>
        </w:rPr>
      </w:pPr>
    </w:p>
    <w:p w:rsidR="00551FF5" w:rsidRPr="009C31F1" w:rsidRDefault="005B5E83" w:rsidP="009C31F1">
      <w:pPr>
        <w:rPr>
          <w:rFonts w:asciiTheme="minorHAnsi" w:hAnsiTheme="minorHAnsi" w:cstheme="minorHAnsi"/>
          <w:lang w:val="en-US"/>
        </w:rPr>
      </w:pPr>
    </w:p>
    <w:p w:rsidR="00551FF5" w:rsidRPr="009C31F1" w:rsidRDefault="005B5E83" w:rsidP="009C31F1">
      <w:pPr>
        <w:rPr>
          <w:rFonts w:asciiTheme="minorHAnsi" w:hAnsiTheme="minorHAnsi" w:cstheme="minorHAnsi"/>
          <w:lang w:val="en-US"/>
        </w:rPr>
      </w:pPr>
    </w:p>
    <w:sectPr w:rsidR="00551FF5" w:rsidRPr="009C31F1" w:rsidSect="00961BC5">
      <w:headerReference w:type="default" r:id="rId8"/>
      <w:headerReference w:type="first" r:id="rId9"/>
      <w:footerReference w:type="first" r:id="rId10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B5E83" w:rsidRDefault="005B5E83">
      <w:r>
        <w:separator/>
      </w:r>
    </w:p>
  </w:endnote>
  <w:endnote w:type="continuationSeparator" w:id="0">
    <w:p w:rsidR="005B5E83" w:rsidRDefault="005B5E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874A113-9E69-481F-91B0-CC455173389B}"/>
    <w:embedBold r:id="rId2" w:fontKey="{E01FC0CD-65A2-4A1D-B92F-60DEA8BB7695}"/>
    <w:embedItalic r:id="rId3" w:fontKey="{9F56727D-ECC2-44D0-8157-8B9D60ED371D}"/>
    <w:embedBoldItalic r:id="rId4" w:fontKey="{2FFDEB86-CE46-4E4F-B17A-4E50399EBEF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A64EEEFE-A7E1-4EAC-9207-41534551CD12}"/>
    <w:embedBold r:id="rId6" w:fontKey="{871FACD9-181F-4160-9EB9-E73C301D028D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6D2FF1BF-22DA-4F0A-9EE6-C46049843002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CECA9F6B-BC33-48E6-9E0B-97F4EB08B473}"/>
    <w:embedBold r:id="rId9" w:fontKey="{26EA2CB3-0DBF-4361-B20F-7D3C184A6FD9}"/>
    <w:embedItalic r:id="rId10" w:fontKey="{5B5575C3-C880-4E1E-998E-86C5F0EC82B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1" w:fontKey="{B646979A-F19E-47A9-9D67-5FD39F793F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40AB04E2-EB5C-4C6C-B9FF-BD5DBC5A331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552849" w:rsidTr="008F47F2">
      <w:tc>
        <w:tcPr>
          <w:tcW w:w="2409" w:type="dxa"/>
        </w:tcPr>
        <w:p w:rsidR="00B704CF" w:rsidRPr="009224E3" w:rsidRDefault="00B704CF" w:rsidP="00B704CF">
          <w:bookmarkStart w:id="49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887773353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7773353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49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Address"/>
          </w:pPr>
          <w:bookmarkStart w:id="50" w:name="LAN_AU"/>
          <w:r>
            <w:t>Aarhus Universitet</w:t>
          </w:r>
          <w:bookmarkEnd w:id="50"/>
        </w:p>
        <w:p w:rsidR="00B704CF" w:rsidRPr="009224E3" w:rsidRDefault="00B704CF" w:rsidP="008F47F2">
          <w:pPr>
            <w:pStyle w:val="Template-Address"/>
          </w:pPr>
          <w:bookmarkStart w:id="51" w:name="OFF_AddressComputed"/>
          <w:r>
            <w:t>Nordre Ringgade 1</w:t>
          </w:r>
          <w:r>
            <w:br/>
            <w:t>8000 Aarhus C</w:t>
          </w:r>
          <w:bookmarkEnd w:id="51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52" w:name="LAN_Tel"/>
          <w:bookmarkStart w:id="53" w:name="OFF_Phone_HIF"/>
          <w:r>
            <w:t>Tlf.:</w:t>
          </w:r>
          <w:bookmarkEnd w:id="52"/>
          <w:r w:rsidRPr="009224E3">
            <w:t xml:space="preserve"> </w:t>
          </w:r>
          <w:bookmarkStart w:id="54" w:name="OFF_Phone"/>
          <w:r>
            <w:t>+45 8715 0000</w:t>
          </w:r>
          <w:bookmarkEnd w:id="54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55" w:name="LAN_Fax"/>
          <w:bookmarkStart w:id="56" w:name="OFF_Fax_HIF"/>
          <w:bookmarkEnd w:id="53"/>
          <w:r>
            <w:rPr>
              <w:vanish/>
            </w:rPr>
            <w:t>Fax:</w:t>
          </w:r>
          <w:bookmarkEnd w:id="55"/>
          <w:r w:rsidRPr="009224E3">
            <w:rPr>
              <w:vanish/>
            </w:rPr>
            <w:t xml:space="preserve"> </w:t>
          </w:r>
          <w:bookmarkStart w:id="57" w:name="OFF_Fax"/>
          <w:bookmarkEnd w:id="57"/>
        </w:p>
        <w:p w:rsidR="00B704CF" w:rsidRPr="009C31F1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58" w:name="OFF_Email_HIF"/>
          <w:bookmarkEnd w:id="56"/>
          <w:r w:rsidRPr="009C31F1">
            <w:rPr>
              <w:lang w:val="en-US"/>
            </w:rPr>
            <w:t xml:space="preserve">E-mail: </w:t>
          </w:r>
          <w:bookmarkStart w:id="59" w:name="OFF_Email"/>
          <w:r w:rsidR="009C31F1">
            <w:rPr>
              <w:lang w:val="en-US"/>
            </w:rPr>
            <w:t>au@</w:t>
          </w:r>
          <w:r w:rsidRPr="009C31F1">
            <w:rPr>
              <w:lang w:val="en-US"/>
            </w:rPr>
            <w:t>au.dk</w:t>
          </w:r>
          <w:bookmarkEnd w:id="59"/>
        </w:p>
        <w:p w:rsidR="00B704CF" w:rsidRPr="009C31F1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0" w:name="OFF_wwwComputed_HIF"/>
          <w:bookmarkEnd w:id="58"/>
          <w:r w:rsidRPr="009C31F1">
            <w:rPr>
              <w:lang w:val="en-US"/>
            </w:rPr>
            <w:t xml:space="preserve">Web: </w:t>
          </w:r>
          <w:bookmarkStart w:id="61" w:name="OFF_wwwComputed"/>
          <w:r w:rsidRPr="009C31F1">
            <w:rPr>
              <w:lang w:val="en-US"/>
            </w:rPr>
            <w:t>www.au.dk</w:t>
          </w:r>
          <w:bookmarkEnd w:id="60"/>
          <w:bookmarkEnd w:id="61"/>
        </w:p>
      </w:tc>
    </w:tr>
  </w:tbl>
  <w:p w:rsidR="00EC0BB0" w:rsidRPr="009C31F1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B5E83" w:rsidRDefault="005B5E83">
      <w:r>
        <w:separator/>
      </w:r>
    </w:p>
  </w:footnote>
  <w:footnote w:type="continuationSeparator" w:id="0">
    <w:p w:rsidR="005B5E83" w:rsidRDefault="005B5E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1EBD9D1" wp14:editId="00101466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4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1" w:name="OFF_Logo1AComputed_2"/>
                          <w:bookmarkStart w:id="2" w:name="OFF_Logo1AComputed_2_HIF"/>
                          <w:bookmarkEnd w:id="1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3" w:name="OFF_Logo2AComputed_2"/>
                          <w:bookmarkStart w:id="4" w:name="OFF_Logo2AComputed_2_HIF"/>
                          <w:bookmarkEnd w:id="2"/>
                          <w:bookmarkEnd w:id="3"/>
                          <w:bookmarkEnd w:id="4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EBD9D1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6ktA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5" w:name="OFF_Logo1AComputed_2"/>
                    <w:bookmarkStart w:id="6" w:name="OFF_Logo1AComputed_2_HIF"/>
                    <w:bookmarkEnd w:id="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7" w:name="OFF_Logo2AComputed_2"/>
                    <w:bookmarkStart w:id="8" w:name="OFF_Logo2AComputed_2_HIF"/>
                    <w:bookmarkEnd w:id="6"/>
                    <w:bookmarkEnd w:id="7"/>
                    <w:bookmarkEnd w:id="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0EC1B069" wp14:editId="3799667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4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98D3339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596933DA" wp14:editId="33F715C7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7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5" w:name="OFF_Logo3AComputed_2"/>
                          <w:bookmarkStart w:id="6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5"/>
                          <w:bookmarkEnd w:id="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96933DA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1" w:name="OFF_Logo3AComputed_2"/>
                    <w:bookmarkStart w:id="12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1"/>
                    <w:bookmarkEnd w:id="1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6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617130D4" wp14:editId="4E6B1CF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7" w:name="LAN_Date_1"/>
                          <w:r>
                            <w:t>Dat</w:t>
                          </w:r>
                          <w:r w:rsidR="009C31F1">
                            <w:t>e</w:t>
                          </w:r>
                          <w:bookmarkEnd w:id="7"/>
                          <w:r>
                            <w:t xml:space="preserve">: </w:t>
                          </w:r>
                          <w:bookmarkStart w:id="8" w:name="Date_DateCustomE"/>
                          <w:r w:rsidR="009C31F1">
                            <w:t>DD.MM.YY</w:t>
                          </w:r>
                          <w:bookmarkEnd w:id="8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9" w:name="LAN_Sagsnr_1"/>
                          <w:bookmarkStart w:id="10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9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1" w:name="FLD_Sagsnummer_1"/>
                          <w:bookmarkEnd w:id="11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2" w:name="LAN_Ref_1"/>
                          <w:bookmarkStart w:id="13" w:name="FLD_Reference_1_HIF"/>
                          <w:bookmarkEnd w:id="10"/>
                          <w:r>
                            <w:rPr>
                              <w:vanish/>
                            </w:rPr>
                            <w:t>Ref</w:t>
                          </w:r>
                          <w:bookmarkEnd w:id="12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14" w:name="FLD_Reference_1"/>
                          <w:bookmarkEnd w:id="14"/>
                        </w:p>
                        <w:bookmarkEnd w:id="13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7BBF46" wp14:editId="5265AA02">
                                <wp:extent cx="347980" cy="102235"/>
                                <wp:effectExtent l="0" t="0" r="0" b="0"/>
                                <wp:docPr id="10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15" w:name="LAN_Page_1"/>
                          <w:r>
                            <w:t>Side</w:t>
                          </w:r>
                          <w:bookmarkEnd w:id="15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552849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552849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7130D4" id="_x0000_t202" coordsize="21600,21600" o:spt="202" path="m,l,21600r21600,l21600,xe">
              <v:stroke joinstyle="miter"/>
              <v:path gradientshapeok="t" o:connecttype="rect"/>
            </v:shapetype>
            <v:shape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96AswIAAK8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9U/egLMCAACv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Pr="00307E90" w:rsidRDefault="00D67AB8" w:rsidP="00D67AB8">
                    <w:pPr>
                      <w:pStyle w:val="Template"/>
                    </w:pPr>
                    <w:bookmarkStart w:id="16" w:name="LAN_Date_1"/>
                    <w:r>
                      <w:t>Dat</w:t>
                    </w:r>
                    <w:r w:rsidR="009C31F1">
                      <w:t>e</w:t>
                    </w:r>
                    <w:bookmarkEnd w:id="16"/>
                    <w:r>
                      <w:t xml:space="preserve">: </w:t>
                    </w:r>
                    <w:bookmarkStart w:id="17" w:name="Date_DateCustomE"/>
                    <w:r w:rsidR="009C31F1">
                      <w:t>DD.MM.YY</w:t>
                    </w:r>
                    <w:bookmarkEnd w:id="17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18" w:name="LAN_Sagsnr_1"/>
                    <w:bookmarkStart w:id="19" w:name="FLD_Sagsnummer_1_HIF"/>
                    <w:r>
                      <w:rPr>
                        <w:vanish/>
                      </w:rPr>
                      <w:t>Sags nr</w:t>
                    </w:r>
                    <w:bookmarkEnd w:id="18"/>
                    <w:r>
                      <w:rPr>
                        <w:vanish/>
                      </w:rPr>
                      <w:t xml:space="preserve">.: </w:t>
                    </w:r>
                    <w:bookmarkStart w:id="20" w:name="FLD_Sagsnummer_1"/>
                    <w:bookmarkEnd w:id="20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21" w:name="LAN_Ref_1"/>
                    <w:bookmarkStart w:id="22" w:name="FLD_Reference_1_HIF"/>
                    <w:bookmarkEnd w:id="19"/>
                    <w:r>
                      <w:rPr>
                        <w:vanish/>
                      </w:rPr>
                      <w:t>Ref</w:t>
                    </w:r>
                    <w:bookmarkEnd w:id="21"/>
                    <w:r>
                      <w:rPr>
                        <w:vanish/>
                      </w:rPr>
                      <w:t xml:space="preserve">: </w:t>
                    </w:r>
                    <w:bookmarkStart w:id="23" w:name="FLD_Reference_1"/>
                    <w:bookmarkEnd w:id="23"/>
                  </w:p>
                  <w:bookmarkEnd w:id="22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C7BBF46" wp14:editId="5265AA02">
                          <wp:extent cx="347980" cy="102235"/>
                          <wp:effectExtent l="0" t="0" r="0" b="0"/>
                          <wp:docPr id="10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24" w:name="LAN_Page_1"/>
                    <w:r>
                      <w:t>Side</w:t>
                    </w:r>
                    <w:bookmarkEnd w:id="24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552849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552849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61228C28" wp14:editId="0567CFB9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5" w:name="OFF_Logo1AComputed"/>
                          <w:bookmarkStart w:id="26" w:name="OFF_Logo1AComputed_HIF"/>
                          <w:bookmarkEnd w:id="2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7" w:name="OFF_Logo2AComputed"/>
                          <w:bookmarkStart w:id="28" w:name="OFF_Logo2AComputed_HIF"/>
                          <w:bookmarkEnd w:id="26"/>
                          <w:bookmarkEnd w:id="27"/>
                          <w:bookmarkEnd w:id="2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1228C2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35" w:name="OFF_Logo1AComputed"/>
                    <w:bookmarkStart w:id="36" w:name="OFF_Logo1AComputed_HIF"/>
                    <w:bookmarkEnd w:id="3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37" w:name="OFF_Logo2AComputed"/>
                    <w:bookmarkStart w:id="38" w:name="OFF_Logo2AComputed_HIF"/>
                    <w:bookmarkEnd w:id="36"/>
                    <w:bookmarkEnd w:id="37"/>
                    <w:bookmarkEnd w:id="3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0AB3400E" wp14:editId="19AD06F2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13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8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  <a:ex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5FC0E4B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C522BE1" wp14:editId="776A431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9" w:name="OFF_Logo3AComputed"/>
                          <w:bookmarkStart w:id="30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9"/>
                          <w:bookmarkEnd w:id="3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C522BE1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7r+MELoC&#10;AAC5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41" w:name="OFF_Logo3AComputed"/>
                    <w:bookmarkStart w:id="42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41"/>
                    <w:bookmarkEnd w:id="4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9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1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31" w:name="LAN_Date"/>
                          <w:r>
                            <w:t>Dat</w:t>
                          </w:r>
                          <w:r w:rsidR="009C31F1">
                            <w:t>e</w:t>
                          </w:r>
                          <w:bookmarkEnd w:id="31"/>
                          <w:r>
                            <w:t xml:space="preserve">: </w:t>
                          </w:r>
                          <w:bookmarkStart w:id="32" w:name="Date_DateCustomA"/>
                          <w:r w:rsidR="009C31F1" w:rsidRPr="009C31F1">
                            <w:rPr>
                              <w:highlight w:val="yellow"/>
                            </w:rPr>
                            <w:t>DD.MM.YY</w:t>
                          </w:r>
                          <w:bookmarkEnd w:id="32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3" w:name="LAN_Sagsnr"/>
                          <w:bookmarkStart w:id="34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33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5" w:name="FLD_Sagsnummer"/>
                          <w:bookmarkEnd w:id="35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6" w:name="LAN_Ref"/>
                          <w:bookmarkStart w:id="37" w:name="FLD_Reference_HIF"/>
                          <w:bookmarkEnd w:id="34"/>
                          <w:r>
                            <w:rPr>
                              <w:vanish/>
                            </w:rPr>
                            <w:t>Ref</w:t>
                          </w:r>
                          <w:bookmarkEnd w:id="36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8" w:name="FLD_Reference"/>
                          <w:bookmarkEnd w:id="38"/>
                        </w:p>
                        <w:bookmarkEnd w:id="37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347980" cy="102235"/>
                                <wp:effectExtent l="0" t="0" r="0" b="0"/>
                                <wp:docPr id="14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39" w:name="LAN_Page"/>
                          <w:r>
                            <w:t>Side</w:t>
                          </w:r>
                          <w:bookmarkEnd w:id="39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552849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552849">
                            <w:rPr>
                              <w:rStyle w:val="Sidetal"/>
                            </w:rPr>
                            <w:t>2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" filled="f" stroked="f">
              <v:textbox inset="0,0,0,0">
                <w:txbxContent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40" w:name="LAN_Date"/>
                    <w:r>
                      <w:t>Dat</w:t>
                    </w:r>
                    <w:r w:rsidR="009C31F1">
                      <w:t>e</w:t>
                    </w:r>
                    <w:bookmarkEnd w:id="40"/>
                    <w:r>
                      <w:t xml:space="preserve">: </w:t>
                    </w:r>
                    <w:bookmarkStart w:id="41" w:name="Date_DateCustomA"/>
                    <w:r w:rsidR="009C31F1" w:rsidRPr="009C31F1">
                      <w:rPr>
                        <w:highlight w:val="yellow"/>
                      </w:rPr>
                      <w:t>DD.MM.YY</w:t>
                    </w:r>
                    <w:bookmarkEnd w:id="41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2" w:name="LAN_Sagsnr"/>
                    <w:bookmarkStart w:id="43" w:name="FLD_Sagsnummer_HIF"/>
                    <w:r>
                      <w:rPr>
                        <w:vanish/>
                      </w:rPr>
                      <w:t>Sags nr</w:t>
                    </w:r>
                    <w:bookmarkEnd w:id="42"/>
                    <w:r>
                      <w:rPr>
                        <w:vanish/>
                      </w:rPr>
                      <w:t xml:space="preserve">.: </w:t>
                    </w:r>
                    <w:bookmarkStart w:id="44" w:name="FLD_Sagsnummer"/>
                    <w:bookmarkEnd w:id="44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5" w:name="LAN_Ref"/>
                    <w:bookmarkStart w:id="46" w:name="FLD_Reference_HIF"/>
                    <w:bookmarkEnd w:id="43"/>
                    <w:r>
                      <w:rPr>
                        <w:vanish/>
                      </w:rPr>
                      <w:t>Ref</w:t>
                    </w:r>
                    <w:bookmarkEnd w:id="45"/>
                    <w:r>
                      <w:rPr>
                        <w:vanish/>
                      </w:rPr>
                      <w:t xml:space="preserve">: </w:t>
                    </w:r>
                    <w:bookmarkStart w:id="47" w:name="FLD_Reference"/>
                    <w:bookmarkEnd w:id="47"/>
                  </w:p>
                  <w:bookmarkEnd w:id="46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>
                          <wp:extent cx="347980" cy="102235"/>
                          <wp:effectExtent l="0" t="0" r="0" b="0"/>
                          <wp:docPr id="14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8" w:name="LAN_Page"/>
                    <w:r>
                      <w:t>Side</w:t>
                    </w:r>
                    <w:bookmarkEnd w:id="48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552849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552849">
                      <w:rPr>
                        <w:rStyle w:val="Sidetal"/>
                      </w:rPr>
                      <w:t>2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2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3" w15:restartNumberingAfterBreak="0">
    <w:nsid w:val="3CBC275B"/>
    <w:multiLevelType w:val="hybridMultilevel"/>
    <w:tmpl w:val="0444F2E2"/>
    <w:lvl w:ilvl="0" w:tplc="04060003">
      <w:start w:val="1"/>
      <w:numFmt w:val="bullet"/>
      <w:lvlText w:val="o"/>
      <w:lvlJc w:val="left"/>
      <w:pPr>
        <w:ind w:left="-432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288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008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1728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2448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168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3888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4608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5328" w:hanging="360"/>
      </w:pPr>
      <w:rPr>
        <w:rFonts w:ascii="Wingdings" w:hAnsi="Wingdings" w:hint="default"/>
      </w:rPr>
    </w:lvl>
  </w:abstractNum>
  <w:abstractNum w:abstractNumId="14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5" w15:restartNumberingAfterBreak="0">
    <w:nsid w:val="587C5D16"/>
    <w:multiLevelType w:val="hybridMultilevel"/>
    <w:tmpl w:val="9888366E"/>
    <w:lvl w:ilvl="0" w:tplc="ED50B2EC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9"/>
  </w:num>
  <w:num w:numId="2">
    <w:abstractNumId w:val="14"/>
  </w:num>
  <w:num w:numId="3">
    <w:abstractNumId w:val="8"/>
  </w:num>
  <w:num w:numId="4">
    <w:abstractNumId w:val="12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1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17"/>
  </w:num>
  <w:num w:numId="17">
    <w:abstractNumId w:val="13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hyphenationZone w:val="284"/>
  <w:drawingGridHorizontalSpacing w:val="105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3F13"/>
    <w:rsid w:val="002A1C39"/>
    <w:rsid w:val="002A4418"/>
    <w:rsid w:val="002B1765"/>
    <w:rsid w:val="002C565F"/>
    <w:rsid w:val="002E07F2"/>
    <w:rsid w:val="002E326D"/>
    <w:rsid w:val="002E6EB1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E6170"/>
    <w:rsid w:val="003F33BA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4341"/>
    <w:rsid w:val="004F7B82"/>
    <w:rsid w:val="00504494"/>
    <w:rsid w:val="0050605B"/>
    <w:rsid w:val="00507AF4"/>
    <w:rsid w:val="005162F5"/>
    <w:rsid w:val="00523163"/>
    <w:rsid w:val="00524DD1"/>
    <w:rsid w:val="00547ACA"/>
    <w:rsid w:val="00552849"/>
    <w:rsid w:val="00554EE2"/>
    <w:rsid w:val="005802EE"/>
    <w:rsid w:val="00583EAB"/>
    <w:rsid w:val="00585BE9"/>
    <w:rsid w:val="005A5218"/>
    <w:rsid w:val="005B5E83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57BDC"/>
    <w:rsid w:val="00772EA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7322B"/>
    <w:rsid w:val="00896541"/>
    <w:rsid w:val="008A28B2"/>
    <w:rsid w:val="008B14BE"/>
    <w:rsid w:val="008C171C"/>
    <w:rsid w:val="008F47F2"/>
    <w:rsid w:val="00901304"/>
    <w:rsid w:val="0091147E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1F1"/>
    <w:rsid w:val="009C3A4A"/>
    <w:rsid w:val="009D15A7"/>
    <w:rsid w:val="009E58A0"/>
    <w:rsid w:val="009E5DF7"/>
    <w:rsid w:val="009E7AF4"/>
    <w:rsid w:val="00A028ED"/>
    <w:rsid w:val="00A11327"/>
    <w:rsid w:val="00A201D8"/>
    <w:rsid w:val="00A32765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62763"/>
    <w:rsid w:val="00C63886"/>
    <w:rsid w:val="00C64F00"/>
    <w:rsid w:val="00C67827"/>
    <w:rsid w:val="00C762F9"/>
    <w:rsid w:val="00C821D2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20A3D"/>
    <w:rsid w:val="00E23F30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3942C23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customStyle="1" w:styleId="Heading1nonumbering">
    <w:name w:val="Heading 1 no numbering"/>
    <w:basedOn w:val="Overskrift1"/>
    <w:uiPriority w:val="2"/>
    <w:qFormat/>
    <w:rsid w:val="00EA51AD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EA51AD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EA51AD"/>
    <w:pPr>
      <w:numPr>
        <w:ilvl w:val="0"/>
        <w:numId w:val="0"/>
      </w:numPr>
    </w:pPr>
  </w:style>
  <w:style w:type="paragraph" w:styleId="Listeafsnit">
    <w:name w:val="List Paragraph"/>
    <w:basedOn w:val="Normal"/>
    <w:uiPriority w:val="34"/>
    <w:qFormat/>
    <w:rsid w:val="009C31F1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medarbejdere.au.dk/en/informationsecurity/data-protection/in-particular-concerning-research/disclosure-of-personal-data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225</Words>
  <Characters>1377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Århus Universitet</Company>
  <LinksUpToDate>false</LinksUpToDate>
  <CharactersWithSpaces>1599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Malene Hjulmand Bundgaard</dc:creator>
  <cp:lastModifiedBy>Malene Hjulmand Bundgaard</cp:lastModifiedBy>
  <cp:revision>2</cp:revision>
  <cp:lastPrinted>2008-10-22T12:54:00Z</cp:lastPrinted>
  <dcterms:created xsi:type="dcterms:W3CDTF">2019-01-16T14:27:00Z</dcterms:created>
  <dcterms:modified xsi:type="dcterms:W3CDTF">2019-01-16T14:27:00Z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2579</vt:lpwstr>
  </property>
  <property fmtid="{D5CDD505-2E9C-101B-9397-08002B2CF9AE}" pid="7" name="CustomerId">
    <vt:lpwstr>auoffice</vt:lpwstr>
  </property>
  <property fmtid="{D5CDD505-2E9C-101B-9397-08002B2CF9AE}" pid="8" name="TemplateId">
    <vt:lpwstr>636178635204331675</vt:lpwstr>
  </property>
  <property fmtid="{D5CDD505-2E9C-101B-9397-08002B2CF9AE}" pid="9" name="UserProfileId">
    <vt:lpwstr>636372596484442239</vt:lpwstr>
  </property>
</Properties>
</file>