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DC0686" w:rsidRDefault="004E03A6" w:rsidP="008F47F2">
      <w:pPr>
        <w:spacing w:line="14" w:lineRule="exact"/>
        <w:rPr>
          <w:rFonts w:asciiTheme="minorHAnsi" w:hAnsiTheme="minorHAnsi" w:cstheme="minorHAnsi"/>
        </w:rPr>
      </w:pPr>
    </w:p>
    <w:p w:rsidR="002426F0" w:rsidRPr="00DC0686" w:rsidRDefault="00ED6E1D" w:rsidP="0029281D">
      <w:pPr>
        <w:rPr>
          <w:rFonts w:asciiTheme="minorHAnsi" w:hAnsiTheme="minorHAnsi" w:cstheme="minorHAnsi"/>
        </w:rPr>
      </w:pPr>
    </w:p>
    <w:p w:rsidR="00551FF5" w:rsidRPr="00DC0686" w:rsidRDefault="00ED6E1D" w:rsidP="0029281D">
      <w:pPr>
        <w:rPr>
          <w:rFonts w:asciiTheme="minorHAnsi" w:hAnsiTheme="minorHAnsi" w:cstheme="minorHAnsi"/>
        </w:rPr>
      </w:pPr>
    </w:p>
    <w:p w:rsidR="0068004F" w:rsidRDefault="0068004F" w:rsidP="00DC0686">
      <w:pPr>
        <w:rPr>
          <w:rFonts w:asciiTheme="minorHAnsi" w:hAnsiTheme="minorHAnsi" w:cstheme="minorHAnsi"/>
          <w:b/>
          <w:sz w:val="28"/>
        </w:rPr>
      </w:pPr>
      <w:r w:rsidRPr="00DC0686">
        <w:rPr>
          <w:rFonts w:asciiTheme="minorHAnsi" w:hAnsiTheme="minorHAnsi" w:cstheme="minorHAnsi"/>
          <w:b/>
          <w:sz w:val="28"/>
        </w:rPr>
        <w:t xml:space="preserve">Videregivelse af personoplysninger </w:t>
      </w:r>
      <w:r w:rsidRPr="00DC0686">
        <w:rPr>
          <w:rFonts w:asciiTheme="minorHAnsi" w:hAnsiTheme="minorHAnsi" w:cstheme="minorHAnsi"/>
          <w:b/>
          <w:sz w:val="28"/>
          <w:u w:val="single"/>
        </w:rPr>
        <w:t>fra</w:t>
      </w:r>
      <w:r w:rsidRPr="00DC0686">
        <w:rPr>
          <w:rFonts w:asciiTheme="minorHAnsi" w:hAnsiTheme="minorHAnsi" w:cstheme="minorHAnsi"/>
          <w:b/>
          <w:sz w:val="28"/>
        </w:rPr>
        <w:t xml:space="preserve"> Aarhus Universitet til modtager</w:t>
      </w:r>
    </w:p>
    <w:p w:rsidR="00220DEB" w:rsidRDefault="00CA2634" w:rsidP="0068004F">
      <w:pPr>
        <w:rPr>
          <w:rFonts w:asciiTheme="minorHAnsi" w:hAnsiTheme="minorHAnsi" w:cstheme="minorHAnsi"/>
          <w:b/>
          <w:bCs/>
          <w:color w:val="222222"/>
        </w:rPr>
      </w:pPr>
      <w:r w:rsidRPr="00220DEB">
        <w:rPr>
          <w:rFonts w:asciiTheme="minorHAnsi" w:hAnsiTheme="minorHAnsi" w:cstheme="minorHAnsi"/>
        </w:rPr>
        <w:t xml:space="preserve">Hvis du skal videregive personoplysninger i dit forskningsprojekt, skal videregivelsen godkendes og registreres af Aarhus Universitet i hvert enkelt tilfælde. </w:t>
      </w:r>
      <w:hyperlink r:id="rId7" w:history="1">
        <w:r w:rsidR="00220DEB" w:rsidRPr="00220DEB">
          <w:rPr>
            <w:rStyle w:val="Hyperlink"/>
            <w:rFonts w:asciiTheme="minorHAnsi" w:hAnsiTheme="minorHAnsi" w:cstheme="minorHAnsi"/>
            <w:b/>
            <w:bCs/>
            <w:color w:val="003E5C"/>
            <w:sz w:val="20"/>
            <w:bdr w:val="none" w:sz="0" w:space="0" w:color="auto" w:frame="1"/>
          </w:rPr>
          <w:t>Udfyld denne formular.</w:t>
        </w:r>
      </w:hyperlink>
    </w:p>
    <w:p w:rsidR="00220DEB" w:rsidRPr="00220DEB" w:rsidRDefault="00220DEB" w:rsidP="0068004F">
      <w:pPr>
        <w:rPr>
          <w:rFonts w:asciiTheme="minorHAnsi" w:hAnsiTheme="minorHAnsi" w:cstheme="minorHAnsi"/>
        </w:rPr>
      </w:pPr>
      <w:bookmarkStart w:id="0" w:name="_GoBack"/>
      <w:bookmarkEnd w:id="0"/>
    </w:p>
    <w:p w:rsidR="0068004F" w:rsidRPr="00DC0686" w:rsidRDefault="0068004F" w:rsidP="0068004F">
      <w:pPr>
        <w:rPr>
          <w:rFonts w:asciiTheme="minorHAnsi" w:hAnsiTheme="minorHAnsi" w:cstheme="minorHAnsi"/>
          <w:i/>
        </w:rPr>
      </w:pPr>
      <w:r w:rsidRPr="00DC0686">
        <w:rPr>
          <w:rFonts w:asciiTheme="minorHAnsi" w:hAnsiTheme="minorHAnsi" w:cstheme="minorHAnsi"/>
          <w:i/>
        </w:rPr>
        <w:t>Nedenstående skal udfyldes og underskrives af modtageren af persondata og den dataansvarlige.</w:t>
      </w:r>
    </w:p>
    <w:tbl>
      <w:tblPr>
        <w:tblW w:w="0" w:type="auto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73"/>
      </w:tblGrid>
      <w:tr w:rsidR="0068004F" w:rsidRPr="00DC0686" w:rsidTr="00921563">
        <w:trPr>
          <w:trHeight w:val="303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DC0686">
              <w:rPr>
                <w:rFonts w:asciiTheme="minorHAnsi" w:hAnsiTheme="minorHAnsi" w:cstheme="minorHAnsi"/>
                <w:b/>
                <w:sz w:val="24"/>
                <w:szCs w:val="24"/>
              </w:rPr>
              <w:t>Videregivelseserklæring</w:t>
            </w:r>
          </w:p>
        </w:tc>
      </w:tr>
      <w:tr w:rsidR="0068004F" w:rsidRPr="00DC0686" w:rsidTr="00921563">
        <w:trPr>
          <w:trHeight w:val="303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highlight w:val="yellow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og titel på Modtageren]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  <w:highlight w:val="yellow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[Adresse]</w:t>
            </w:r>
            <w:r w:rsidRPr="00DC0686">
              <w:rPr>
                <w:rFonts w:asciiTheme="minorHAnsi" w:hAnsiTheme="minorHAnsi" w:cstheme="minorHAnsi"/>
              </w:rPr>
              <w:t xml:space="preserve"> 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[CVR. nr.]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(Herefter ”Modtager”)</w:t>
            </w:r>
          </w:p>
        </w:tc>
      </w:tr>
      <w:tr w:rsidR="0068004F" w:rsidRPr="00DC0686" w:rsidTr="00921563">
        <w:trPr>
          <w:trHeight w:val="1601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highlight w:val="yellow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og titel på den Dataansvarlige]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[Adresse]</w:t>
            </w:r>
            <w:r w:rsidRPr="00DC0686">
              <w:rPr>
                <w:rFonts w:asciiTheme="minorHAnsi" w:hAnsiTheme="minorHAnsi" w:cstheme="minorHAnsi"/>
              </w:rPr>
              <w:t xml:space="preserve"> 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CVR. nr. 31119103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(Herefter ”AU”)</w:t>
            </w:r>
          </w:p>
        </w:tc>
      </w:tr>
      <w:tr w:rsidR="0068004F" w:rsidRPr="00DC0686" w:rsidTr="00921563">
        <w:trPr>
          <w:trHeight w:val="475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t>Modtagers projekt titel:</w:t>
            </w: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[Indsæt titlen på projektet]</w:t>
            </w:r>
          </w:p>
        </w:tc>
      </w:tr>
      <w:tr w:rsidR="0068004F" w:rsidRPr="00DC0686" w:rsidTr="00921563">
        <w:trPr>
          <w:trHeight w:val="421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t>Formålet med Modtagers projekt:</w:t>
            </w: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[Indsæt en kort beskrivelse af formålet med projektet]</w:t>
            </w:r>
          </w:p>
        </w:tc>
      </w:tr>
      <w:tr w:rsidR="0068004F" w:rsidRPr="00DC0686" w:rsidTr="00921563">
        <w:trPr>
          <w:trHeight w:val="386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b/>
              </w:rPr>
              <w:t xml:space="preserve">AU løbenummer: </w:t>
            </w:r>
            <w:r w:rsidRPr="00DC0686">
              <w:rPr>
                <w:rFonts w:asciiTheme="minorHAnsi" w:hAnsiTheme="minorHAnsi" w:cstheme="minorHAnsi"/>
                <w:highlight w:val="yellow"/>
              </w:rPr>
              <w:t>[xxx]</w:t>
            </w:r>
          </w:p>
        </w:tc>
      </w:tr>
      <w:tr w:rsidR="0068004F" w:rsidRPr="00DC0686" w:rsidTr="00921563">
        <w:trPr>
          <w:trHeight w:val="63"/>
        </w:trPr>
        <w:tc>
          <w:tcPr>
            <w:tcW w:w="9657" w:type="dxa"/>
          </w:tcPr>
          <w:p w:rsidR="0068004F" w:rsidRPr="00DC0686" w:rsidRDefault="0068004F" w:rsidP="00921563">
            <w:pPr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t>Modtager bekræfter med sin underskrift følgende:</w:t>
            </w: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i/>
              </w:rPr>
            </w:pPr>
            <w:r w:rsidRPr="00DC0686">
              <w:rPr>
                <w:rFonts w:asciiTheme="minorHAnsi" w:hAnsiTheme="minorHAnsi" w:cstheme="minorHAnsi"/>
                <w:i/>
              </w:rPr>
              <w:t>(Sæt kryds ud fra hvert udsagn, som du kan erklære dig enig i)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konkret er nødvendige for modtagerens undersøgelse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alene vil blive brugt i statistisk eller videnskabeligt øjemed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ved undersøgelsens afslutning vil blive slettet, anonymiseret eller tilintetgjort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ikke efterfølgende vil blive videregivet til tredjemand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formidling af resultaterne vil ske på en sådan måde, at det ikke er muligt at identificere enkeltpersoner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</w:tc>
      </w:tr>
      <w:tr w:rsidR="0068004F" w:rsidRPr="00DC0686" w:rsidTr="00921563">
        <w:trPr>
          <w:trHeight w:val="4110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lastRenderedPageBreak/>
              <w:t>Underskrifter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Dato:</w:t>
            </w:r>
          </w:p>
          <w:p w:rsidR="0068004F" w:rsidRPr="00DC0686" w:rsidRDefault="0068004F" w:rsidP="00921563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på Modtager]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Dato:</w:t>
            </w:r>
          </w:p>
          <w:p w:rsidR="0068004F" w:rsidRPr="00DC0686" w:rsidRDefault="0068004F" w:rsidP="00921563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på den dataansvarlige hos AU]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</w:tc>
      </w:tr>
    </w:tbl>
    <w:p w:rsidR="0068004F" w:rsidRPr="00DC0686" w:rsidRDefault="0068004F" w:rsidP="0068004F">
      <w:pPr>
        <w:rPr>
          <w:rFonts w:asciiTheme="minorHAnsi" w:hAnsiTheme="minorHAnsi" w:cstheme="minorHAnsi"/>
        </w:rPr>
      </w:pPr>
    </w:p>
    <w:p w:rsidR="0068004F" w:rsidRPr="00DC0686" w:rsidRDefault="0068004F" w:rsidP="0068004F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Pr="00DC0686" w:rsidRDefault="00DC0686" w:rsidP="0029281D">
      <w:pPr>
        <w:rPr>
          <w:rFonts w:asciiTheme="minorHAnsi" w:hAnsiTheme="minorHAnsi" w:cstheme="minorHAnsi"/>
        </w:rPr>
      </w:pPr>
    </w:p>
    <w:sectPr w:rsidR="00DC0686" w:rsidRPr="00DC0686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E1D" w:rsidRDefault="00ED6E1D">
      <w:r>
        <w:separator/>
      </w:r>
    </w:p>
  </w:endnote>
  <w:endnote w:type="continuationSeparator" w:id="0">
    <w:p w:rsidR="00ED6E1D" w:rsidRDefault="00ED6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A158C42-9743-4B8A-B956-2D8407842906}"/>
    <w:embedBold r:id="rId2" w:fontKey="{AD7875C8-2564-4B81-9A7E-9270841059C3}"/>
    <w:embedItalic r:id="rId3" w:fontKey="{BBFFA71D-D9B4-4E1A-873A-74419DEBACA6}"/>
    <w:embedBoldItalic r:id="rId4" w:fontKey="{9FFA4646-80BE-4221-B94A-A8A3C08E13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2AD5009-3BC9-42B3-83E3-2ACEF6B90D61}"/>
    <w:embedBold r:id="rId6" w:fontKey="{61C6C1D1-0F63-4F08-8762-8B6A9DECDBF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546826-2599-431D-8978-5D8C482901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6E6DB9C-C45B-4A9C-9062-A20820701F64}"/>
    <w:embedBold r:id="rId9" w:fontKey="{4CDF0DD9-FEDE-4601-8F2B-02D84D09CF2E}"/>
    <w:embedItalic r:id="rId10" w:fontKey="{73DDB546-924E-4134-90AC-9A4C66BCD7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77B03AF3-6267-4144-9D7A-68B1CA2FB7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F2F8167-BB40-4898-B8E7-90006716D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A2634" w:rsidTr="008F47F2">
      <w:tc>
        <w:tcPr>
          <w:tcW w:w="2409" w:type="dxa"/>
        </w:tcPr>
        <w:p w:rsidR="00B704CF" w:rsidRPr="009224E3" w:rsidRDefault="00B704CF" w:rsidP="00B704CF">
          <w:bookmarkStart w:id="4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84246201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46201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:rsidR="00B704CF" w:rsidRPr="009224E3" w:rsidRDefault="00B704CF" w:rsidP="008F47F2">
          <w:pPr>
            <w:pStyle w:val="Template-Address"/>
          </w:pPr>
          <w:bookmarkStart w:id="45" w:name="OFF_AddressComputed"/>
          <w:r>
            <w:t>Nordre Ringgade 1</w:t>
          </w:r>
          <w:r>
            <w:br/>
            <w:t>8000 Aarhus C</w:t>
          </w:r>
          <w:bookmarkEnd w:id="45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+45 8715 0000</w:t>
          </w:r>
          <w:bookmarkEnd w:id="48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:rsidR="00B704CF" w:rsidRPr="0068004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68004F">
            <w:rPr>
              <w:lang w:val="en-US"/>
            </w:rPr>
            <w:t xml:space="preserve">E-mail: </w:t>
          </w:r>
          <w:bookmarkStart w:id="53" w:name="OFF_Email"/>
          <w:r w:rsidR="0068004F">
            <w:rPr>
              <w:lang w:val="en-US"/>
            </w:rPr>
            <w:t>au</w:t>
          </w:r>
          <w:r w:rsidRPr="0068004F">
            <w:rPr>
              <w:lang w:val="en-US"/>
            </w:rPr>
            <w:t>@au.dk</w:t>
          </w:r>
          <w:bookmarkEnd w:id="53"/>
        </w:p>
        <w:p w:rsidR="00B704CF" w:rsidRPr="0068004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68004F">
            <w:rPr>
              <w:lang w:val="en-US"/>
            </w:rPr>
            <w:t xml:space="preserve">Web: </w:t>
          </w:r>
          <w:bookmarkStart w:id="55" w:name="OFF_wwwComputed"/>
          <w:r w:rsidRPr="0068004F">
            <w:rPr>
              <w:lang w:val="en-US"/>
            </w:rPr>
            <w:t>www.au.dk</w:t>
          </w:r>
          <w:bookmarkEnd w:id="54"/>
          <w:bookmarkEnd w:id="55"/>
        </w:p>
      </w:tc>
    </w:tr>
  </w:tbl>
  <w:p w:rsidR="00EC0BB0" w:rsidRPr="0068004F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E1D" w:rsidRDefault="00ED6E1D">
      <w:r>
        <w:separator/>
      </w:r>
    </w:p>
  </w:footnote>
  <w:footnote w:type="continuationSeparator" w:id="0">
    <w:p w:rsidR="00ED6E1D" w:rsidRDefault="00ED6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B247BD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7" w:name="LAN_Sagsnr_1"/>
                          <w:bookmarkStart w:id="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9" w:name="FLD_Sagsnummer_1"/>
                          <w:bookmarkEnd w:id="9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" w:name="LAN_Ref_1"/>
                          <w:bookmarkStart w:id="11" w:name="FLD_Reference_1_HIF"/>
                          <w:bookmarkEnd w:id="8"/>
                          <w:r>
                            <w:rPr>
                              <w:vanish/>
                            </w:rPr>
                            <w:t>Ref</w:t>
                          </w:r>
                          <w:bookmarkEnd w:id="1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2" w:name="FLD_Reference_1"/>
                          <w:bookmarkEnd w:id="12"/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3" w:name="LAN_Page_1"/>
                          <w:bookmarkEnd w:id="11"/>
                          <w:r>
                            <w:t>Side</w:t>
                          </w:r>
                          <w:bookmarkEnd w:id="1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20D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20D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4" w:name="LAN_Sagsnr_1"/>
                    <w:bookmarkStart w:id="15" w:name="FLD_Sagsnummer_1_HIF"/>
                    <w:r>
                      <w:rPr>
                        <w:vanish/>
                      </w:rPr>
                      <w:t>Sags nr</w:t>
                    </w:r>
                    <w:bookmarkEnd w:id="14"/>
                    <w:r>
                      <w:rPr>
                        <w:vanish/>
                      </w:rPr>
                      <w:t xml:space="preserve">.: </w:t>
                    </w:r>
                    <w:bookmarkStart w:id="16" w:name="FLD_Sagsnummer_1"/>
                    <w:bookmarkEnd w:id="1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7" w:name="LAN_Ref_1"/>
                    <w:bookmarkStart w:id="18" w:name="FLD_Reference_1_HIF"/>
                    <w:bookmarkEnd w:id="15"/>
                    <w:r>
                      <w:rPr>
                        <w:vanish/>
                      </w:rPr>
                      <w:t>Ref</w:t>
                    </w:r>
                    <w:bookmarkEnd w:id="17"/>
                    <w:r>
                      <w:rPr>
                        <w:vanish/>
                      </w:rPr>
                      <w:t xml:space="preserve">: </w:t>
                    </w:r>
                    <w:bookmarkStart w:id="19" w:name="FLD_Reference_1"/>
                    <w:bookmarkEnd w:id="19"/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0" w:name="LAN_Page_1"/>
                    <w:bookmarkEnd w:id="18"/>
                    <w:r>
                      <w:t>Side</w:t>
                    </w:r>
                    <w:bookmarkEnd w:id="2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20D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20D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1" w:name="OFF_Logo1AComputed"/>
                          <w:bookmarkStart w:id="22" w:name="OFF_Logo1AComputed_HIF"/>
                          <w:bookmarkEnd w:id="2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2AComputed"/>
                          <w:bookmarkStart w:id="24" w:name="OFF_Logo2AComputed_HIF"/>
                          <w:bookmarkEnd w:id="22"/>
                          <w:bookmarkEnd w:id="23"/>
                          <w:bookmarkEnd w:id="2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1" w:name="OFF_Logo1AComputed"/>
                    <w:bookmarkStart w:id="32" w:name="OFF_Logo1AComputed_HIF"/>
                    <w:bookmarkEnd w:id="3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3" w:name="OFF_Logo2AComputed"/>
                    <w:bookmarkStart w:id="34" w:name="OFF_Logo2AComputed_HIF"/>
                    <w:bookmarkEnd w:id="32"/>
                    <w:bookmarkEnd w:id="33"/>
                    <w:bookmarkEnd w:id="3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472209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5" w:name="OFF_Logo3AComputed"/>
                          <w:bookmarkStart w:id="2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37" w:name="OFF_Logo3AComputed"/>
                    <w:bookmarkStart w:id="3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37"/>
                    <w:bookmarkEnd w:id="3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7" w:name="LAN_Date"/>
                          <w:r>
                            <w:t>Dato</w:t>
                          </w:r>
                          <w:bookmarkEnd w:id="27"/>
                          <w:r>
                            <w:t xml:space="preserve">: </w:t>
                          </w:r>
                          <w:r w:rsidR="00DC0686" w:rsidRPr="00DC0686">
                            <w:rPr>
                              <w:highlight w:val="yellow"/>
                            </w:rPr>
                            <w:t>DD.MM.YY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Sagsnr"/>
                          <w:bookmarkStart w:id="2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0" w:name="FLD_Sagsnummer"/>
                          <w:bookmarkEnd w:id="3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1" w:name="LAN_Ref"/>
                          <w:bookmarkStart w:id="32" w:name="FLD_Reference_HIF"/>
                          <w:bookmarkEnd w:id="29"/>
                          <w:r>
                            <w:rPr>
                              <w:vanish/>
                            </w:rPr>
                            <w:t>Ref</w:t>
                          </w:r>
                          <w:bookmarkEnd w:id="3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3" w:name="FLD_Reference"/>
                          <w:bookmarkEnd w:id="33"/>
                        </w:p>
                        <w:bookmarkEnd w:id="3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4" w:name="LAN_Page"/>
                          <w:r>
                            <w:t>Side</w:t>
                          </w:r>
                          <w:bookmarkEnd w:id="3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20DE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20DEB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5" w:name="LAN_Date"/>
                    <w:r>
                      <w:t>Dato</w:t>
                    </w:r>
                    <w:bookmarkEnd w:id="35"/>
                    <w:r>
                      <w:t xml:space="preserve">: </w:t>
                    </w:r>
                    <w:r w:rsidR="00DC0686" w:rsidRPr="00DC0686">
                      <w:rPr>
                        <w:highlight w:val="yellow"/>
                      </w:rPr>
                      <w:t>DD.MM.YY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20DE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20DEB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587C5D16"/>
    <w:multiLevelType w:val="hybridMultilevel"/>
    <w:tmpl w:val="9888366E"/>
    <w:lvl w:ilvl="0" w:tplc="ED50B2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0DEB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E7D99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8004F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2634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0686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D6E1D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F2079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6800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informationssikkerhed/databeskyttelse/saerligt-om-forskning/videregivelse-af-personoplysninge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1286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2019-01-16T14:21:00Z</dcterms:created>
  <dcterms:modified xsi:type="dcterms:W3CDTF">2019-01-16T14:21:00Z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