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459" w:rsidRPr="00192459" w:rsidRDefault="00192459" w:rsidP="00192459">
      <w:pPr>
        <w:shd w:val="clear" w:color="auto" w:fill="FFFFFF"/>
        <w:spacing w:line="240" w:lineRule="auto"/>
        <w:textAlignment w:val="baseline"/>
        <w:rPr>
          <w:rFonts w:cs="Arial"/>
          <w:color w:val="000000"/>
          <w:szCs w:val="21"/>
          <w:lang w:eastAsia="en-GB"/>
        </w:rPr>
      </w:pPr>
      <w:r w:rsidRPr="00192459">
        <w:rPr>
          <w:rFonts w:ascii="Arial" w:hAnsi="Arial" w:cs="Arial"/>
          <w:color w:val="000000"/>
          <w:sz w:val="22"/>
          <w:szCs w:val="22"/>
          <w:lang w:eastAsia="en-GB"/>
        </w:rPr>
        <w:br/>
      </w:r>
      <w:r w:rsidRPr="00192459">
        <w:rPr>
          <w:rFonts w:cs="Arial"/>
          <w:color w:val="000000"/>
          <w:szCs w:val="21"/>
          <w:lang w:eastAsia="en-GB"/>
        </w:rPr>
        <w:t>Amy McKenna</w:t>
      </w:r>
    </w:p>
    <w:p w:rsidR="00192459" w:rsidRPr="00192459" w:rsidRDefault="00192459" w:rsidP="00192459">
      <w:pPr>
        <w:shd w:val="clear" w:color="auto" w:fill="FFFFFF"/>
        <w:spacing w:line="240" w:lineRule="auto"/>
        <w:textAlignment w:val="baseline"/>
        <w:rPr>
          <w:rFonts w:cs="Arial"/>
          <w:color w:val="000000"/>
          <w:szCs w:val="21"/>
          <w:lang w:eastAsia="en-GB"/>
        </w:rPr>
      </w:pPr>
    </w:p>
    <w:p w:rsidR="00192459" w:rsidRPr="00192459" w:rsidRDefault="00192459" w:rsidP="00192459">
      <w:pPr>
        <w:shd w:val="clear" w:color="auto" w:fill="FFFFFF"/>
        <w:spacing w:line="240" w:lineRule="auto"/>
        <w:textAlignment w:val="baseline"/>
        <w:rPr>
          <w:rFonts w:cs="Arial"/>
          <w:color w:val="000000"/>
          <w:szCs w:val="21"/>
          <w:lang w:eastAsia="en-GB"/>
        </w:rPr>
      </w:pPr>
      <w:r w:rsidRPr="00192459">
        <w:rPr>
          <w:rFonts w:cs="Arial"/>
          <w:color w:val="000000"/>
          <w:szCs w:val="21"/>
          <w:lang w:eastAsia="en-GB"/>
        </w:rPr>
        <w:t>National High Magnetic Field Laboratory</w:t>
      </w:r>
    </w:p>
    <w:p w:rsidR="00192459" w:rsidRPr="00192459" w:rsidRDefault="00192459" w:rsidP="00192459">
      <w:pPr>
        <w:shd w:val="clear" w:color="auto" w:fill="FFFFFF"/>
        <w:spacing w:line="240" w:lineRule="auto"/>
        <w:textAlignment w:val="baseline"/>
        <w:rPr>
          <w:rFonts w:cs="Arial"/>
          <w:color w:val="000000"/>
          <w:szCs w:val="21"/>
          <w:bdr w:val="none" w:sz="0" w:space="0" w:color="auto" w:frame="1"/>
          <w:lang w:eastAsia="en-GB"/>
        </w:rPr>
      </w:pPr>
    </w:p>
    <w:p w:rsidR="00192459" w:rsidRPr="00192459" w:rsidRDefault="00192459" w:rsidP="00192459">
      <w:pPr>
        <w:shd w:val="clear" w:color="auto" w:fill="FFFFFF"/>
        <w:spacing w:line="240" w:lineRule="auto"/>
        <w:textAlignment w:val="baseline"/>
        <w:rPr>
          <w:rFonts w:cs="Arial"/>
          <w:color w:val="000000"/>
          <w:szCs w:val="21"/>
          <w:lang w:eastAsia="en-GB"/>
        </w:rPr>
      </w:pPr>
      <w:r w:rsidRPr="00192459">
        <w:rPr>
          <w:rFonts w:cs="Arial"/>
          <w:color w:val="000000"/>
          <w:szCs w:val="21"/>
          <w:bdr w:val="none" w:sz="0" w:space="0" w:color="auto" w:frame="1"/>
          <w:lang w:eastAsia="en-GB"/>
        </w:rPr>
        <w:t>1800 East Paul Dirac Drive</w:t>
      </w:r>
    </w:p>
    <w:p w:rsidR="00192459" w:rsidRPr="00192459" w:rsidRDefault="00192459" w:rsidP="00192459">
      <w:pPr>
        <w:shd w:val="clear" w:color="auto" w:fill="FFFFFF"/>
        <w:spacing w:line="240" w:lineRule="auto"/>
        <w:textAlignment w:val="baseline"/>
        <w:rPr>
          <w:rFonts w:cs="Arial"/>
          <w:color w:val="000000"/>
          <w:szCs w:val="21"/>
          <w:bdr w:val="none" w:sz="0" w:space="0" w:color="auto" w:frame="1"/>
          <w:lang w:eastAsia="en-GB"/>
        </w:rPr>
      </w:pPr>
    </w:p>
    <w:p w:rsidR="00192459" w:rsidRPr="00192459" w:rsidRDefault="00192459" w:rsidP="00192459">
      <w:pPr>
        <w:shd w:val="clear" w:color="auto" w:fill="FFFFFF"/>
        <w:spacing w:line="240" w:lineRule="auto"/>
        <w:textAlignment w:val="baseline"/>
        <w:rPr>
          <w:rFonts w:cs="Arial"/>
          <w:color w:val="000000"/>
          <w:szCs w:val="21"/>
          <w:bdr w:val="none" w:sz="0" w:space="0" w:color="auto" w:frame="1"/>
          <w:lang w:eastAsia="en-GB"/>
        </w:rPr>
      </w:pPr>
      <w:r w:rsidRPr="00192459">
        <w:rPr>
          <w:rFonts w:cs="Arial"/>
          <w:color w:val="000000"/>
          <w:szCs w:val="21"/>
          <w:bdr w:val="none" w:sz="0" w:space="0" w:color="auto" w:frame="1"/>
          <w:lang w:eastAsia="en-GB"/>
        </w:rPr>
        <w:t>Tallahassee, FL 32310</w:t>
      </w:r>
    </w:p>
    <w:p w:rsidR="00192459" w:rsidRPr="00192459" w:rsidRDefault="00192459" w:rsidP="00192459">
      <w:pPr>
        <w:shd w:val="clear" w:color="auto" w:fill="FFFFFF"/>
        <w:spacing w:line="240" w:lineRule="auto"/>
        <w:textAlignment w:val="baseline"/>
        <w:rPr>
          <w:rFonts w:cs="Arial"/>
          <w:color w:val="000000"/>
          <w:szCs w:val="21"/>
          <w:bdr w:val="none" w:sz="0" w:space="0" w:color="auto" w:frame="1"/>
          <w:lang w:eastAsia="en-GB"/>
        </w:rPr>
      </w:pPr>
    </w:p>
    <w:p w:rsidR="00D565D9" w:rsidRPr="00192459" w:rsidRDefault="00192459" w:rsidP="00192459">
      <w:pPr>
        <w:shd w:val="clear" w:color="auto" w:fill="FFFFFF"/>
        <w:spacing w:line="240" w:lineRule="auto"/>
        <w:textAlignment w:val="baseline"/>
        <w:rPr>
          <w:rFonts w:cs="Arial"/>
          <w:color w:val="000000"/>
          <w:szCs w:val="21"/>
          <w:lang w:val="en-US" w:eastAsia="en-GB"/>
        </w:rPr>
      </w:pPr>
      <w:r w:rsidRPr="00192459">
        <w:rPr>
          <w:rFonts w:cs="Arial"/>
          <w:color w:val="000000"/>
          <w:szCs w:val="21"/>
          <w:bdr w:val="none" w:sz="0" w:space="0" w:color="auto" w:frame="1"/>
          <w:lang w:val="en-US" w:eastAsia="en-GB"/>
        </w:rPr>
        <w:t>United States of America</w:t>
      </w: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RPr="00192459" w:rsidTr="00192459">
        <w:trPr>
          <w:trHeight w:val="1232"/>
        </w:trPr>
        <w:tc>
          <w:tcPr>
            <w:tcW w:w="7937" w:type="dxa"/>
          </w:tcPr>
          <w:p w:rsidR="00192459" w:rsidRDefault="00192459" w:rsidP="007D5553">
            <w:pPr>
              <w:pStyle w:val="Brdtekst"/>
              <w:rPr>
                <w:lang w:val="en-US"/>
              </w:rPr>
            </w:pPr>
          </w:p>
          <w:p w:rsidR="00DA3912" w:rsidRPr="003D3142" w:rsidRDefault="00DA3912" w:rsidP="00DA3912">
            <w:pPr>
              <w:pStyle w:val="Brdtekst"/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Den </w:t>
            </w:r>
            <w:r w:rsidR="00192459">
              <w:rPr>
                <w:lang w:val="en-US"/>
              </w:rPr>
              <w:t>1</w:t>
            </w:r>
            <w:r w:rsidR="00F07ED7">
              <w:rPr>
                <w:lang w:val="en-US"/>
              </w:rPr>
              <w:t>3</w:t>
            </w:r>
            <w:r>
              <w:rPr>
                <w:lang w:val="en-US"/>
              </w:rPr>
              <w:t xml:space="preserve">. </w:t>
            </w:r>
            <w:proofErr w:type="spellStart"/>
            <w:r w:rsidR="00F07ED7">
              <w:rPr>
                <w:lang w:val="en-US"/>
              </w:rPr>
              <w:t>Januar</w:t>
            </w:r>
            <w:proofErr w:type="spellEnd"/>
            <w:r>
              <w:rPr>
                <w:lang w:val="en-US"/>
              </w:rPr>
              <w:t xml:space="preserve"> 20</w:t>
            </w:r>
            <w:r w:rsidR="00192459">
              <w:rPr>
                <w:lang w:val="en-US"/>
              </w:rPr>
              <w:t>2</w:t>
            </w:r>
            <w:r w:rsidR="00F07ED7">
              <w:rPr>
                <w:lang w:val="en-US"/>
              </w:rPr>
              <w:t>2</w:t>
            </w:r>
          </w:p>
        </w:tc>
      </w:tr>
      <w:tr w:rsidR="006C3A1B" w:rsidTr="009335D6">
        <w:trPr>
          <w:trHeight w:hRule="exact" w:val="737"/>
        </w:trPr>
        <w:tc>
          <w:tcPr>
            <w:tcW w:w="7937" w:type="dxa"/>
          </w:tcPr>
          <w:p w:rsidR="006C3A1B" w:rsidRPr="00537023" w:rsidRDefault="001C0E81" w:rsidP="001C0E81">
            <w:pPr>
              <w:pStyle w:val="Normal-Dokumentheading"/>
              <w:jc w:val="center"/>
            </w:pPr>
            <w:r w:rsidRPr="00D012BB">
              <w:rPr>
                <w:sz w:val="32"/>
                <w:szCs w:val="32"/>
                <w:u w:val="single"/>
                <w:lang w:val="en-US"/>
              </w:rPr>
              <w:t>PROFORMA INVOCE.</w:t>
            </w:r>
          </w:p>
        </w:tc>
      </w:tr>
    </w:tbl>
    <w:p w:rsidR="001C0E81" w:rsidRDefault="001C0E81" w:rsidP="001C0E81">
      <w:pPr>
        <w:pStyle w:val="Brodtekst"/>
        <w:jc w:val="left"/>
        <w:rPr>
          <w:sz w:val="24"/>
          <w:szCs w:val="24"/>
          <w:lang w:val="en-GB"/>
        </w:rPr>
      </w:pPr>
    </w:p>
    <w:p w:rsidR="001C0E81" w:rsidRDefault="001C0E81" w:rsidP="001C0E81">
      <w:pPr>
        <w:pStyle w:val="Brodtekst"/>
        <w:jc w:val="left"/>
        <w:rPr>
          <w:sz w:val="24"/>
          <w:szCs w:val="24"/>
          <w:lang w:val="en-GB"/>
        </w:rPr>
      </w:pPr>
    </w:p>
    <w:p w:rsidR="001C0E81" w:rsidRDefault="001C0E81" w:rsidP="001C0E81">
      <w:pPr>
        <w:pStyle w:val="Brodtekst"/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Contains</w:t>
      </w:r>
      <w:r w:rsidR="00192459">
        <w:rPr>
          <w:sz w:val="24"/>
          <w:szCs w:val="24"/>
          <w:lang w:val="en-GB"/>
        </w:rPr>
        <w:t xml:space="preserve"> water samples for shipping to scientific collaborators for </w:t>
      </w:r>
      <w:r w:rsidR="00192459">
        <w:rPr>
          <w:sz w:val="24"/>
          <w:szCs w:val="24"/>
          <w:lang w:val="en-GB"/>
        </w:rPr>
        <w:br/>
        <w:t xml:space="preserve">analysis. </w:t>
      </w:r>
    </w:p>
    <w:p w:rsidR="00EB45E2" w:rsidRDefault="00EB45E2" w:rsidP="001C0E81">
      <w:pPr>
        <w:pStyle w:val="Brodtekst"/>
        <w:jc w:val="left"/>
        <w:rPr>
          <w:sz w:val="24"/>
          <w:szCs w:val="24"/>
          <w:lang w:val="en-GB"/>
        </w:rPr>
      </w:pPr>
    </w:p>
    <w:p w:rsidR="00EB45E2" w:rsidRDefault="00EB45E2" w:rsidP="001C0E81">
      <w:pPr>
        <w:pStyle w:val="Brodtekst"/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Weight: </w:t>
      </w:r>
      <w:r w:rsidR="00100B5E">
        <w:rPr>
          <w:sz w:val="24"/>
          <w:szCs w:val="24"/>
          <w:lang w:val="en-GB"/>
        </w:rPr>
        <w:t>1.1</w:t>
      </w:r>
      <w:r w:rsidR="00875584">
        <w:rPr>
          <w:sz w:val="24"/>
          <w:szCs w:val="24"/>
          <w:lang w:val="en-GB"/>
        </w:rPr>
        <w:t xml:space="preserve"> kg</w:t>
      </w:r>
    </w:p>
    <w:p w:rsidR="00D565D9" w:rsidRDefault="00D565D9" w:rsidP="001C0E81">
      <w:pPr>
        <w:pStyle w:val="Brodtekst"/>
        <w:jc w:val="left"/>
        <w:rPr>
          <w:sz w:val="24"/>
          <w:szCs w:val="24"/>
          <w:lang w:val="en-GB"/>
        </w:rPr>
      </w:pPr>
    </w:p>
    <w:p w:rsidR="00D565D9" w:rsidRPr="00433998" w:rsidRDefault="00D565D9" w:rsidP="001C0E81">
      <w:pPr>
        <w:pStyle w:val="Brodtekst"/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Scientifi</w:t>
      </w:r>
      <w:r w:rsidR="00192459">
        <w:rPr>
          <w:sz w:val="24"/>
          <w:szCs w:val="24"/>
          <w:lang w:val="en-GB"/>
        </w:rPr>
        <w:t>c samples.</w:t>
      </w:r>
    </w:p>
    <w:p w:rsidR="001C0E81" w:rsidRDefault="001C0E81" w:rsidP="001C0E81">
      <w:pPr>
        <w:pStyle w:val="Brodtekst"/>
        <w:jc w:val="left"/>
        <w:rPr>
          <w:sz w:val="24"/>
          <w:szCs w:val="24"/>
          <w:lang w:val="en-GB"/>
        </w:rPr>
      </w:pPr>
    </w:p>
    <w:p w:rsidR="00D565D9" w:rsidRDefault="00D565D9" w:rsidP="001C0E81">
      <w:pPr>
        <w:pStyle w:val="Brodtekst"/>
        <w:jc w:val="left"/>
        <w:rPr>
          <w:sz w:val="24"/>
          <w:szCs w:val="24"/>
          <w:lang w:val="en-GB"/>
        </w:rPr>
      </w:pPr>
    </w:p>
    <w:p w:rsidR="001C0E81" w:rsidRDefault="001C0E81" w:rsidP="001C0E81">
      <w:pPr>
        <w:pStyle w:val="Brodtekst"/>
        <w:jc w:val="left"/>
        <w:rPr>
          <w:sz w:val="24"/>
          <w:szCs w:val="24"/>
          <w:lang w:val="en-GB"/>
        </w:rPr>
      </w:pPr>
    </w:p>
    <w:p w:rsidR="001C0E81" w:rsidRPr="00CB79ED" w:rsidRDefault="001C0E81" w:rsidP="001C0E81">
      <w:pPr>
        <w:pStyle w:val="Brodtekst"/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GB"/>
        </w:rPr>
        <w:t>No custom value.</w:t>
      </w:r>
      <w:r w:rsidR="00756DF4">
        <w:rPr>
          <w:sz w:val="24"/>
          <w:szCs w:val="24"/>
          <w:lang w:val="en-GB"/>
        </w:rPr>
        <w:t xml:space="preserve"> (100 </w:t>
      </w:r>
      <w:proofErr w:type="spellStart"/>
      <w:r w:rsidR="00756DF4">
        <w:rPr>
          <w:sz w:val="24"/>
          <w:szCs w:val="24"/>
          <w:lang w:val="en-GB"/>
        </w:rPr>
        <w:t>dkr</w:t>
      </w:r>
      <w:proofErr w:type="spellEnd"/>
      <w:r w:rsidR="00756DF4">
        <w:rPr>
          <w:sz w:val="24"/>
          <w:szCs w:val="24"/>
          <w:lang w:val="en-GB"/>
        </w:rPr>
        <w:t>.)</w:t>
      </w:r>
    </w:p>
    <w:p w:rsidR="003910B8" w:rsidRPr="00CB79ED" w:rsidRDefault="003910B8" w:rsidP="001C0E81">
      <w:pPr>
        <w:pStyle w:val="Brodtekst"/>
        <w:jc w:val="left"/>
        <w:rPr>
          <w:sz w:val="24"/>
          <w:szCs w:val="24"/>
          <w:lang w:val="en-US"/>
        </w:rPr>
      </w:pPr>
    </w:p>
    <w:p w:rsidR="00F07ED7" w:rsidRPr="00F07ED7" w:rsidRDefault="007D5553" w:rsidP="00F07ED7">
      <w:pPr>
        <w:spacing w:line="240" w:lineRule="auto"/>
        <w:rPr>
          <w:rFonts w:ascii="Times New Roman" w:hAnsi="Times New Roman"/>
          <w:sz w:val="24"/>
          <w:lang w:eastAsia="en-GB"/>
        </w:rPr>
      </w:pPr>
      <w:r w:rsidRPr="00CB79ED">
        <w:rPr>
          <w:sz w:val="24"/>
          <w:lang w:val="en-US"/>
        </w:rPr>
        <w:t xml:space="preserve">Tax code: </w:t>
      </w:r>
      <w:r w:rsidR="00F07ED7" w:rsidRPr="00100B5E">
        <w:rPr>
          <w:rFonts w:ascii="Times New Roman" w:hAnsi="Times New Roman"/>
          <w:color w:val="000000"/>
          <w:sz w:val="24"/>
          <w:bdr w:val="none" w:sz="0" w:space="0" w:color="auto" w:frame="1"/>
          <w:shd w:val="clear" w:color="auto" w:fill="FFFFFF"/>
          <w:lang w:eastAsia="en-GB"/>
        </w:rPr>
        <w:t>38249993</w:t>
      </w:r>
      <w:r w:rsidR="00F07ED7" w:rsidRPr="00F07ED7">
        <w:rPr>
          <w:rFonts w:ascii="Calibri" w:hAnsi="Calibri" w:cs="Calibri"/>
          <w:color w:val="000000"/>
          <w:sz w:val="24"/>
          <w:bdr w:val="none" w:sz="0" w:space="0" w:color="auto" w:frame="1"/>
          <w:shd w:val="clear" w:color="auto" w:fill="FFFFFF"/>
          <w:lang w:eastAsia="en-GB"/>
        </w:rPr>
        <w:t xml:space="preserve"> </w:t>
      </w:r>
    </w:p>
    <w:p w:rsidR="000D3755" w:rsidRPr="00F07ED7" w:rsidRDefault="000D3755" w:rsidP="001C0E81">
      <w:pPr>
        <w:pStyle w:val="Brodtekst"/>
        <w:jc w:val="left"/>
        <w:rPr>
          <w:sz w:val="24"/>
          <w:szCs w:val="24"/>
        </w:rPr>
      </w:pPr>
    </w:p>
    <w:p w:rsidR="000D3755" w:rsidRPr="00CB79ED" w:rsidRDefault="000D3755" w:rsidP="001C0E81">
      <w:pPr>
        <w:pStyle w:val="Brodtekst"/>
        <w:jc w:val="left"/>
        <w:rPr>
          <w:sz w:val="24"/>
          <w:szCs w:val="24"/>
          <w:lang w:val="en-US"/>
        </w:rPr>
      </w:pPr>
    </w:p>
    <w:p w:rsidR="00736658" w:rsidRPr="00CB79ED" w:rsidRDefault="00736658" w:rsidP="002171DE">
      <w:pPr>
        <w:rPr>
          <w:lang w:val="en-US"/>
        </w:rPr>
      </w:pPr>
    </w:p>
    <w:p w:rsidR="00736658" w:rsidRPr="00CB79ED" w:rsidRDefault="00736658" w:rsidP="002171DE">
      <w:pPr>
        <w:rPr>
          <w:lang w:val="en-US"/>
        </w:rPr>
      </w:pPr>
    </w:p>
    <w:p w:rsidR="001C0E81" w:rsidRPr="00CB79ED" w:rsidRDefault="001C0E81" w:rsidP="002171DE">
      <w:pPr>
        <w:rPr>
          <w:lang w:val="en-US"/>
        </w:rPr>
      </w:pPr>
    </w:p>
    <w:p w:rsidR="00504494" w:rsidRPr="00CB79ED" w:rsidRDefault="00504494" w:rsidP="002171DE">
      <w:pPr>
        <w:rPr>
          <w:lang w:val="en-US"/>
        </w:rPr>
      </w:pPr>
    </w:p>
    <w:p w:rsidR="00736658" w:rsidRDefault="00CB79ED" w:rsidP="009044C3">
      <w:pPr>
        <w:keepNext/>
        <w:keepLines/>
        <w:rPr>
          <w:lang w:val="en-US"/>
        </w:rPr>
      </w:pPr>
      <w:r w:rsidRPr="00CB79ED">
        <w:rPr>
          <w:lang w:val="en-US"/>
        </w:rPr>
        <w:t>Kind regards</w:t>
      </w:r>
    </w:p>
    <w:p w:rsidR="00192459" w:rsidRDefault="00192459" w:rsidP="009044C3">
      <w:pPr>
        <w:keepNext/>
        <w:keepLines/>
        <w:rPr>
          <w:lang w:val="en-US"/>
        </w:rPr>
      </w:pPr>
    </w:p>
    <w:p w:rsidR="00736658" w:rsidRPr="00CB79ED" w:rsidRDefault="00736658" w:rsidP="009044C3">
      <w:pPr>
        <w:keepNext/>
        <w:keepLines/>
        <w:rPr>
          <w:lang w:val="en-US"/>
        </w:rPr>
      </w:pPr>
    </w:p>
    <w:p w:rsidR="00736658" w:rsidRPr="00CB79ED" w:rsidRDefault="00736658" w:rsidP="009044C3">
      <w:pPr>
        <w:keepNext/>
        <w:keepLines/>
        <w:rPr>
          <w:lang w:val="en-US"/>
        </w:rPr>
      </w:pPr>
    </w:p>
    <w:p w:rsidR="001C0E81" w:rsidRPr="00CB79ED" w:rsidRDefault="001C0E81" w:rsidP="009044C3">
      <w:pPr>
        <w:keepNext/>
        <w:keepLines/>
        <w:rPr>
          <w:lang w:val="en-US"/>
        </w:rPr>
      </w:pPr>
    </w:p>
    <w:sectPr w:rsidR="001C0E81" w:rsidRPr="00CB79ED" w:rsidSect="007C5681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617" w:rsidRDefault="000C1617">
      <w:r>
        <w:separator/>
      </w:r>
    </w:p>
  </w:endnote>
  <w:endnote w:type="continuationSeparator" w:id="0">
    <w:p w:rsidR="000C1617" w:rsidRDefault="000C1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B91F56F-73A0-410A-83C5-48CEA04C379D}"/>
    <w:embedBold r:id="rId2" w:fontKey="{22C95E3D-A880-4D91-90DE-65CC4DC59596}"/>
    <w:embedItalic r:id="rId3" w:fontKey="{95C45C53-8CF1-4232-9F14-DB154989689E}"/>
    <w:embedBoldItalic r:id="rId4" w:fontKey="{40A94028-7D4B-42FE-8971-0CC5BA2337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9CBD3EC-6AC1-4802-96C8-4B07CDD59DD6}"/>
    <w:embedBold r:id="rId6" w:fontKey="{B8B09B08-E298-480F-B1CC-28D59AEC75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4598D3C-8796-45B9-AE7F-985DD385486F}"/>
    <w:embedBold r:id="rId8" w:fontKey="{F3EBC21D-8EFF-4DE3-B750-516E2D86F2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7C095CA-7531-43E9-BAC0-480C0651968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689C3E8C-E19C-42EB-95E0-BCF733E87C0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F9671261-2C96-4385-A637-0B555C5333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3596CF4-018C-449A-91B2-D626541977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723B1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756DF4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F07ED7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44247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1C0E81" w:rsidRPr="00385E94" w:rsidTr="001C0E81">
      <w:tc>
        <w:tcPr>
          <w:tcW w:w="2410" w:type="dxa"/>
        </w:tcPr>
        <w:p w:rsidR="001C0E81" w:rsidRPr="001C0E81" w:rsidRDefault="001C0E81" w:rsidP="00213BCF">
          <w:pPr>
            <w:pStyle w:val="Template-Address"/>
          </w:pPr>
          <w:bookmarkStart w:id="104" w:name="bmkSecundaryLogo"/>
          <w:bookmarkStart w:id="105" w:name="AarhusUniversitet"/>
          <w:bookmarkEnd w:id="104"/>
          <w:r w:rsidRPr="001C0E81">
            <w:t>Aarhus Universitet</w:t>
          </w:r>
          <w:bookmarkEnd w:id="105"/>
        </w:p>
        <w:p w:rsidR="001C0E81" w:rsidRPr="001C0E81" w:rsidRDefault="00D43D19" w:rsidP="00AA0EF9">
          <w:pPr>
            <w:pStyle w:val="Template-Address"/>
          </w:pPr>
          <w:bookmarkStart w:id="106" w:name="SD_OFF_OfficeID"/>
          <w:r>
            <w:t>AU Flakkebjerg</w:t>
          </w:r>
        </w:p>
        <w:p w:rsidR="001C0E81" w:rsidRPr="003910B8" w:rsidRDefault="00D43D19" w:rsidP="00AA0EF9">
          <w:pPr>
            <w:pStyle w:val="Template-Address"/>
          </w:pPr>
          <w:r>
            <w:t>Forsøgsvej 1</w:t>
          </w:r>
        </w:p>
        <w:bookmarkEnd w:id="106"/>
        <w:p w:rsidR="001C0E81" w:rsidRPr="003910B8" w:rsidRDefault="00D43D19" w:rsidP="00AA0EF9">
          <w:pPr>
            <w:pStyle w:val="Template-Address"/>
          </w:pPr>
          <w:r>
            <w:t>4200  Slagelse</w:t>
          </w:r>
        </w:p>
      </w:tc>
      <w:tc>
        <w:tcPr>
          <w:tcW w:w="2410" w:type="dxa"/>
        </w:tcPr>
        <w:p w:rsidR="001C0E81" w:rsidRPr="009224E3" w:rsidRDefault="001C0E81" w:rsidP="000E46C3">
          <w:pPr>
            <w:pStyle w:val="Template-Address"/>
            <w:rPr>
              <w:lang w:val="en-GB"/>
            </w:rPr>
          </w:pPr>
          <w:bookmarkStart w:id="107" w:name="SD_OFF_OfficeWww"/>
          <w:r>
            <w:rPr>
              <w:lang w:val="en-GB"/>
            </w:rPr>
            <w:t>http://www.au.dk</w:t>
          </w:r>
          <w:bookmarkEnd w:id="107"/>
        </w:p>
      </w:tc>
    </w:tr>
  </w:tbl>
  <w:p w:rsidR="00160373" w:rsidRPr="006C3A1B" w:rsidRDefault="00160373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617" w:rsidRDefault="000C1617">
      <w:r>
        <w:separator/>
      </w:r>
    </w:p>
  </w:footnote>
  <w:footnote w:type="continuationSeparator" w:id="0">
    <w:p w:rsidR="000C1617" w:rsidRDefault="000C1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0D3755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57DD7E" wp14:editId="51D933F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1C0E81" w:rsidP="00DB449D">
                          <w:pPr>
                            <w:pStyle w:val="Template-Parentlogoname"/>
                          </w:pPr>
                          <w:bookmarkStart w:id="0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0"/>
                        </w:p>
                        <w:p w:rsidR="00160373" w:rsidRPr="009224E3" w:rsidRDefault="00160373" w:rsidP="00DB449D">
                          <w:pPr>
                            <w:pStyle w:val="Template-Unitnamelogoname"/>
                          </w:pPr>
                          <w:bookmarkStart w:id="1" w:name="SD_OFF_Unitname_N2"/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7DD7E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1C0E81" w:rsidP="00DB449D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160373" w:rsidRPr="009224E3" w:rsidRDefault="00160373" w:rsidP="00DB449D">
                    <w:pPr>
                      <w:pStyle w:val="Template-Unitnamelogoname"/>
                    </w:pPr>
                    <w:bookmarkStart w:id="3" w:name="SD_OFF_Unitname_N2"/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14AB91FB" wp14:editId="150BF85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562E8B" id="LogoCanvasHide02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fnKbJmELAABo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0D3755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0742F741" wp14:editId="2F141D5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1B5F981" wp14:editId="2D31A97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 w:rsidRPr="009224E3">
                            <w:rPr>
                              <w:rStyle w:val="Sidetal"/>
                            </w:rPr>
                            <w:t>Side</w:t>
                          </w:r>
                          <w:bookmarkEnd w:id="4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C723B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756DF4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0D3755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7717E5A5" wp14:editId="6AD1D2DD">
                                <wp:extent cx="358140" cy="144780"/>
                                <wp:effectExtent l="0" t="0" r="0" b="7620"/>
                                <wp:docPr id="11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" cy="14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B5F981" id="Text Box 20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160373" w:rsidP="005C13F3">
                    <w:pPr>
                      <w:rPr>
                        <w:rStyle w:val="Sidetal"/>
                      </w:rPr>
                    </w:pPr>
                    <w:bookmarkStart w:id="5" w:name="SD_LAN_Page_N2"/>
                    <w:r w:rsidRPr="009224E3">
                      <w:rPr>
                        <w:rStyle w:val="Sidetal"/>
                      </w:rPr>
                      <w:t>Side</w:t>
                    </w:r>
                    <w:bookmarkEnd w:id="5"/>
                    <w:r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C723B1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756DF4">
                      <w:rPr>
                        <w:rStyle w:val="Sidetal"/>
                        <w:noProof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0D3755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7717E5A5" wp14:editId="6AD1D2DD">
                          <wp:extent cx="358140" cy="144780"/>
                          <wp:effectExtent l="0" t="0" r="0" b="7620"/>
                          <wp:docPr id="11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8140" cy="14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0D3755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7216" behindDoc="0" locked="0" layoutInCell="1" allowOverlap="1" wp14:anchorId="653F581A" wp14:editId="4A23D2C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F64B90" id="LogoCanvasHide01" o:spid="_x0000_s1026" editas="canvas" style="position:absolute;margin-left:56.7pt;margin-top:28.35pt;width:48pt;height:24pt;z-index:251657216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hVYQ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np5IVWELAABo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B5A2DBA" wp14:editId="2D99281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1C0E81" w:rsidP="0043573B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6"/>
                        </w:p>
                        <w:p w:rsidR="00160373" w:rsidRPr="009224E3" w:rsidRDefault="00160373" w:rsidP="0043573B">
                          <w:pPr>
                            <w:pStyle w:val="Template-Unitnamelogoname"/>
                          </w:pPr>
                          <w:bookmarkStart w:id="7" w:name="SD_OFF_UnitName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A2DBA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60373" w:rsidRPr="009224E3" w:rsidRDefault="001C0E81" w:rsidP="0043573B">
                    <w:pPr>
                      <w:pStyle w:val="Template-Parentlogoname"/>
                    </w:pPr>
                    <w:bookmarkStart w:id="8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8"/>
                  </w:p>
                  <w:p w:rsidR="00160373" w:rsidRPr="009224E3" w:rsidRDefault="00160373" w:rsidP="0043573B">
                    <w:pPr>
                      <w:pStyle w:val="Template-Unitnamelogoname"/>
                    </w:pPr>
                    <w:bookmarkStart w:id="9" w:name="SD_OFF_UnitName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0D3755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67A2D270" wp14:editId="6C7010B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23E2A41" wp14:editId="45E7B723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1C0E81" w:rsidRDefault="00160373" w:rsidP="003F33BA">
                          <w:pPr>
                            <w:pStyle w:val="Template-Afdeling"/>
                            <w:rPr>
                              <w:vanish/>
                            </w:rPr>
                          </w:pPr>
                          <w:bookmarkStart w:id="10" w:name="SD_USR_Afdeling"/>
                          <w:bookmarkStart w:id="11" w:name="SD_USR_Department"/>
                          <w:bookmarkStart w:id="12" w:name="SD_OFF_Afdeling"/>
                          <w:bookmarkStart w:id="13" w:name="HIF_SD_USR_Department"/>
                          <w:bookmarkEnd w:id="10"/>
                          <w:bookmarkEnd w:id="11"/>
                          <w:bookmarkEnd w:id="12"/>
                        </w:p>
                        <w:p w:rsidR="00160373" w:rsidRPr="001C0E81" w:rsidRDefault="00160373" w:rsidP="003F33BA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:rsidR="00160373" w:rsidRPr="001C0E81" w:rsidRDefault="00160373" w:rsidP="007A6435">
                          <w:pPr>
                            <w:pStyle w:val="Template-NavnMellemnavn"/>
                            <w:rPr>
                              <w:vanish/>
                            </w:rPr>
                          </w:pPr>
                          <w:bookmarkStart w:id="14" w:name="SD_USR_Name"/>
                          <w:bookmarkStart w:id="15" w:name="HIF_SD_USR_Name"/>
                          <w:bookmarkEnd w:id="13"/>
                          <w:bookmarkEnd w:id="14"/>
                        </w:p>
                        <w:bookmarkEnd w:id="15"/>
                        <w:p w:rsidR="00160373" w:rsidRDefault="00160373" w:rsidP="003F33BA">
                          <w:pPr>
                            <w:pStyle w:val="Template-Brugerinfo"/>
                          </w:pPr>
                        </w:p>
                        <w:p w:rsidR="00160373" w:rsidRPr="001C0E81" w:rsidRDefault="00160373" w:rsidP="003F33BA">
                          <w:pPr>
                            <w:pStyle w:val="Template-Brugerinfo"/>
                            <w:rPr>
                              <w:vanish/>
                            </w:rPr>
                          </w:pPr>
                          <w:bookmarkStart w:id="16" w:name="SD_USR_Title"/>
                          <w:bookmarkStart w:id="17" w:name="HIF_SD_USR_Title"/>
                          <w:bookmarkEnd w:id="16"/>
                        </w:p>
                        <w:p w:rsidR="00160373" w:rsidRPr="001C0E81" w:rsidRDefault="00160373" w:rsidP="003F33BA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bookmarkEnd w:id="17"/>
                        <w:p w:rsidR="00160373" w:rsidRDefault="00160373" w:rsidP="004B63C7">
                          <w:pPr>
                            <w:pStyle w:val="Template"/>
                          </w:pPr>
                        </w:p>
                        <w:p w:rsidR="00160373" w:rsidRPr="00C96CED" w:rsidRDefault="000D3755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E936618" wp14:editId="47C0594C">
                                <wp:extent cx="358140" cy="144780"/>
                                <wp:effectExtent l="0" t="0" r="0" b="7620"/>
                                <wp:docPr id="10" name="Billede 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" cy="14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1C0E81" w:rsidRDefault="00186ECA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8" w:name="SD_LAN_Direct"/>
                          <w:bookmarkStart w:id="19" w:name="HIF_SD_USR_DirectPhone"/>
                          <w:r w:rsidRPr="001C0E81">
                            <w:rPr>
                              <w:vanish/>
                            </w:rPr>
                            <w:t>Direkte tlf.:</w:t>
                          </w:r>
                          <w:bookmarkEnd w:id="18"/>
                          <w:r w:rsidR="00160373" w:rsidRPr="001C0E81">
                            <w:rPr>
                              <w:vanish/>
                            </w:rPr>
                            <w:t xml:space="preserve"> </w:t>
                          </w:r>
                          <w:bookmarkStart w:id="20" w:name="SD_USR_DirectPhone"/>
                          <w:bookmarkEnd w:id="20"/>
                        </w:p>
                        <w:p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1" w:name="SD_LAN_Pager"/>
                          <w:bookmarkStart w:id="22" w:name="HIF_SD_USR_Personsøger"/>
                          <w:bookmarkEnd w:id="19"/>
                          <w:r w:rsidRPr="001C0E81">
                            <w:rPr>
                              <w:vanish/>
                            </w:rPr>
                            <w:t>Personsøger:</w:t>
                          </w:r>
                          <w:bookmarkEnd w:id="21"/>
                          <w:r w:rsidRPr="001C0E81">
                            <w:rPr>
                              <w:vanish/>
                            </w:rPr>
                            <w:t xml:space="preserve"> </w:t>
                          </w:r>
                          <w:bookmarkStart w:id="23" w:name="SD_USR_Personsøger"/>
                          <w:bookmarkEnd w:id="23"/>
                        </w:p>
                        <w:p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4" w:name="SD_LAN_Private"/>
                          <w:bookmarkStart w:id="25" w:name="HIF_SD_USR_PrivatePhone"/>
                          <w:bookmarkEnd w:id="22"/>
                          <w:r w:rsidRPr="001C0E81">
                            <w:rPr>
                              <w:vanish/>
                            </w:rPr>
                            <w:t>Privat tlf.:</w:t>
                          </w:r>
                          <w:bookmarkEnd w:id="24"/>
                          <w:r w:rsidRPr="001C0E81">
                            <w:rPr>
                              <w:vanish/>
                            </w:rPr>
                            <w:t xml:space="preserve"> </w:t>
                          </w:r>
                          <w:bookmarkStart w:id="26" w:name="SD_USR_PrivatePhone"/>
                          <w:bookmarkEnd w:id="26"/>
                        </w:p>
                        <w:p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7" w:name="SD_LAN_Mobile"/>
                          <w:bookmarkStart w:id="28" w:name="HIF_SD_USR_Mobile"/>
                          <w:bookmarkEnd w:id="25"/>
                          <w:r w:rsidRPr="001C0E81">
                            <w:rPr>
                              <w:vanish/>
                            </w:rPr>
                            <w:t>Mobiltlf.:</w:t>
                          </w:r>
                          <w:bookmarkEnd w:id="27"/>
                          <w:r w:rsidRPr="001C0E81">
                            <w:rPr>
                              <w:vanish/>
                            </w:rPr>
                            <w:t xml:space="preserve"> </w:t>
                          </w:r>
                          <w:bookmarkStart w:id="29" w:name="SD_USR_Mobile"/>
                          <w:bookmarkEnd w:id="29"/>
                        </w:p>
                        <w:p w:rsidR="00160373" w:rsidRPr="001C0E81" w:rsidRDefault="00446187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0" w:name="SD_LAN_Fax_N2"/>
                          <w:bookmarkStart w:id="31" w:name="HIF_SD_USR_DirectFax"/>
                          <w:bookmarkEnd w:id="28"/>
                          <w:r w:rsidRPr="001C0E81">
                            <w:rPr>
                              <w:vanish/>
                            </w:rPr>
                            <w:t>F</w:t>
                          </w:r>
                          <w:r w:rsidR="00160373" w:rsidRPr="001C0E81">
                            <w:rPr>
                              <w:vanish/>
                            </w:rPr>
                            <w:t>ax:</w:t>
                          </w:r>
                          <w:bookmarkEnd w:id="30"/>
                          <w:r w:rsidR="00160373" w:rsidRPr="001C0E81">
                            <w:rPr>
                              <w:vanish/>
                            </w:rPr>
                            <w:t xml:space="preserve"> </w:t>
                          </w:r>
                          <w:bookmarkStart w:id="32" w:name="SD_USR_DirectFax"/>
                          <w:bookmarkEnd w:id="32"/>
                        </w:p>
                        <w:p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3" w:name="SD_LAN_Email"/>
                          <w:bookmarkStart w:id="34" w:name="HIF_SD_USR_Email"/>
                          <w:bookmarkEnd w:id="31"/>
                          <w:r w:rsidRPr="001C0E81">
                            <w:rPr>
                              <w:vanish/>
                            </w:rPr>
                            <w:t>E-mail</w:t>
                          </w:r>
                          <w:bookmarkEnd w:id="33"/>
                          <w:r w:rsidRPr="001C0E81">
                            <w:rPr>
                              <w:vanish/>
                            </w:rPr>
                            <w:t xml:space="preserve">: </w:t>
                          </w:r>
                          <w:bookmarkStart w:id="35" w:name="SD_USR_Email"/>
                          <w:bookmarkEnd w:id="35"/>
                        </w:p>
                        <w:bookmarkEnd w:id="34"/>
                        <w:p w:rsidR="00160373" w:rsidRDefault="00160373" w:rsidP="002171DE">
                          <w:pPr>
                            <w:pStyle w:val="Template-Date"/>
                          </w:pPr>
                        </w:p>
                        <w:p w:rsidR="00160373" w:rsidRPr="001C0E81" w:rsidRDefault="006A7ADC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6" w:name="HIF_SD_USR_Www"/>
                          <w:r w:rsidRPr="001C0E81">
                            <w:rPr>
                              <w:vanish/>
                            </w:rPr>
                            <w:t xml:space="preserve">Web: </w:t>
                          </w:r>
                          <w:bookmarkStart w:id="37" w:name="SD_USR_www"/>
                          <w:bookmarkEnd w:id="37"/>
                        </w:p>
                        <w:p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</w:p>
                        <w:p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8" w:name="SD_LAN_JournalNr"/>
                          <w:bookmarkStart w:id="39" w:name="HIF_SD_FLD_JournalNr"/>
                          <w:bookmarkEnd w:id="36"/>
                          <w:r w:rsidRPr="001C0E81">
                            <w:rPr>
                              <w:vanish/>
                            </w:rPr>
                            <w:t>Journal nr</w:t>
                          </w:r>
                          <w:bookmarkEnd w:id="38"/>
                          <w:r w:rsidRPr="001C0E81">
                            <w:rPr>
                              <w:vanish/>
                            </w:rPr>
                            <w:t xml:space="preserve">.: </w:t>
                          </w:r>
                          <w:bookmarkStart w:id="40" w:name="SD_FLD_JournalNr"/>
                          <w:bookmarkEnd w:id="40"/>
                        </w:p>
                        <w:p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1" w:name="SD_LAN_ÅrskortNr"/>
                          <w:bookmarkStart w:id="42" w:name="HIF_SD_FLD_ÅrskortNr"/>
                          <w:bookmarkEnd w:id="39"/>
                          <w:r w:rsidRPr="001C0E81">
                            <w:rPr>
                              <w:vanish/>
                            </w:rPr>
                            <w:t>Årskortnr</w:t>
                          </w:r>
                          <w:bookmarkEnd w:id="41"/>
                          <w:r w:rsidRPr="001C0E81">
                            <w:rPr>
                              <w:vanish/>
                            </w:rPr>
                            <w:t xml:space="preserve">.: </w:t>
                          </w:r>
                          <w:bookmarkStart w:id="43" w:name="SD_FLD_ÅrskortNr"/>
                          <w:bookmarkEnd w:id="43"/>
                        </w:p>
                        <w:p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4" w:name="SD_LAN_CPR"/>
                          <w:bookmarkStart w:id="45" w:name="HIF_SD_FLD_CprNr"/>
                          <w:bookmarkEnd w:id="42"/>
                          <w:r w:rsidRPr="001C0E81">
                            <w:rPr>
                              <w:vanish/>
                            </w:rPr>
                            <w:t>CPR-nr</w:t>
                          </w:r>
                          <w:bookmarkEnd w:id="44"/>
                          <w:r w:rsidRPr="001C0E81">
                            <w:rPr>
                              <w:vanish/>
                            </w:rPr>
                            <w:t xml:space="preserve">.: </w:t>
                          </w:r>
                          <w:bookmarkStart w:id="46" w:name="SD_FLD_CprNr"/>
                          <w:bookmarkEnd w:id="46"/>
                        </w:p>
                        <w:p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7" w:name="SD_LAN_ModtCPR"/>
                          <w:bookmarkStart w:id="48" w:name="HIF_SD_FLD_ModtagerCvrNr"/>
                          <w:bookmarkEnd w:id="45"/>
                          <w:r w:rsidRPr="001C0E81">
                            <w:rPr>
                              <w:vanish/>
                            </w:rPr>
                            <w:t>Modt. CVR-nr</w:t>
                          </w:r>
                          <w:bookmarkEnd w:id="47"/>
                          <w:r w:rsidRPr="001C0E81">
                            <w:rPr>
                              <w:vanish/>
                            </w:rPr>
                            <w:t xml:space="preserve">.: </w:t>
                          </w:r>
                          <w:bookmarkStart w:id="49" w:name="SD_FLD_ModtagerCvrNr"/>
                          <w:bookmarkEnd w:id="49"/>
                        </w:p>
                        <w:p w:rsidR="00160373" w:rsidRPr="001C0E81" w:rsidRDefault="00160373" w:rsidP="002171DE">
                          <w:pPr>
                            <w:pStyle w:val="Template-Date"/>
                          </w:pPr>
                          <w:bookmarkStart w:id="50" w:name="SD_LAN_AfsCVR"/>
                          <w:bookmarkStart w:id="51" w:name="HIF_SD_OFF_Cvr"/>
                          <w:bookmarkEnd w:id="48"/>
                          <w:r w:rsidRPr="001C0E81">
                            <w:t>Afs. CVR-nr</w:t>
                          </w:r>
                          <w:bookmarkEnd w:id="50"/>
                          <w:r w:rsidRPr="001C0E81">
                            <w:t xml:space="preserve">.: </w:t>
                          </w:r>
                          <w:bookmarkStart w:id="52" w:name="SD_OFF_Cvr"/>
                          <w:r w:rsidR="001C0E81" w:rsidRPr="001C0E81">
                            <w:t>31119103</w:t>
                          </w:r>
                          <w:bookmarkEnd w:id="52"/>
                        </w:p>
                        <w:p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3" w:name="SD_LAN_Reference"/>
                          <w:bookmarkStart w:id="54" w:name="HIF_SD_FLD_Reference"/>
                          <w:bookmarkEnd w:id="51"/>
                          <w:r w:rsidRPr="001C0E81">
                            <w:rPr>
                              <w:vanish/>
                            </w:rPr>
                            <w:t>Reference</w:t>
                          </w:r>
                          <w:bookmarkEnd w:id="53"/>
                          <w:r w:rsidRPr="001C0E81">
                            <w:rPr>
                              <w:vanish/>
                            </w:rPr>
                            <w:t xml:space="preserve">: </w:t>
                          </w:r>
                          <w:bookmarkStart w:id="55" w:name="SD_FLD_Reference"/>
                          <w:bookmarkEnd w:id="55"/>
                        </w:p>
                        <w:bookmarkEnd w:id="54"/>
                        <w:p w:rsidR="00160373" w:rsidRPr="00C96CED" w:rsidRDefault="000D3755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92E8363" wp14:editId="48735172">
                                <wp:extent cx="358140" cy="144780"/>
                                <wp:effectExtent l="0" t="0" r="0" b="7620"/>
                                <wp:docPr id="9" name="Billede 6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" cy="14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6" w:name="SD_LAN_Page"/>
                          <w:r w:rsidRPr="009224E3">
                            <w:t>Side</w:t>
                          </w:r>
                          <w:bookmarkEnd w:id="56"/>
                          <w: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D43D19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D43D19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3E2A41"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160373" w:rsidRPr="001C0E81" w:rsidRDefault="00160373" w:rsidP="003F33BA">
                    <w:pPr>
                      <w:pStyle w:val="Template-Afdeling"/>
                      <w:rPr>
                        <w:vanish/>
                      </w:rPr>
                    </w:pPr>
                    <w:bookmarkStart w:id="57" w:name="SD_USR_Afdeling"/>
                    <w:bookmarkStart w:id="58" w:name="SD_USR_Department"/>
                    <w:bookmarkStart w:id="59" w:name="SD_OFF_Afdeling"/>
                    <w:bookmarkStart w:id="60" w:name="HIF_SD_USR_Department"/>
                    <w:bookmarkEnd w:id="57"/>
                    <w:bookmarkEnd w:id="58"/>
                    <w:bookmarkEnd w:id="59"/>
                  </w:p>
                  <w:p w:rsidR="00160373" w:rsidRPr="001C0E81" w:rsidRDefault="00160373" w:rsidP="003F33BA">
                    <w:pPr>
                      <w:pStyle w:val="Template"/>
                      <w:rPr>
                        <w:vanish/>
                      </w:rPr>
                    </w:pPr>
                  </w:p>
                  <w:p w:rsidR="00160373" w:rsidRPr="001C0E81" w:rsidRDefault="00160373" w:rsidP="007A6435">
                    <w:pPr>
                      <w:pStyle w:val="Template-NavnMellemnavn"/>
                      <w:rPr>
                        <w:vanish/>
                      </w:rPr>
                    </w:pPr>
                    <w:bookmarkStart w:id="61" w:name="SD_USR_Name"/>
                    <w:bookmarkStart w:id="62" w:name="HIF_SD_USR_Name"/>
                    <w:bookmarkEnd w:id="60"/>
                    <w:bookmarkEnd w:id="61"/>
                  </w:p>
                  <w:bookmarkEnd w:id="62"/>
                  <w:p w:rsidR="00160373" w:rsidRDefault="00160373" w:rsidP="003F33BA">
                    <w:pPr>
                      <w:pStyle w:val="Template-Brugerinfo"/>
                    </w:pPr>
                  </w:p>
                  <w:p w:rsidR="00160373" w:rsidRPr="001C0E81" w:rsidRDefault="00160373" w:rsidP="003F33BA">
                    <w:pPr>
                      <w:pStyle w:val="Template-Brugerinfo"/>
                      <w:rPr>
                        <w:vanish/>
                      </w:rPr>
                    </w:pPr>
                    <w:bookmarkStart w:id="63" w:name="SD_USR_Title"/>
                    <w:bookmarkStart w:id="64" w:name="HIF_SD_USR_Title"/>
                    <w:bookmarkEnd w:id="63"/>
                  </w:p>
                  <w:p w:rsidR="00160373" w:rsidRPr="001C0E81" w:rsidRDefault="00160373" w:rsidP="003F33BA">
                    <w:pPr>
                      <w:pStyle w:val="Template"/>
                      <w:rPr>
                        <w:vanish/>
                      </w:rPr>
                    </w:pPr>
                  </w:p>
                  <w:bookmarkEnd w:id="64"/>
                  <w:p w:rsidR="00160373" w:rsidRDefault="00160373" w:rsidP="004B63C7">
                    <w:pPr>
                      <w:pStyle w:val="Template"/>
                    </w:pPr>
                  </w:p>
                  <w:p w:rsidR="00160373" w:rsidRPr="00C96CED" w:rsidRDefault="000D3755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E936618" wp14:editId="47C0594C">
                          <wp:extent cx="358140" cy="144780"/>
                          <wp:effectExtent l="0" t="0" r="0" b="7620"/>
                          <wp:docPr id="10" name="Billede 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8140" cy="14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1C0E81" w:rsidRDefault="00186ECA" w:rsidP="002171DE">
                    <w:pPr>
                      <w:pStyle w:val="Template-Date"/>
                      <w:rPr>
                        <w:vanish/>
                      </w:rPr>
                    </w:pPr>
                    <w:bookmarkStart w:id="65" w:name="SD_LAN_Direct"/>
                    <w:bookmarkStart w:id="66" w:name="HIF_SD_USR_DirectPhone"/>
                    <w:r w:rsidRPr="001C0E81">
                      <w:rPr>
                        <w:vanish/>
                      </w:rPr>
                      <w:t>Direkte tlf.:</w:t>
                    </w:r>
                    <w:bookmarkEnd w:id="65"/>
                    <w:r w:rsidR="00160373" w:rsidRPr="001C0E81">
                      <w:rPr>
                        <w:vanish/>
                      </w:rPr>
                      <w:t xml:space="preserve"> </w:t>
                    </w:r>
                    <w:bookmarkStart w:id="67" w:name="SD_USR_DirectPhone"/>
                    <w:bookmarkEnd w:id="67"/>
                  </w:p>
                  <w:p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68" w:name="SD_LAN_Pager"/>
                    <w:bookmarkStart w:id="69" w:name="HIF_SD_USR_Personsøger"/>
                    <w:bookmarkEnd w:id="66"/>
                    <w:r w:rsidRPr="001C0E81">
                      <w:rPr>
                        <w:vanish/>
                      </w:rPr>
                      <w:t>Personsøger:</w:t>
                    </w:r>
                    <w:bookmarkEnd w:id="68"/>
                    <w:r w:rsidRPr="001C0E81">
                      <w:rPr>
                        <w:vanish/>
                      </w:rPr>
                      <w:t xml:space="preserve"> </w:t>
                    </w:r>
                    <w:bookmarkStart w:id="70" w:name="SD_USR_Personsøger"/>
                    <w:bookmarkEnd w:id="70"/>
                  </w:p>
                  <w:p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1" w:name="SD_LAN_Private"/>
                    <w:bookmarkStart w:id="72" w:name="HIF_SD_USR_PrivatePhone"/>
                    <w:bookmarkEnd w:id="69"/>
                    <w:r w:rsidRPr="001C0E81">
                      <w:rPr>
                        <w:vanish/>
                      </w:rPr>
                      <w:t>Privat tlf.:</w:t>
                    </w:r>
                    <w:bookmarkEnd w:id="71"/>
                    <w:r w:rsidRPr="001C0E81">
                      <w:rPr>
                        <w:vanish/>
                      </w:rPr>
                      <w:t xml:space="preserve"> </w:t>
                    </w:r>
                    <w:bookmarkStart w:id="73" w:name="SD_USR_PrivatePhone"/>
                    <w:bookmarkEnd w:id="73"/>
                  </w:p>
                  <w:p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4" w:name="SD_LAN_Mobile"/>
                    <w:bookmarkStart w:id="75" w:name="HIF_SD_USR_Mobile"/>
                    <w:bookmarkEnd w:id="72"/>
                    <w:r w:rsidRPr="001C0E81">
                      <w:rPr>
                        <w:vanish/>
                      </w:rPr>
                      <w:t>Mobiltlf.:</w:t>
                    </w:r>
                    <w:bookmarkEnd w:id="74"/>
                    <w:r w:rsidRPr="001C0E81">
                      <w:rPr>
                        <w:vanish/>
                      </w:rPr>
                      <w:t xml:space="preserve"> </w:t>
                    </w:r>
                    <w:bookmarkStart w:id="76" w:name="SD_USR_Mobile"/>
                    <w:bookmarkEnd w:id="76"/>
                  </w:p>
                  <w:p w:rsidR="00160373" w:rsidRPr="001C0E81" w:rsidRDefault="00446187" w:rsidP="002171DE">
                    <w:pPr>
                      <w:pStyle w:val="Template-Date"/>
                      <w:rPr>
                        <w:vanish/>
                      </w:rPr>
                    </w:pPr>
                    <w:bookmarkStart w:id="77" w:name="SD_LAN_Fax_N2"/>
                    <w:bookmarkStart w:id="78" w:name="HIF_SD_USR_DirectFax"/>
                    <w:bookmarkEnd w:id="75"/>
                    <w:r w:rsidRPr="001C0E81">
                      <w:rPr>
                        <w:vanish/>
                      </w:rPr>
                      <w:t>F</w:t>
                    </w:r>
                    <w:r w:rsidR="00160373" w:rsidRPr="001C0E81">
                      <w:rPr>
                        <w:vanish/>
                      </w:rPr>
                      <w:t>ax:</w:t>
                    </w:r>
                    <w:bookmarkEnd w:id="77"/>
                    <w:r w:rsidR="00160373" w:rsidRPr="001C0E81">
                      <w:rPr>
                        <w:vanish/>
                      </w:rPr>
                      <w:t xml:space="preserve"> </w:t>
                    </w:r>
                    <w:bookmarkStart w:id="79" w:name="SD_USR_DirectFax"/>
                    <w:bookmarkEnd w:id="79"/>
                  </w:p>
                  <w:p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0" w:name="SD_LAN_Email"/>
                    <w:bookmarkStart w:id="81" w:name="HIF_SD_USR_Email"/>
                    <w:bookmarkEnd w:id="78"/>
                    <w:r w:rsidRPr="001C0E81">
                      <w:rPr>
                        <w:vanish/>
                      </w:rPr>
                      <w:t>E-mail</w:t>
                    </w:r>
                    <w:bookmarkEnd w:id="80"/>
                    <w:r w:rsidRPr="001C0E81">
                      <w:rPr>
                        <w:vanish/>
                      </w:rPr>
                      <w:t xml:space="preserve">: </w:t>
                    </w:r>
                    <w:bookmarkStart w:id="82" w:name="SD_USR_Email"/>
                    <w:bookmarkEnd w:id="82"/>
                  </w:p>
                  <w:bookmarkEnd w:id="81"/>
                  <w:p w:rsidR="00160373" w:rsidRDefault="00160373" w:rsidP="002171DE">
                    <w:pPr>
                      <w:pStyle w:val="Template-Date"/>
                    </w:pPr>
                  </w:p>
                  <w:p w:rsidR="00160373" w:rsidRPr="001C0E81" w:rsidRDefault="006A7ADC" w:rsidP="002171DE">
                    <w:pPr>
                      <w:pStyle w:val="Template-Date"/>
                      <w:rPr>
                        <w:vanish/>
                      </w:rPr>
                    </w:pPr>
                    <w:bookmarkStart w:id="83" w:name="HIF_SD_USR_Www"/>
                    <w:r w:rsidRPr="001C0E81">
                      <w:rPr>
                        <w:vanish/>
                      </w:rPr>
                      <w:t xml:space="preserve">Web: </w:t>
                    </w:r>
                    <w:bookmarkStart w:id="84" w:name="SD_USR_www"/>
                    <w:bookmarkEnd w:id="84"/>
                  </w:p>
                  <w:p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</w:p>
                  <w:p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5" w:name="SD_LAN_JournalNr"/>
                    <w:bookmarkStart w:id="86" w:name="HIF_SD_FLD_JournalNr"/>
                    <w:bookmarkEnd w:id="83"/>
                    <w:r w:rsidRPr="001C0E81">
                      <w:rPr>
                        <w:vanish/>
                      </w:rPr>
                      <w:t>Journal nr</w:t>
                    </w:r>
                    <w:bookmarkEnd w:id="85"/>
                    <w:r w:rsidRPr="001C0E81">
                      <w:rPr>
                        <w:vanish/>
                      </w:rPr>
                      <w:t xml:space="preserve">.: </w:t>
                    </w:r>
                    <w:bookmarkStart w:id="87" w:name="SD_FLD_JournalNr"/>
                    <w:bookmarkEnd w:id="87"/>
                  </w:p>
                  <w:p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8" w:name="SD_LAN_ÅrskortNr"/>
                    <w:bookmarkStart w:id="89" w:name="HIF_SD_FLD_ÅrskortNr"/>
                    <w:bookmarkEnd w:id="86"/>
                    <w:r w:rsidRPr="001C0E81">
                      <w:rPr>
                        <w:vanish/>
                      </w:rPr>
                      <w:t>Årskortnr</w:t>
                    </w:r>
                    <w:bookmarkEnd w:id="88"/>
                    <w:r w:rsidRPr="001C0E81">
                      <w:rPr>
                        <w:vanish/>
                      </w:rPr>
                      <w:t xml:space="preserve">.: </w:t>
                    </w:r>
                    <w:bookmarkStart w:id="90" w:name="SD_FLD_ÅrskortNr"/>
                    <w:bookmarkEnd w:id="90"/>
                  </w:p>
                  <w:p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1" w:name="SD_LAN_CPR"/>
                    <w:bookmarkStart w:id="92" w:name="HIF_SD_FLD_CprNr"/>
                    <w:bookmarkEnd w:id="89"/>
                    <w:r w:rsidRPr="001C0E81">
                      <w:rPr>
                        <w:vanish/>
                      </w:rPr>
                      <w:t>CPR-nr</w:t>
                    </w:r>
                    <w:bookmarkEnd w:id="91"/>
                    <w:r w:rsidRPr="001C0E81">
                      <w:rPr>
                        <w:vanish/>
                      </w:rPr>
                      <w:t xml:space="preserve">.: </w:t>
                    </w:r>
                    <w:bookmarkStart w:id="93" w:name="SD_FLD_CprNr"/>
                    <w:bookmarkEnd w:id="93"/>
                  </w:p>
                  <w:p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4" w:name="SD_LAN_ModtCPR"/>
                    <w:bookmarkStart w:id="95" w:name="HIF_SD_FLD_ModtagerCvrNr"/>
                    <w:bookmarkEnd w:id="92"/>
                    <w:r w:rsidRPr="001C0E81">
                      <w:rPr>
                        <w:vanish/>
                      </w:rPr>
                      <w:t>Modt. CVR-nr</w:t>
                    </w:r>
                    <w:bookmarkEnd w:id="94"/>
                    <w:r w:rsidRPr="001C0E81">
                      <w:rPr>
                        <w:vanish/>
                      </w:rPr>
                      <w:t xml:space="preserve">.: </w:t>
                    </w:r>
                    <w:bookmarkStart w:id="96" w:name="SD_FLD_ModtagerCvrNr"/>
                    <w:bookmarkEnd w:id="96"/>
                  </w:p>
                  <w:p w:rsidR="00160373" w:rsidRPr="001C0E81" w:rsidRDefault="00160373" w:rsidP="002171DE">
                    <w:pPr>
                      <w:pStyle w:val="Template-Date"/>
                    </w:pPr>
                    <w:bookmarkStart w:id="97" w:name="SD_LAN_AfsCVR"/>
                    <w:bookmarkStart w:id="98" w:name="HIF_SD_OFF_Cvr"/>
                    <w:bookmarkEnd w:id="95"/>
                    <w:r w:rsidRPr="001C0E81">
                      <w:t>Afs. CVR-nr</w:t>
                    </w:r>
                    <w:bookmarkEnd w:id="97"/>
                    <w:r w:rsidRPr="001C0E81">
                      <w:t xml:space="preserve">.: </w:t>
                    </w:r>
                    <w:bookmarkStart w:id="99" w:name="SD_OFF_Cvr"/>
                    <w:r w:rsidR="001C0E81" w:rsidRPr="001C0E81">
                      <w:t>31119103</w:t>
                    </w:r>
                    <w:bookmarkEnd w:id="99"/>
                  </w:p>
                  <w:p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100" w:name="SD_LAN_Reference"/>
                    <w:bookmarkStart w:id="101" w:name="HIF_SD_FLD_Reference"/>
                    <w:bookmarkEnd w:id="98"/>
                    <w:r w:rsidRPr="001C0E81">
                      <w:rPr>
                        <w:vanish/>
                      </w:rPr>
                      <w:t>Reference</w:t>
                    </w:r>
                    <w:bookmarkEnd w:id="100"/>
                    <w:r w:rsidRPr="001C0E81">
                      <w:rPr>
                        <w:vanish/>
                      </w:rPr>
                      <w:t xml:space="preserve">: </w:t>
                    </w:r>
                    <w:bookmarkStart w:id="102" w:name="SD_FLD_Reference"/>
                    <w:bookmarkEnd w:id="102"/>
                  </w:p>
                  <w:bookmarkEnd w:id="101"/>
                  <w:p w:rsidR="00160373" w:rsidRPr="00C96CED" w:rsidRDefault="000D3755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92E8363" wp14:editId="48735172">
                          <wp:extent cx="358140" cy="144780"/>
                          <wp:effectExtent l="0" t="0" r="0" b="7620"/>
                          <wp:docPr id="9" name="Billede 6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8140" cy="14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03" w:name="SD_LAN_Page"/>
                    <w:r w:rsidRPr="009224E3">
                      <w:t>Side</w:t>
                    </w:r>
                    <w:bookmarkEnd w:id="103"/>
                    <w: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D43D19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D43D19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E81"/>
    <w:rsid w:val="00003B6C"/>
    <w:rsid w:val="00005A50"/>
    <w:rsid w:val="000221B7"/>
    <w:rsid w:val="00027431"/>
    <w:rsid w:val="00032B4F"/>
    <w:rsid w:val="00051A09"/>
    <w:rsid w:val="00054B15"/>
    <w:rsid w:val="000553F3"/>
    <w:rsid w:val="00094D54"/>
    <w:rsid w:val="00096068"/>
    <w:rsid w:val="000A48FF"/>
    <w:rsid w:val="000B2A66"/>
    <w:rsid w:val="000C1617"/>
    <w:rsid w:val="000D3755"/>
    <w:rsid w:val="000D58D1"/>
    <w:rsid w:val="000D6181"/>
    <w:rsid w:val="000D7729"/>
    <w:rsid w:val="000E46C3"/>
    <w:rsid w:val="00100B5E"/>
    <w:rsid w:val="001023FF"/>
    <w:rsid w:val="001213E5"/>
    <w:rsid w:val="0012702C"/>
    <w:rsid w:val="00144417"/>
    <w:rsid w:val="00145E38"/>
    <w:rsid w:val="00153477"/>
    <w:rsid w:val="00156D0E"/>
    <w:rsid w:val="00160373"/>
    <w:rsid w:val="00186ECA"/>
    <w:rsid w:val="00191872"/>
    <w:rsid w:val="00192459"/>
    <w:rsid w:val="00192812"/>
    <w:rsid w:val="001A67BC"/>
    <w:rsid w:val="001B7CB4"/>
    <w:rsid w:val="001C0E81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85E94"/>
    <w:rsid w:val="003910B8"/>
    <w:rsid w:val="003955CD"/>
    <w:rsid w:val="003A0992"/>
    <w:rsid w:val="003A5CC4"/>
    <w:rsid w:val="003D3142"/>
    <w:rsid w:val="003E6170"/>
    <w:rsid w:val="003F33BA"/>
    <w:rsid w:val="00411A1B"/>
    <w:rsid w:val="00423170"/>
    <w:rsid w:val="0043573B"/>
    <w:rsid w:val="00441897"/>
    <w:rsid w:val="00443D5B"/>
    <w:rsid w:val="00446187"/>
    <w:rsid w:val="004476AD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31E58"/>
    <w:rsid w:val="00533CEE"/>
    <w:rsid w:val="00535205"/>
    <w:rsid w:val="00541B8A"/>
    <w:rsid w:val="00547ACA"/>
    <w:rsid w:val="00562679"/>
    <w:rsid w:val="005628A2"/>
    <w:rsid w:val="00565F6D"/>
    <w:rsid w:val="00567F0D"/>
    <w:rsid w:val="005755B6"/>
    <w:rsid w:val="00577E20"/>
    <w:rsid w:val="005802EE"/>
    <w:rsid w:val="00595CFB"/>
    <w:rsid w:val="005B1DAA"/>
    <w:rsid w:val="005C13F3"/>
    <w:rsid w:val="005D5DAA"/>
    <w:rsid w:val="005E2674"/>
    <w:rsid w:val="005E6CB9"/>
    <w:rsid w:val="005F077F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6DF4"/>
    <w:rsid w:val="00757BDC"/>
    <w:rsid w:val="0076144A"/>
    <w:rsid w:val="0076360B"/>
    <w:rsid w:val="0078106B"/>
    <w:rsid w:val="007904C2"/>
    <w:rsid w:val="00795523"/>
    <w:rsid w:val="007955B4"/>
    <w:rsid w:val="007963F1"/>
    <w:rsid w:val="007A38B5"/>
    <w:rsid w:val="007A6435"/>
    <w:rsid w:val="007B1EF5"/>
    <w:rsid w:val="007B3386"/>
    <w:rsid w:val="007C1953"/>
    <w:rsid w:val="007C5681"/>
    <w:rsid w:val="007D5553"/>
    <w:rsid w:val="007F0B29"/>
    <w:rsid w:val="007F28D1"/>
    <w:rsid w:val="00835D85"/>
    <w:rsid w:val="00845E23"/>
    <w:rsid w:val="00851407"/>
    <w:rsid w:val="00855AD5"/>
    <w:rsid w:val="00863559"/>
    <w:rsid w:val="00875584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75C12"/>
    <w:rsid w:val="009931E4"/>
    <w:rsid w:val="00997B5B"/>
    <w:rsid w:val="009B14B5"/>
    <w:rsid w:val="009B65BF"/>
    <w:rsid w:val="009C0DC3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B79ED"/>
    <w:rsid w:val="00CC7B3A"/>
    <w:rsid w:val="00CD274F"/>
    <w:rsid w:val="00CD3CE7"/>
    <w:rsid w:val="00CE18FB"/>
    <w:rsid w:val="00D14768"/>
    <w:rsid w:val="00D17641"/>
    <w:rsid w:val="00D42A34"/>
    <w:rsid w:val="00D4350D"/>
    <w:rsid w:val="00D43D19"/>
    <w:rsid w:val="00D54EBE"/>
    <w:rsid w:val="00D565D9"/>
    <w:rsid w:val="00D6080F"/>
    <w:rsid w:val="00D80A20"/>
    <w:rsid w:val="00D877E4"/>
    <w:rsid w:val="00DA0E15"/>
    <w:rsid w:val="00DA3912"/>
    <w:rsid w:val="00DB449D"/>
    <w:rsid w:val="00DC3E3A"/>
    <w:rsid w:val="00E22B04"/>
    <w:rsid w:val="00E44247"/>
    <w:rsid w:val="00E45DD8"/>
    <w:rsid w:val="00E50D00"/>
    <w:rsid w:val="00E64FC5"/>
    <w:rsid w:val="00E7234F"/>
    <w:rsid w:val="00E966E9"/>
    <w:rsid w:val="00EA40B3"/>
    <w:rsid w:val="00EA6633"/>
    <w:rsid w:val="00EB31F8"/>
    <w:rsid w:val="00EB45E2"/>
    <w:rsid w:val="00EC06F0"/>
    <w:rsid w:val="00ED29B8"/>
    <w:rsid w:val="00EE7C7A"/>
    <w:rsid w:val="00F07ED7"/>
    <w:rsid w:val="00F105E2"/>
    <w:rsid w:val="00F30976"/>
    <w:rsid w:val="00F4463E"/>
    <w:rsid w:val="00F45004"/>
    <w:rsid w:val="00F51960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5DF717"/>
  <w15:docId w15:val="{E0597BD2-4D05-4FD5-9875-CE05EE743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qFormat/>
    <w:rsid w:val="005802EE"/>
    <w:rPr>
      <w:i/>
      <w:iCs/>
    </w:rPr>
  </w:style>
  <w:style w:type="character" w:styleId="Slutnotehenvisning">
    <w:name w:val="end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semiHidden/>
    <w:rsid w:val="005802EE"/>
    <w:rPr>
      <w:i/>
      <w:iCs/>
    </w:rPr>
  </w:style>
  <w:style w:type="character" w:styleId="HTML-kode">
    <w:name w:val="HTML Code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5802EE"/>
    <w:rPr>
      <w:i/>
      <w:iCs/>
    </w:rPr>
  </w:style>
  <w:style w:type="character" w:styleId="HTML-tastatur">
    <w:name w:val="HTML Keyboard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customStyle="1" w:styleId="Over1">
    <w:name w:val="Over1"/>
    <w:basedOn w:val="Brdtekst"/>
    <w:next w:val="Brdtekst"/>
    <w:rsid w:val="001C0E81"/>
    <w:pPr>
      <w:spacing w:after="0" w:line="280" w:lineRule="exact"/>
    </w:pPr>
    <w:rPr>
      <w:rFonts w:ascii="Arial" w:hAnsi="Arial"/>
      <w:b/>
      <w:sz w:val="22"/>
      <w:szCs w:val="22"/>
      <w:lang w:eastAsia="da-DK"/>
    </w:rPr>
  </w:style>
  <w:style w:type="paragraph" w:customStyle="1" w:styleId="Brodtekst">
    <w:name w:val="Brodtekst"/>
    <w:basedOn w:val="Brdtekst"/>
    <w:rsid w:val="001C0E81"/>
    <w:pPr>
      <w:spacing w:after="0" w:line="280" w:lineRule="exact"/>
      <w:jc w:val="both"/>
    </w:pPr>
    <w:rPr>
      <w:rFonts w:ascii="Book Antiqua" w:hAnsi="Book Antiqua"/>
      <w:szCs w:val="21"/>
      <w:lang w:eastAsia="da-DK"/>
    </w:rPr>
  </w:style>
  <w:style w:type="character" w:customStyle="1" w:styleId="2w25ije4szscnnpmgasc2u">
    <w:name w:val="_2w25ije4szscnnpmgasc2u"/>
    <w:basedOn w:val="Standardskrifttypeiafsnit"/>
    <w:rsid w:val="00192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n\appdata\roaming\microsoft\skabeloner\Brev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</TotalTime>
  <Pages>1</Pages>
  <Words>51</Words>
  <Characters>314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Nielsen, Birte</dc:creator>
  <cp:lastModifiedBy>Birte Nielsen</cp:lastModifiedBy>
  <cp:revision>2</cp:revision>
  <cp:lastPrinted>2022-01-13T10:17:00Z</cp:lastPrinted>
  <dcterms:created xsi:type="dcterms:W3CDTF">2022-01-13T10:17:00Z</dcterms:created>
  <dcterms:modified xsi:type="dcterms:W3CDTF">2022-01-13T10:17:00Z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1789</vt:lpwstr>
  </property>
  <property fmtid="{D5CDD505-2E9C-101B-9397-08002B2CF9AE}" pid="5" name="LogoFarve">
    <vt:lpwstr>blue</vt:lpwstr>
  </property>
</Properties>
</file>