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3C6AE" w14:textId="41BF050D" w:rsidR="00D565D9" w:rsidRDefault="00765001" w:rsidP="0073262E">
      <w:pPr>
        <w:spacing w:line="360" w:lineRule="auto"/>
        <w:rPr>
          <w:rFonts w:ascii="Book Antiqua" w:hAnsi="Book Antiqua"/>
          <w:sz w:val="24"/>
          <w:lang w:val="en-US" w:eastAsia="en-GB"/>
        </w:rPr>
      </w:pPr>
      <w:r>
        <w:rPr>
          <w:rFonts w:ascii="Book Antiqua" w:hAnsi="Book Antiqua"/>
          <w:sz w:val="24"/>
          <w:lang w:val="en-US" w:eastAsia="en-GB"/>
        </w:rPr>
        <w:t>Dr. Jon R. Hawkings</w:t>
      </w:r>
    </w:p>
    <w:p w14:paraId="5831A820" w14:textId="6F4B0510" w:rsidR="00765001" w:rsidRDefault="00765001" w:rsidP="0073262E">
      <w:pPr>
        <w:spacing w:line="360" w:lineRule="auto"/>
        <w:rPr>
          <w:rFonts w:ascii="Book Antiqua" w:hAnsi="Book Antiqua"/>
          <w:sz w:val="24"/>
          <w:lang w:val="en-US" w:eastAsia="en-GB"/>
        </w:rPr>
      </w:pPr>
      <w:r>
        <w:rPr>
          <w:rFonts w:ascii="Book Antiqua" w:hAnsi="Book Antiqua"/>
          <w:sz w:val="24"/>
          <w:lang w:val="en-US" w:eastAsia="en-GB"/>
        </w:rPr>
        <w:t>Department of Earth &amp; Environmental Science</w:t>
      </w:r>
    </w:p>
    <w:p w14:paraId="2C0E299B" w14:textId="25819B04" w:rsidR="00765001" w:rsidRDefault="00765001" w:rsidP="0073262E">
      <w:pPr>
        <w:spacing w:line="360" w:lineRule="auto"/>
        <w:rPr>
          <w:rFonts w:ascii="Book Antiqua" w:hAnsi="Book Antiqua"/>
          <w:sz w:val="24"/>
          <w:lang w:val="en-US" w:eastAsia="en-GB"/>
        </w:rPr>
      </w:pPr>
      <w:r>
        <w:rPr>
          <w:rFonts w:ascii="Book Antiqua" w:hAnsi="Book Antiqua"/>
          <w:sz w:val="24"/>
          <w:lang w:val="en-US" w:eastAsia="en-GB"/>
        </w:rPr>
        <w:t xml:space="preserve">Hayden Hall </w:t>
      </w:r>
    </w:p>
    <w:p w14:paraId="7824C164" w14:textId="52E62A48" w:rsidR="00765001" w:rsidRDefault="00765001" w:rsidP="0073262E">
      <w:pPr>
        <w:spacing w:line="360" w:lineRule="auto"/>
        <w:rPr>
          <w:rFonts w:ascii="Book Antiqua" w:hAnsi="Book Antiqua"/>
          <w:sz w:val="24"/>
          <w:lang w:val="en-US" w:eastAsia="en-GB"/>
        </w:rPr>
      </w:pPr>
      <w:r>
        <w:rPr>
          <w:rFonts w:ascii="Book Antiqua" w:hAnsi="Book Antiqua"/>
          <w:sz w:val="24"/>
          <w:lang w:val="en-US" w:eastAsia="en-GB"/>
        </w:rPr>
        <w:t>240 South 33</w:t>
      </w:r>
      <w:r w:rsidRPr="00765001">
        <w:rPr>
          <w:rFonts w:ascii="Book Antiqua" w:hAnsi="Book Antiqua"/>
          <w:sz w:val="24"/>
          <w:vertAlign w:val="superscript"/>
          <w:lang w:val="en-US" w:eastAsia="en-GB"/>
        </w:rPr>
        <w:t>rd</w:t>
      </w:r>
      <w:r>
        <w:rPr>
          <w:rFonts w:ascii="Book Antiqua" w:hAnsi="Book Antiqua"/>
          <w:sz w:val="24"/>
          <w:lang w:val="en-US" w:eastAsia="en-GB"/>
        </w:rPr>
        <w:t xml:space="preserve"> Street</w:t>
      </w:r>
    </w:p>
    <w:p w14:paraId="62F0E339" w14:textId="6C1BEDF5" w:rsidR="00765001" w:rsidRDefault="00765001" w:rsidP="0073262E">
      <w:pPr>
        <w:spacing w:line="360" w:lineRule="auto"/>
        <w:rPr>
          <w:rFonts w:ascii="Book Antiqua" w:hAnsi="Book Antiqua"/>
          <w:sz w:val="24"/>
          <w:lang w:val="en-US" w:eastAsia="en-GB"/>
        </w:rPr>
      </w:pPr>
      <w:r>
        <w:rPr>
          <w:rFonts w:ascii="Book Antiqua" w:hAnsi="Book Antiqua"/>
          <w:sz w:val="24"/>
          <w:lang w:val="en-US" w:eastAsia="en-GB"/>
        </w:rPr>
        <w:t>Philadelphia PA 19104-6316</w:t>
      </w:r>
    </w:p>
    <w:p w14:paraId="0684B263" w14:textId="62C6887B" w:rsidR="00765001" w:rsidRDefault="0035661B" w:rsidP="0073262E">
      <w:pPr>
        <w:spacing w:line="360" w:lineRule="auto"/>
        <w:rPr>
          <w:rFonts w:ascii="Book Antiqua" w:hAnsi="Book Antiqua"/>
          <w:sz w:val="24"/>
          <w:lang w:val="en-US" w:eastAsia="en-GB"/>
        </w:rPr>
      </w:pPr>
      <w:hyperlink r:id="rId11" w:history="1">
        <w:r w:rsidR="00765001" w:rsidRPr="004C4FEE">
          <w:rPr>
            <w:rStyle w:val="Hyperlink"/>
            <w:rFonts w:ascii="Book Antiqua" w:hAnsi="Book Antiqua"/>
            <w:sz w:val="24"/>
            <w:lang w:val="en-US" w:eastAsia="en-GB"/>
          </w:rPr>
          <w:t>hawkings@sas.upenn.edu</w:t>
        </w:r>
      </w:hyperlink>
    </w:p>
    <w:p w14:paraId="60810138" w14:textId="5018B063" w:rsidR="00765001" w:rsidRDefault="00765001" w:rsidP="0073262E">
      <w:pPr>
        <w:spacing w:line="360" w:lineRule="auto"/>
        <w:rPr>
          <w:rFonts w:ascii="Book Antiqua" w:hAnsi="Book Antiqua"/>
          <w:sz w:val="24"/>
          <w:lang w:val="en-US" w:eastAsia="en-GB"/>
        </w:rPr>
      </w:pPr>
      <w:r>
        <w:rPr>
          <w:rFonts w:ascii="Book Antiqua" w:hAnsi="Book Antiqua"/>
          <w:sz w:val="24"/>
          <w:lang w:val="en-US" w:eastAsia="en-GB"/>
        </w:rPr>
        <w:t>+1 850 339 2233</w:t>
      </w:r>
    </w:p>
    <w:p w14:paraId="6077BEE0" w14:textId="77777777" w:rsidR="00765001" w:rsidRPr="00765001" w:rsidRDefault="00765001" w:rsidP="0073262E">
      <w:pPr>
        <w:spacing w:line="360" w:lineRule="auto"/>
        <w:rPr>
          <w:rFonts w:ascii="Book Antiqua" w:hAnsi="Book Antiqua"/>
          <w:sz w:val="24"/>
          <w:lang w:val="en-US"/>
        </w:rPr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192459" w14:paraId="1A865A3A" w14:textId="77777777" w:rsidTr="00192459">
        <w:trPr>
          <w:trHeight w:val="1232"/>
        </w:trPr>
        <w:tc>
          <w:tcPr>
            <w:tcW w:w="7937" w:type="dxa"/>
          </w:tcPr>
          <w:p w14:paraId="6C6B96D9" w14:textId="77777777" w:rsidR="00192459" w:rsidRDefault="00192459" w:rsidP="007D5553">
            <w:pPr>
              <w:pStyle w:val="Brdtekst"/>
              <w:rPr>
                <w:lang w:val="en-US"/>
              </w:rPr>
            </w:pPr>
          </w:p>
          <w:p w14:paraId="208146D0" w14:textId="7067F232" w:rsidR="00DA3912" w:rsidRPr="003D3142" w:rsidRDefault="00765001" w:rsidP="00DA3912">
            <w:pPr>
              <w:pStyle w:val="Brdtekst"/>
              <w:jc w:val="right"/>
              <w:rPr>
                <w:lang w:val="en-US"/>
              </w:rPr>
            </w:pPr>
            <w:r>
              <w:rPr>
                <w:lang w:val="en-US"/>
              </w:rPr>
              <w:t>November 1,</w:t>
            </w:r>
            <w:r w:rsidR="00DA3912">
              <w:rPr>
                <w:lang w:val="en-US"/>
              </w:rPr>
              <w:t xml:space="preserve"> 20</w:t>
            </w:r>
            <w:r w:rsidR="00192459">
              <w:rPr>
                <w:lang w:val="en-US"/>
              </w:rPr>
              <w:t>2</w:t>
            </w:r>
            <w:r w:rsidR="00F07ED7">
              <w:rPr>
                <w:lang w:val="en-US"/>
              </w:rPr>
              <w:t>2</w:t>
            </w:r>
          </w:p>
        </w:tc>
      </w:tr>
      <w:tr w:rsidR="006C3A1B" w14:paraId="4D06387B" w14:textId="77777777" w:rsidTr="009335D6">
        <w:trPr>
          <w:trHeight w:hRule="exact" w:val="737"/>
        </w:trPr>
        <w:tc>
          <w:tcPr>
            <w:tcW w:w="7937" w:type="dxa"/>
          </w:tcPr>
          <w:p w14:paraId="2F40338B" w14:textId="5561DED1" w:rsidR="006C3A1B" w:rsidRPr="00537023" w:rsidRDefault="001C0E81" w:rsidP="001C0E81">
            <w:pPr>
              <w:pStyle w:val="Normal-Dokumentheading"/>
              <w:jc w:val="center"/>
            </w:pPr>
            <w:r w:rsidRPr="00D012BB">
              <w:rPr>
                <w:sz w:val="32"/>
                <w:szCs w:val="32"/>
                <w:u w:val="single"/>
                <w:lang w:val="en-US"/>
              </w:rPr>
              <w:t>PROFORMA INVOCE.</w:t>
            </w:r>
          </w:p>
        </w:tc>
      </w:tr>
    </w:tbl>
    <w:p w14:paraId="02B1B07D" w14:textId="77777777"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14:paraId="75CC4ACD" w14:textId="77777777"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14:paraId="395E9ECD" w14:textId="56DC19C3"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Contains</w:t>
      </w:r>
      <w:r w:rsidR="00192459">
        <w:rPr>
          <w:sz w:val="24"/>
          <w:szCs w:val="24"/>
          <w:lang w:val="en-GB"/>
        </w:rPr>
        <w:t xml:space="preserve"> </w:t>
      </w:r>
      <w:r w:rsidR="007550E6">
        <w:rPr>
          <w:sz w:val="24"/>
          <w:szCs w:val="24"/>
          <w:lang w:val="en-GB"/>
        </w:rPr>
        <w:t xml:space="preserve">frozen </w:t>
      </w:r>
      <w:r w:rsidR="00192459">
        <w:rPr>
          <w:sz w:val="24"/>
          <w:szCs w:val="24"/>
          <w:lang w:val="en-GB"/>
        </w:rPr>
        <w:t xml:space="preserve">water samples for shipping </w:t>
      </w:r>
      <w:r w:rsidR="0051529A">
        <w:rPr>
          <w:sz w:val="24"/>
          <w:szCs w:val="24"/>
          <w:lang w:val="en-GB"/>
        </w:rPr>
        <w:t xml:space="preserve">from </w:t>
      </w:r>
      <w:r w:rsidR="007550E6">
        <w:rPr>
          <w:sz w:val="24"/>
          <w:szCs w:val="24"/>
          <w:lang w:val="en-GB"/>
        </w:rPr>
        <w:t>Aarhus University (Denmark) to the University of Pennsylvania (USA)</w:t>
      </w:r>
      <w:r w:rsidR="0051529A">
        <w:rPr>
          <w:sz w:val="24"/>
          <w:szCs w:val="24"/>
          <w:lang w:val="en-GB"/>
        </w:rPr>
        <w:t xml:space="preserve"> for scientific analysis. </w:t>
      </w:r>
    </w:p>
    <w:p w14:paraId="7DFEE07B" w14:textId="77777777" w:rsidR="00EB45E2" w:rsidRDefault="00EB45E2" w:rsidP="001C0E81">
      <w:pPr>
        <w:pStyle w:val="Brodtekst"/>
        <w:jc w:val="left"/>
        <w:rPr>
          <w:sz w:val="24"/>
          <w:szCs w:val="24"/>
          <w:lang w:val="en-GB"/>
        </w:rPr>
      </w:pPr>
    </w:p>
    <w:p w14:paraId="35F6CFDC" w14:textId="0549FD1D" w:rsidR="00EB45E2" w:rsidRDefault="00EB45E2" w:rsidP="001C0E81">
      <w:pPr>
        <w:pStyle w:val="Brodtekst"/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Weight: </w:t>
      </w:r>
      <w:r w:rsidR="0051529A">
        <w:rPr>
          <w:sz w:val="24"/>
          <w:szCs w:val="24"/>
          <w:lang w:val="en-GB"/>
        </w:rPr>
        <w:t xml:space="preserve">  </w:t>
      </w:r>
      <w:r w:rsidR="00ED62A3">
        <w:rPr>
          <w:sz w:val="24"/>
          <w:szCs w:val="24"/>
          <w:lang w:val="en-GB"/>
        </w:rPr>
        <w:t>10.9</w:t>
      </w:r>
      <w:r w:rsidR="0051529A">
        <w:rPr>
          <w:sz w:val="24"/>
          <w:szCs w:val="24"/>
          <w:lang w:val="en-GB"/>
        </w:rPr>
        <w:t xml:space="preserve">   </w:t>
      </w:r>
      <w:r w:rsidR="00875584">
        <w:rPr>
          <w:sz w:val="24"/>
          <w:szCs w:val="24"/>
          <w:lang w:val="en-GB"/>
        </w:rPr>
        <w:t xml:space="preserve"> kg</w:t>
      </w:r>
    </w:p>
    <w:p w14:paraId="58910A74" w14:textId="77777777" w:rsidR="00D565D9" w:rsidRDefault="00D565D9" w:rsidP="001C0E81">
      <w:pPr>
        <w:pStyle w:val="Brodtekst"/>
        <w:jc w:val="left"/>
        <w:rPr>
          <w:sz w:val="24"/>
          <w:szCs w:val="24"/>
          <w:lang w:val="en-GB"/>
        </w:rPr>
      </w:pPr>
    </w:p>
    <w:p w14:paraId="4F4AF4AF" w14:textId="7CD2AF70" w:rsidR="00D565D9" w:rsidRPr="00433998" w:rsidRDefault="00D565D9" w:rsidP="001C0E81">
      <w:pPr>
        <w:pStyle w:val="Brodtekst"/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Scientifi</w:t>
      </w:r>
      <w:r w:rsidR="00192459">
        <w:rPr>
          <w:sz w:val="24"/>
          <w:szCs w:val="24"/>
          <w:lang w:val="en-GB"/>
        </w:rPr>
        <w:t>c samples.</w:t>
      </w:r>
    </w:p>
    <w:p w14:paraId="0999B0AC" w14:textId="77777777"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14:paraId="014396F2" w14:textId="77777777" w:rsidR="001C0E81" w:rsidRDefault="001C0E81" w:rsidP="001C0E81">
      <w:pPr>
        <w:pStyle w:val="Brodtekst"/>
        <w:jc w:val="left"/>
        <w:rPr>
          <w:sz w:val="24"/>
          <w:szCs w:val="24"/>
          <w:lang w:val="en-GB"/>
        </w:rPr>
      </w:pPr>
    </w:p>
    <w:p w14:paraId="19026E6D" w14:textId="6D39107E" w:rsidR="001C0E81" w:rsidRPr="00CB79ED" w:rsidRDefault="001C0E81" w:rsidP="001C0E81">
      <w:pPr>
        <w:pStyle w:val="Brodtekst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GB"/>
        </w:rPr>
        <w:t>No custom value.</w:t>
      </w:r>
      <w:r w:rsidR="00850700">
        <w:rPr>
          <w:sz w:val="24"/>
          <w:szCs w:val="24"/>
          <w:lang w:val="en-GB"/>
        </w:rPr>
        <w:t xml:space="preserve"> (100 dkr.)</w:t>
      </w:r>
    </w:p>
    <w:p w14:paraId="0D52FB08" w14:textId="77777777" w:rsidR="003910B8" w:rsidRPr="00CB79ED" w:rsidRDefault="003910B8" w:rsidP="001C0E81">
      <w:pPr>
        <w:pStyle w:val="Brodtekst"/>
        <w:jc w:val="left"/>
        <w:rPr>
          <w:sz w:val="24"/>
          <w:szCs w:val="24"/>
          <w:lang w:val="en-US"/>
        </w:rPr>
      </w:pPr>
    </w:p>
    <w:p w14:paraId="253D431B" w14:textId="56669D5E" w:rsidR="00F07ED7" w:rsidRPr="00F07ED7" w:rsidRDefault="007D5553" w:rsidP="00F07ED7">
      <w:pPr>
        <w:spacing w:line="240" w:lineRule="auto"/>
        <w:rPr>
          <w:rFonts w:ascii="Times New Roman" w:hAnsi="Times New Roman"/>
          <w:sz w:val="24"/>
          <w:lang w:eastAsia="en-GB"/>
        </w:rPr>
      </w:pPr>
      <w:r w:rsidRPr="00CB79ED">
        <w:rPr>
          <w:sz w:val="24"/>
          <w:lang w:val="en-US"/>
        </w:rPr>
        <w:t xml:space="preserve">Tax code: </w:t>
      </w:r>
      <w:r w:rsidR="00F07ED7" w:rsidRPr="00100B5E">
        <w:rPr>
          <w:rFonts w:ascii="Times New Roman" w:hAnsi="Times New Roman"/>
          <w:color w:val="000000"/>
          <w:sz w:val="24"/>
          <w:bdr w:val="none" w:sz="0" w:space="0" w:color="auto" w:frame="1"/>
          <w:shd w:val="clear" w:color="auto" w:fill="FFFFFF"/>
          <w:lang w:eastAsia="en-GB"/>
        </w:rPr>
        <w:t>38249993</w:t>
      </w:r>
      <w:r w:rsidR="00F07ED7" w:rsidRPr="00F07ED7">
        <w:rPr>
          <w:rFonts w:ascii="Calibri" w:hAnsi="Calibri" w:cs="Calibri"/>
          <w:color w:val="000000"/>
          <w:sz w:val="24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14:paraId="4375200F" w14:textId="3A442E7D" w:rsidR="000D3755" w:rsidRPr="00F07ED7" w:rsidRDefault="000D3755" w:rsidP="001C0E81">
      <w:pPr>
        <w:pStyle w:val="Brodtekst"/>
        <w:jc w:val="left"/>
        <w:rPr>
          <w:sz w:val="24"/>
          <w:szCs w:val="24"/>
        </w:rPr>
      </w:pPr>
    </w:p>
    <w:p w14:paraId="0CE3975F" w14:textId="77777777" w:rsidR="00504494" w:rsidRPr="00CB79ED" w:rsidRDefault="00504494" w:rsidP="002171DE">
      <w:pPr>
        <w:rPr>
          <w:lang w:val="en-US"/>
        </w:rPr>
      </w:pPr>
    </w:p>
    <w:p w14:paraId="1232C78B" w14:textId="7E32E12C" w:rsidR="00736658" w:rsidRDefault="00CB79ED" w:rsidP="009044C3">
      <w:pPr>
        <w:keepNext/>
        <w:keepLines/>
        <w:rPr>
          <w:lang w:val="en-US"/>
        </w:rPr>
      </w:pPr>
      <w:r w:rsidRPr="00CB79ED">
        <w:rPr>
          <w:lang w:val="en-US"/>
        </w:rPr>
        <w:t>Kind regards</w:t>
      </w:r>
    </w:p>
    <w:p w14:paraId="00F551F8" w14:textId="5E5649AB" w:rsidR="00192459" w:rsidRDefault="00192459" w:rsidP="009044C3">
      <w:pPr>
        <w:keepNext/>
        <w:keepLines/>
        <w:rPr>
          <w:lang w:val="en-US"/>
        </w:rPr>
      </w:pPr>
    </w:p>
    <w:p w14:paraId="411DE388" w14:textId="77777777" w:rsidR="00736658" w:rsidRPr="00CB79ED" w:rsidRDefault="00736658" w:rsidP="009044C3">
      <w:pPr>
        <w:keepNext/>
        <w:keepLines/>
        <w:rPr>
          <w:lang w:val="en-US"/>
        </w:rPr>
      </w:pPr>
      <w:bookmarkStart w:id="0" w:name="_GoBack"/>
      <w:bookmarkEnd w:id="0"/>
    </w:p>
    <w:p w14:paraId="32AEAF8D" w14:textId="77777777" w:rsidR="00736658" w:rsidRPr="00CB79ED" w:rsidRDefault="00736658" w:rsidP="009044C3">
      <w:pPr>
        <w:keepNext/>
        <w:keepLines/>
        <w:rPr>
          <w:lang w:val="en-US"/>
        </w:rPr>
      </w:pPr>
    </w:p>
    <w:p w14:paraId="72917136" w14:textId="77777777" w:rsidR="001C0E81" w:rsidRPr="00CB79ED" w:rsidRDefault="001C0E81" w:rsidP="009044C3">
      <w:pPr>
        <w:keepNext/>
        <w:keepLines/>
        <w:rPr>
          <w:lang w:val="en-US"/>
        </w:rPr>
      </w:pPr>
    </w:p>
    <w:sectPr w:rsidR="001C0E81" w:rsidRPr="00CB79ED" w:rsidSect="007C5681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42513" w14:textId="77777777" w:rsidR="0006317A" w:rsidRDefault="0006317A">
      <w:r>
        <w:separator/>
      </w:r>
    </w:p>
  </w:endnote>
  <w:endnote w:type="continuationSeparator" w:id="0">
    <w:p w14:paraId="56EAD815" w14:textId="77777777" w:rsidR="0006317A" w:rsidRDefault="00063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92F66E2-168C-4DA1-8A2A-5EB8BF0F8BE5}"/>
    <w:embedBold r:id="rId2" w:fontKey="{D77CEA5C-D1CC-4E0A-B42C-73B38CD0D1B9}"/>
    <w:embedItalic r:id="rId3" w:fontKey="{FE2900F9-6303-4AE3-9C56-871FBD174894}"/>
    <w:embedBoldItalic r:id="rId4" w:fontKey="{7C95C1B8-45B9-45B4-85BA-7106EF62E5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5" w:fontKey="{7EA6B0DA-4AD5-479C-89F2-EC2A6083F1C2}"/>
    <w:embedBold r:id="rId6" w:fontKey="{B2AAB85B-8005-4A17-B1BA-A58A4AC058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E28427B-5183-40E8-BB50-72F1FE54E9AD}"/>
    <w:embedBold r:id="rId8" w:fontKey="{4697B749-6388-4533-8D1E-AB84B8BC7C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75637AC-D00B-401C-9D8B-0EA39E98C46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1E3067EE-7A28-45B6-8631-E397E21823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A78DCE9B-C9C4-4005-9423-8D70D2D397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AB8E33E-7AF1-4620-987A-25D13CFA6A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873B0" w14:textId="7EA026D5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0D3755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76500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68D40" w14:textId="77777777" w:rsidR="00160373" w:rsidRDefault="00160373" w:rsidP="00467364">
    <w:pPr>
      <w:ind w:right="360"/>
    </w:pPr>
  </w:p>
  <w:p w14:paraId="7A357F27" w14:textId="77777777" w:rsidR="00E44247" w:rsidRDefault="00E44247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1C0E81" w:rsidRPr="00385E94" w14:paraId="61F7CD73" w14:textId="77777777" w:rsidTr="001C0E81">
      <w:tc>
        <w:tcPr>
          <w:tcW w:w="2410" w:type="dxa"/>
        </w:tcPr>
        <w:p w14:paraId="715BF021" w14:textId="77777777" w:rsidR="001C0E81" w:rsidRPr="001C0E81" w:rsidRDefault="001C0E81" w:rsidP="00213BCF">
          <w:pPr>
            <w:pStyle w:val="Template-Address"/>
          </w:pPr>
          <w:bookmarkStart w:id="105" w:name="bmkSecundaryLogo"/>
          <w:bookmarkStart w:id="106" w:name="AarhusUniversitet"/>
          <w:bookmarkEnd w:id="105"/>
          <w:r w:rsidRPr="001C0E81">
            <w:t>Aarhus Universitet</w:t>
          </w:r>
          <w:bookmarkEnd w:id="106"/>
        </w:p>
        <w:p w14:paraId="6F1810A8" w14:textId="77777777" w:rsidR="001C0E81" w:rsidRPr="001C0E81" w:rsidRDefault="001C0E81" w:rsidP="00AA0EF9">
          <w:pPr>
            <w:pStyle w:val="Template-Address"/>
          </w:pPr>
          <w:bookmarkStart w:id="107" w:name="SD_OFF_OfficeID"/>
          <w:r w:rsidRPr="001C0E81">
            <w:t>Frederiksborgvej 399</w:t>
          </w:r>
        </w:p>
        <w:p w14:paraId="0943E1D0" w14:textId="77777777" w:rsidR="001C0E81" w:rsidRPr="003910B8" w:rsidRDefault="001C0E81" w:rsidP="00AA0EF9">
          <w:pPr>
            <w:pStyle w:val="Template-Address"/>
          </w:pPr>
          <w:r w:rsidRPr="003910B8">
            <w:t>Postboks 358</w:t>
          </w:r>
        </w:p>
        <w:p w14:paraId="0C3AA7E1" w14:textId="77777777" w:rsidR="001C0E81" w:rsidRPr="003910B8" w:rsidRDefault="001C0E81" w:rsidP="00AA0EF9">
          <w:pPr>
            <w:pStyle w:val="Template-Address"/>
          </w:pPr>
          <w:r w:rsidRPr="003910B8">
            <w:t>4000 Roskilde</w:t>
          </w:r>
          <w:bookmarkEnd w:id="107"/>
        </w:p>
      </w:tc>
      <w:tc>
        <w:tcPr>
          <w:tcW w:w="2410" w:type="dxa"/>
        </w:tcPr>
        <w:p w14:paraId="414728DF" w14:textId="77777777" w:rsidR="001C0E81" w:rsidRPr="009224E3" w:rsidRDefault="001C0E81" w:rsidP="000E46C3">
          <w:pPr>
            <w:pStyle w:val="Template-Address"/>
            <w:rPr>
              <w:lang w:val="en-GB"/>
            </w:rPr>
          </w:pPr>
          <w:bookmarkStart w:id="108" w:name="SD_OFF_OfficeWww"/>
          <w:r>
            <w:rPr>
              <w:lang w:val="en-GB"/>
            </w:rPr>
            <w:t>http://www.au.dk</w:t>
          </w:r>
          <w:bookmarkEnd w:id="108"/>
        </w:p>
      </w:tc>
    </w:tr>
  </w:tbl>
  <w:p w14:paraId="7A9197D4" w14:textId="77777777"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7C748" w14:textId="77777777" w:rsidR="0006317A" w:rsidRDefault="0006317A">
      <w:r>
        <w:separator/>
      </w:r>
    </w:p>
  </w:footnote>
  <w:footnote w:type="continuationSeparator" w:id="0">
    <w:p w14:paraId="630D7A2B" w14:textId="77777777" w:rsidR="0006317A" w:rsidRDefault="00063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3FCC9" w14:textId="77777777" w:rsidR="00620C41" w:rsidRDefault="000D375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57DD7E" wp14:editId="51D933F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9840B" w14:textId="77777777" w:rsidR="00160373" w:rsidRPr="009224E3" w:rsidRDefault="001C0E81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14:paraId="1BFB7B08" w14:textId="77777777" w:rsidR="00160373" w:rsidRPr="009224E3" w:rsidRDefault="00160373" w:rsidP="00DB449D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7DD7E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14:paraId="6569840B" w14:textId="77777777" w:rsidR="00160373" w:rsidRPr="009224E3" w:rsidRDefault="001C0E81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14:paraId="1BFB7B08" w14:textId="77777777" w:rsidR="00160373" w:rsidRPr="009224E3" w:rsidRDefault="00160373" w:rsidP="00DB449D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14AB91FB" wp14:editId="150BF85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EA89AA" id="LogoCanvasHide02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fnKbJm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F157891" w14:textId="77777777" w:rsidR="00160373" w:rsidRDefault="000D375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0742F741" wp14:editId="2F141D5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B5F981" wp14:editId="2D31A97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93366" w14:textId="77777777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5" w:name="SD_LAN_Page_N2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C723B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0D3755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295C240" w14:textId="77777777" w:rsidR="00160373" w:rsidRPr="00192812" w:rsidRDefault="000D3755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717E5A5" wp14:editId="6AD1D2DD">
                                <wp:extent cx="358140" cy="144780"/>
                                <wp:effectExtent l="0" t="0" r="0" b="762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5F981" id="Text Box 20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14:paraId="67D93366" w14:textId="77777777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6" w:name="SD_LAN_Page_N2"/>
                    <w:r w:rsidRPr="009224E3">
                      <w:rPr>
                        <w:rStyle w:val="Sidetal"/>
                      </w:rPr>
                      <w:t>Side</w:t>
                    </w:r>
                    <w:bookmarkEnd w:id="6"/>
                    <w:r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C723B1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0D3755"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14:paraId="1295C240" w14:textId="77777777" w:rsidR="00160373" w:rsidRPr="00192812" w:rsidRDefault="000D3755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717E5A5" wp14:editId="6AD1D2DD">
                          <wp:extent cx="358140" cy="144780"/>
                          <wp:effectExtent l="0" t="0" r="0" b="762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0571" w14:textId="77777777" w:rsidR="006D2642" w:rsidRDefault="000D3755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7216" behindDoc="0" locked="0" layoutInCell="1" allowOverlap="1" wp14:anchorId="653F581A" wp14:editId="4A23D2C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596E3B" id="LogoCanvasHide01" o:spid="_x0000_s1026" editas="canvas" style="position:absolute;margin-left:56.7pt;margin-top:28.35pt;width:48pt;height:24pt;z-index:25165721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hV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np5IVW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5A2DBA" wp14:editId="2D99281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47124" w14:textId="77777777" w:rsidR="00160373" w:rsidRPr="009224E3" w:rsidRDefault="001C0E81" w:rsidP="0043573B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14:paraId="137546FA" w14:textId="77777777" w:rsidR="00160373" w:rsidRPr="009224E3" w:rsidRDefault="00160373" w:rsidP="0043573B">
                          <w:pPr>
                            <w:pStyle w:val="Template-Unitnamelogoname"/>
                          </w:pPr>
                          <w:bookmarkStart w:id="8" w:name="SD_OFF_UnitName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A2DB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14:paraId="26047124" w14:textId="77777777" w:rsidR="00160373" w:rsidRPr="009224E3" w:rsidRDefault="001C0E81" w:rsidP="0043573B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14:paraId="137546FA" w14:textId="77777777" w:rsidR="00160373" w:rsidRPr="009224E3" w:rsidRDefault="00160373" w:rsidP="0043573B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EBDB252" w14:textId="77777777" w:rsidR="00160373" w:rsidRDefault="000D375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67A2D270" wp14:editId="6C7010B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23E2A41" wp14:editId="45E7B723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75A9B" w14:textId="77777777" w:rsidR="00160373" w:rsidRPr="001C0E81" w:rsidRDefault="00160373" w:rsidP="003F33BA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11" w:name="SD_USR_Afdeling"/>
                          <w:bookmarkStart w:id="12" w:name="SD_USR_Department"/>
                          <w:bookmarkStart w:id="13" w:name="SD_OFF_Afdeling"/>
                          <w:bookmarkStart w:id="14" w:name="HIF_SD_USR_Department"/>
                          <w:bookmarkEnd w:id="11"/>
                          <w:bookmarkEnd w:id="12"/>
                          <w:bookmarkEnd w:id="13"/>
                        </w:p>
                        <w:p w14:paraId="17CBA1CF" w14:textId="77777777" w:rsidR="00160373" w:rsidRPr="001C0E81" w:rsidRDefault="00160373" w:rsidP="003F33BA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14:paraId="7A0B5033" w14:textId="77777777" w:rsidR="00160373" w:rsidRPr="001C0E81" w:rsidRDefault="00160373" w:rsidP="007A6435">
                          <w:pPr>
                            <w:pStyle w:val="Template-NavnMellemnavn"/>
                            <w:rPr>
                              <w:vanish/>
                            </w:rPr>
                          </w:pPr>
                          <w:bookmarkStart w:id="15" w:name="SD_USR_Name"/>
                          <w:bookmarkStart w:id="16" w:name="HIF_SD_USR_Name"/>
                          <w:bookmarkEnd w:id="14"/>
                          <w:bookmarkEnd w:id="15"/>
                        </w:p>
                        <w:bookmarkEnd w:id="16"/>
                        <w:p w14:paraId="1F10A8BE" w14:textId="77777777" w:rsidR="00160373" w:rsidRDefault="00160373" w:rsidP="003F33BA">
                          <w:pPr>
                            <w:pStyle w:val="Template-Brugerinfo"/>
                          </w:pPr>
                        </w:p>
                        <w:p w14:paraId="5D26505F" w14:textId="77777777" w:rsidR="00160373" w:rsidRPr="001C0E81" w:rsidRDefault="00160373" w:rsidP="003F33BA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7" w:name="SD_USR_Title"/>
                          <w:bookmarkStart w:id="18" w:name="HIF_SD_USR_Title"/>
                          <w:bookmarkEnd w:id="17"/>
                        </w:p>
                        <w:p w14:paraId="21E63411" w14:textId="77777777" w:rsidR="00160373" w:rsidRPr="001C0E81" w:rsidRDefault="00160373" w:rsidP="003F33BA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bookmarkEnd w:id="18"/>
                        <w:p w14:paraId="176824B4" w14:textId="77777777" w:rsidR="00160373" w:rsidRDefault="00160373" w:rsidP="004B63C7">
                          <w:pPr>
                            <w:pStyle w:val="Template"/>
                          </w:pPr>
                        </w:p>
                        <w:p w14:paraId="1154CD88" w14:textId="77777777" w:rsidR="00160373" w:rsidRPr="00C96CED" w:rsidRDefault="000D3755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E936618" wp14:editId="47C0594C">
                                <wp:extent cx="358140" cy="144780"/>
                                <wp:effectExtent l="0" t="0" r="0" b="7620"/>
                                <wp:docPr id="10" name="Billed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D5DA076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0BE1C8B4" w14:textId="77777777" w:rsidR="00160373" w:rsidRPr="001C0E81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9" w:name="SD_LAN_Direct"/>
                          <w:bookmarkStart w:id="20" w:name="HIF_SD_USR_DirectPhone"/>
                          <w:r w:rsidRPr="001C0E81">
                            <w:rPr>
                              <w:vanish/>
                            </w:rPr>
                            <w:t>Direkte tlf.:</w:t>
                          </w:r>
                          <w:bookmarkEnd w:id="19"/>
                          <w:r w:rsidR="00160373"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21" w:name="SD_USR_DirectPhone"/>
                          <w:bookmarkEnd w:id="21"/>
                        </w:p>
                        <w:p w14:paraId="6FDD625A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2" w:name="SD_LAN_Pager"/>
                          <w:bookmarkStart w:id="23" w:name="HIF_SD_USR_Personsøger"/>
                          <w:bookmarkEnd w:id="20"/>
                          <w:r w:rsidRPr="001C0E81">
                            <w:rPr>
                              <w:vanish/>
                            </w:rPr>
                            <w:t>Personsøger:</w:t>
                          </w:r>
                          <w:bookmarkEnd w:id="22"/>
                          <w:r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24" w:name="SD_USR_Personsøger"/>
                          <w:bookmarkEnd w:id="24"/>
                        </w:p>
                        <w:p w14:paraId="1B13030B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5" w:name="SD_LAN_Private"/>
                          <w:bookmarkStart w:id="26" w:name="HIF_SD_USR_PrivatePhone"/>
                          <w:bookmarkEnd w:id="23"/>
                          <w:r w:rsidRPr="001C0E81">
                            <w:rPr>
                              <w:vanish/>
                            </w:rPr>
                            <w:t>Privat tlf.:</w:t>
                          </w:r>
                          <w:bookmarkEnd w:id="25"/>
                          <w:r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27" w:name="SD_USR_PrivatePhone"/>
                          <w:bookmarkEnd w:id="27"/>
                        </w:p>
                        <w:p w14:paraId="436889A6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8" w:name="SD_LAN_Mobile"/>
                          <w:bookmarkStart w:id="29" w:name="HIF_SD_USR_Mobile"/>
                          <w:bookmarkEnd w:id="26"/>
                          <w:r w:rsidRPr="001C0E81">
                            <w:rPr>
                              <w:vanish/>
                            </w:rPr>
                            <w:t>Mobiltlf.:</w:t>
                          </w:r>
                          <w:bookmarkEnd w:id="28"/>
                          <w:r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30" w:name="SD_USR_Mobile"/>
                          <w:bookmarkEnd w:id="30"/>
                        </w:p>
                        <w:p w14:paraId="1C75782E" w14:textId="77777777" w:rsidR="00160373" w:rsidRPr="001C0E81" w:rsidRDefault="00446187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1" w:name="SD_LAN_Fax_N2"/>
                          <w:bookmarkStart w:id="32" w:name="HIF_SD_USR_DirectFax"/>
                          <w:bookmarkEnd w:id="29"/>
                          <w:r w:rsidRPr="001C0E81">
                            <w:rPr>
                              <w:vanish/>
                            </w:rPr>
                            <w:t>F</w:t>
                          </w:r>
                          <w:r w:rsidR="00160373" w:rsidRPr="001C0E81">
                            <w:rPr>
                              <w:vanish/>
                            </w:rPr>
                            <w:t>ax:</w:t>
                          </w:r>
                          <w:bookmarkEnd w:id="31"/>
                          <w:r w:rsidR="00160373" w:rsidRPr="001C0E81">
                            <w:rPr>
                              <w:vanish/>
                            </w:rPr>
                            <w:t xml:space="preserve"> </w:t>
                          </w:r>
                          <w:bookmarkStart w:id="33" w:name="SD_USR_DirectFax"/>
                          <w:bookmarkEnd w:id="33"/>
                        </w:p>
                        <w:p w14:paraId="61902C24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4" w:name="SD_LAN_Email"/>
                          <w:bookmarkStart w:id="35" w:name="HIF_SD_USR_Email"/>
                          <w:bookmarkEnd w:id="32"/>
                          <w:r w:rsidRPr="001C0E81">
                            <w:rPr>
                              <w:vanish/>
                            </w:rPr>
                            <w:t>E-mail</w:t>
                          </w:r>
                          <w:bookmarkEnd w:id="34"/>
                          <w:r w:rsidRPr="001C0E81">
                            <w:rPr>
                              <w:vanish/>
                            </w:rPr>
                            <w:t xml:space="preserve">: </w:t>
                          </w:r>
                          <w:bookmarkStart w:id="36" w:name="SD_USR_Email"/>
                          <w:bookmarkEnd w:id="36"/>
                        </w:p>
                        <w:bookmarkEnd w:id="35"/>
                        <w:p w14:paraId="72FA3A17" w14:textId="77777777" w:rsidR="00160373" w:rsidRDefault="00160373" w:rsidP="002171DE">
                          <w:pPr>
                            <w:pStyle w:val="Template-Date"/>
                          </w:pPr>
                        </w:p>
                        <w:p w14:paraId="04937C78" w14:textId="77777777" w:rsidR="00160373" w:rsidRPr="001C0E81" w:rsidRDefault="006A7ADC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7" w:name="HIF_SD_USR_Www"/>
                          <w:r w:rsidRPr="001C0E81">
                            <w:rPr>
                              <w:vanish/>
                            </w:rPr>
                            <w:t xml:space="preserve">Web: </w:t>
                          </w:r>
                          <w:bookmarkStart w:id="38" w:name="SD_USR_www"/>
                          <w:bookmarkEnd w:id="38"/>
                        </w:p>
                        <w:p w14:paraId="291AC1AA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14:paraId="028467D6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9" w:name="SD_LAN_JournalNr"/>
                          <w:bookmarkStart w:id="40" w:name="HIF_SD_FLD_JournalNr"/>
                          <w:bookmarkEnd w:id="37"/>
                          <w:r w:rsidRPr="001C0E81">
                            <w:rPr>
                              <w:vanish/>
                            </w:rPr>
                            <w:t>Journal nr</w:t>
                          </w:r>
                          <w:bookmarkEnd w:id="39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41" w:name="SD_FLD_JournalNr"/>
                          <w:bookmarkEnd w:id="41"/>
                        </w:p>
                        <w:p w14:paraId="2C901E63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2" w:name="SD_LAN_ÅrskortNr"/>
                          <w:bookmarkStart w:id="43" w:name="HIF_SD_FLD_ÅrskortNr"/>
                          <w:bookmarkEnd w:id="40"/>
                          <w:r w:rsidRPr="001C0E81">
                            <w:rPr>
                              <w:vanish/>
                            </w:rPr>
                            <w:t>Årskortnr</w:t>
                          </w:r>
                          <w:bookmarkEnd w:id="42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44" w:name="SD_FLD_ÅrskortNr"/>
                          <w:bookmarkEnd w:id="44"/>
                        </w:p>
                        <w:p w14:paraId="2FEA84CC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5" w:name="SD_LAN_CPR"/>
                          <w:bookmarkStart w:id="46" w:name="HIF_SD_FLD_CprNr"/>
                          <w:bookmarkEnd w:id="43"/>
                          <w:r w:rsidRPr="001C0E81">
                            <w:rPr>
                              <w:vanish/>
                            </w:rPr>
                            <w:t>CPR-nr</w:t>
                          </w:r>
                          <w:bookmarkEnd w:id="45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47" w:name="SD_FLD_CprNr"/>
                          <w:bookmarkEnd w:id="47"/>
                        </w:p>
                        <w:p w14:paraId="52F565DE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8" w:name="SD_LAN_ModtCPR"/>
                          <w:bookmarkStart w:id="49" w:name="HIF_SD_FLD_ModtagerCvrNr"/>
                          <w:bookmarkEnd w:id="46"/>
                          <w:r w:rsidRPr="001C0E81">
                            <w:rPr>
                              <w:vanish/>
                            </w:rPr>
                            <w:t>Modt. CVR-nr</w:t>
                          </w:r>
                          <w:bookmarkEnd w:id="48"/>
                          <w:r w:rsidRPr="001C0E81">
                            <w:rPr>
                              <w:vanish/>
                            </w:rPr>
                            <w:t xml:space="preserve">.: </w:t>
                          </w:r>
                          <w:bookmarkStart w:id="50" w:name="SD_FLD_ModtagerCvrNr"/>
                          <w:bookmarkEnd w:id="50"/>
                        </w:p>
                        <w:p w14:paraId="2B51D4BC" w14:textId="77777777" w:rsidR="00160373" w:rsidRPr="001C0E81" w:rsidRDefault="00160373" w:rsidP="002171DE">
                          <w:pPr>
                            <w:pStyle w:val="Template-Date"/>
                          </w:pPr>
                          <w:bookmarkStart w:id="51" w:name="SD_LAN_AfsCVR"/>
                          <w:bookmarkStart w:id="52" w:name="HIF_SD_OFF_Cvr"/>
                          <w:bookmarkEnd w:id="49"/>
                          <w:r w:rsidRPr="001C0E81">
                            <w:t>Afs. CVR-nr</w:t>
                          </w:r>
                          <w:bookmarkEnd w:id="51"/>
                          <w:r w:rsidRPr="001C0E81">
                            <w:t xml:space="preserve">.: </w:t>
                          </w:r>
                          <w:bookmarkStart w:id="53" w:name="SD_OFF_Cvr"/>
                          <w:r w:rsidR="001C0E81" w:rsidRPr="001C0E81">
                            <w:t>31119103</w:t>
                          </w:r>
                          <w:bookmarkEnd w:id="53"/>
                        </w:p>
                        <w:p w14:paraId="7D5AF707" w14:textId="77777777" w:rsidR="00160373" w:rsidRPr="001C0E81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4" w:name="SD_LAN_Reference"/>
                          <w:bookmarkStart w:id="55" w:name="HIF_SD_FLD_Reference"/>
                          <w:bookmarkEnd w:id="52"/>
                          <w:r w:rsidRPr="001C0E81">
                            <w:rPr>
                              <w:vanish/>
                            </w:rPr>
                            <w:t>Reference</w:t>
                          </w:r>
                          <w:bookmarkEnd w:id="54"/>
                          <w:r w:rsidRPr="001C0E81">
                            <w:rPr>
                              <w:vanish/>
                            </w:rPr>
                            <w:t xml:space="preserve">: </w:t>
                          </w:r>
                          <w:bookmarkStart w:id="56" w:name="SD_FLD_Reference"/>
                          <w:bookmarkEnd w:id="56"/>
                        </w:p>
                        <w:bookmarkEnd w:id="55"/>
                        <w:p w14:paraId="25C3B35E" w14:textId="77777777" w:rsidR="00160373" w:rsidRPr="00C96CED" w:rsidRDefault="000D3755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92E8363" wp14:editId="48735172">
                                <wp:extent cx="358140" cy="144780"/>
                                <wp:effectExtent l="0" t="0" r="0" b="7620"/>
                                <wp:docPr id="9" name="Billede 6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C4DF4F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1EB7C274" w14:textId="48D58E00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7" w:name="SD_LAN_Page"/>
                          <w:r w:rsidRPr="009224E3">
                            <w:t>Side</w:t>
                          </w:r>
                          <w:bookmarkEnd w:id="57"/>
                          <w: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35661B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35661B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3E2A41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14:paraId="03275A9B" w14:textId="77777777" w:rsidR="00160373" w:rsidRPr="001C0E81" w:rsidRDefault="00160373" w:rsidP="003F33BA">
                    <w:pPr>
                      <w:pStyle w:val="Template-Afdeling"/>
                      <w:rPr>
                        <w:vanish/>
                      </w:rPr>
                    </w:pPr>
                    <w:bookmarkStart w:id="58" w:name="SD_USR_Afdeling"/>
                    <w:bookmarkStart w:id="59" w:name="SD_USR_Department"/>
                    <w:bookmarkStart w:id="60" w:name="SD_OFF_Afdeling"/>
                    <w:bookmarkStart w:id="61" w:name="HIF_SD_USR_Department"/>
                    <w:bookmarkEnd w:id="58"/>
                    <w:bookmarkEnd w:id="59"/>
                    <w:bookmarkEnd w:id="60"/>
                  </w:p>
                  <w:p w14:paraId="17CBA1CF" w14:textId="77777777" w:rsidR="00160373" w:rsidRPr="001C0E81" w:rsidRDefault="00160373" w:rsidP="003F33BA">
                    <w:pPr>
                      <w:pStyle w:val="Template"/>
                      <w:rPr>
                        <w:vanish/>
                      </w:rPr>
                    </w:pPr>
                  </w:p>
                  <w:p w14:paraId="7A0B5033" w14:textId="77777777" w:rsidR="00160373" w:rsidRPr="001C0E81" w:rsidRDefault="00160373" w:rsidP="007A6435">
                    <w:pPr>
                      <w:pStyle w:val="Template-NavnMellemnavn"/>
                      <w:rPr>
                        <w:vanish/>
                      </w:rPr>
                    </w:pPr>
                    <w:bookmarkStart w:id="62" w:name="SD_USR_Name"/>
                    <w:bookmarkStart w:id="63" w:name="HIF_SD_USR_Name"/>
                    <w:bookmarkEnd w:id="61"/>
                    <w:bookmarkEnd w:id="62"/>
                  </w:p>
                  <w:bookmarkEnd w:id="63"/>
                  <w:p w14:paraId="1F10A8BE" w14:textId="77777777" w:rsidR="00160373" w:rsidRDefault="00160373" w:rsidP="003F33BA">
                    <w:pPr>
                      <w:pStyle w:val="Template-Brugerinfo"/>
                    </w:pPr>
                  </w:p>
                  <w:p w14:paraId="5D26505F" w14:textId="77777777" w:rsidR="00160373" w:rsidRPr="001C0E81" w:rsidRDefault="00160373" w:rsidP="003F33BA">
                    <w:pPr>
                      <w:pStyle w:val="Template-Brugerinfo"/>
                      <w:rPr>
                        <w:vanish/>
                      </w:rPr>
                    </w:pPr>
                    <w:bookmarkStart w:id="64" w:name="SD_USR_Title"/>
                    <w:bookmarkStart w:id="65" w:name="HIF_SD_USR_Title"/>
                    <w:bookmarkEnd w:id="64"/>
                  </w:p>
                  <w:p w14:paraId="21E63411" w14:textId="77777777" w:rsidR="00160373" w:rsidRPr="001C0E81" w:rsidRDefault="00160373" w:rsidP="003F33BA">
                    <w:pPr>
                      <w:pStyle w:val="Template"/>
                      <w:rPr>
                        <w:vanish/>
                      </w:rPr>
                    </w:pPr>
                  </w:p>
                  <w:bookmarkEnd w:id="65"/>
                  <w:p w14:paraId="176824B4" w14:textId="77777777" w:rsidR="00160373" w:rsidRDefault="00160373" w:rsidP="004B63C7">
                    <w:pPr>
                      <w:pStyle w:val="Template"/>
                    </w:pPr>
                  </w:p>
                  <w:p w14:paraId="1154CD88" w14:textId="77777777" w:rsidR="00160373" w:rsidRPr="00C96CED" w:rsidRDefault="000D3755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E936618" wp14:editId="47C0594C">
                          <wp:extent cx="358140" cy="144780"/>
                          <wp:effectExtent l="0" t="0" r="0" b="7620"/>
                          <wp:docPr id="10" name="Billed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D5DA076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0BE1C8B4" w14:textId="77777777" w:rsidR="00160373" w:rsidRPr="001C0E81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66" w:name="SD_LAN_Direct"/>
                    <w:bookmarkStart w:id="67" w:name="HIF_SD_USR_DirectPhone"/>
                    <w:r w:rsidRPr="001C0E81">
                      <w:rPr>
                        <w:vanish/>
                      </w:rPr>
                      <w:t>Direkte tlf.:</w:t>
                    </w:r>
                    <w:bookmarkEnd w:id="66"/>
                    <w:r w:rsidR="00160373" w:rsidRPr="001C0E81">
                      <w:rPr>
                        <w:vanish/>
                      </w:rPr>
                      <w:t xml:space="preserve"> </w:t>
                    </w:r>
                    <w:bookmarkStart w:id="68" w:name="SD_USR_DirectPhone"/>
                    <w:bookmarkEnd w:id="68"/>
                  </w:p>
                  <w:p w14:paraId="6FDD625A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9" w:name="SD_LAN_Pager"/>
                    <w:bookmarkStart w:id="70" w:name="HIF_SD_USR_Personsøger"/>
                    <w:bookmarkEnd w:id="67"/>
                    <w:r w:rsidRPr="001C0E81">
                      <w:rPr>
                        <w:vanish/>
                      </w:rPr>
                      <w:t>Personsøger:</w:t>
                    </w:r>
                    <w:bookmarkEnd w:id="69"/>
                    <w:r w:rsidRPr="001C0E81">
                      <w:rPr>
                        <w:vanish/>
                      </w:rPr>
                      <w:t xml:space="preserve"> </w:t>
                    </w:r>
                    <w:bookmarkStart w:id="71" w:name="SD_USR_Personsøger"/>
                    <w:bookmarkEnd w:id="71"/>
                  </w:p>
                  <w:p w14:paraId="1B13030B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2" w:name="SD_LAN_Private"/>
                    <w:bookmarkStart w:id="73" w:name="HIF_SD_USR_PrivatePhone"/>
                    <w:bookmarkEnd w:id="70"/>
                    <w:r w:rsidRPr="001C0E81">
                      <w:rPr>
                        <w:vanish/>
                      </w:rPr>
                      <w:t>Privat tlf.:</w:t>
                    </w:r>
                    <w:bookmarkEnd w:id="72"/>
                    <w:r w:rsidRPr="001C0E81">
                      <w:rPr>
                        <w:vanish/>
                      </w:rPr>
                      <w:t xml:space="preserve"> </w:t>
                    </w:r>
                    <w:bookmarkStart w:id="74" w:name="SD_USR_PrivatePhone"/>
                    <w:bookmarkEnd w:id="74"/>
                  </w:p>
                  <w:p w14:paraId="436889A6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5" w:name="SD_LAN_Mobile"/>
                    <w:bookmarkStart w:id="76" w:name="HIF_SD_USR_Mobile"/>
                    <w:bookmarkEnd w:id="73"/>
                    <w:r w:rsidRPr="001C0E81">
                      <w:rPr>
                        <w:vanish/>
                      </w:rPr>
                      <w:t>Mobiltlf.:</w:t>
                    </w:r>
                    <w:bookmarkEnd w:id="75"/>
                    <w:r w:rsidRPr="001C0E81">
                      <w:rPr>
                        <w:vanish/>
                      </w:rPr>
                      <w:t xml:space="preserve"> </w:t>
                    </w:r>
                    <w:bookmarkStart w:id="77" w:name="SD_USR_Mobile"/>
                    <w:bookmarkEnd w:id="77"/>
                  </w:p>
                  <w:p w14:paraId="1C75782E" w14:textId="77777777" w:rsidR="00160373" w:rsidRPr="001C0E81" w:rsidRDefault="00446187" w:rsidP="002171DE">
                    <w:pPr>
                      <w:pStyle w:val="Template-Date"/>
                      <w:rPr>
                        <w:vanish/>
                      </w:rPr>
                    </w:pPr>
                    <w:bookmarkStart w:id="78" w:name="SD_LAN_Fax_N2"/>
                    <w:bookmarkStart w:id="79" w:name="HIF_SD_USR_DirectFax"/>
                    <w:bookmarkEnd w:id="76"/>
                    <w:r w:rsidRPr="001C0E81">
                      <w:rPr>
                        <w:vanish/>
                      </w:rPr>
                      <w:t>F</w:t>
                    </w:r>
                    <w:r w:rsidR="00160373" w:rsidRPr="001C0E81">
                      <w:rPr>
                        <w:vanish/>
                      </w:rPr>
                      <w:t>ax:</w:t>
                    </w:r>
                    <w:bookmarkEnd w:id="78"/>
                    <w:r w:rsidR="00160373" w:rsidRPr="001C0E81">
                      <w:rPr>
                        <w:vanish/>
                      </w:rPr>
                      <w:t xml:space="preserve"> </w:t>
                    </w:r>
                    <w:bookmarkStart w:id="80" w:name="SD_USR_DirectFax"/>
                    <w:bookmarkEnd w:id="80"/>
                  </w:p>
                  <w:p w14:paraId="61902C24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1" w:name="SD_LAN_Email"/>
                    <w:bookmarkStart w:id="82" w:name="HIF_SD_USR_Email"/>
                    <w:bookmarkEnd w:id="79"/>
                    <w:r w:rsidRPr="001C0E81">
                      <w:rPr>
                        <w:vanish/>
                      </w:rPr>
                      <w:t>E-mail</w:t>
                    </w:r>
                    <w:bookmarkEnd w:id="81"/>
                    <w:r w:rsidRPr="001C0E81">
                      <w:rPr>
                        <w:vanish/>
                      </w:rPr>
                      <w:t xml:space="preserve">: </w:t>
                    </w:r>
                    <w:bookmarkStart w:id="83" w:name="SD_USR_Email"/>
                    <w:bookmarkEnd w:id="83"/>
                  </w:p>
                  <w:bookmarkEnd w:id="82"/>
                  <w:p w14:paraId="72FA3A17" w14:textId="77777777" w:rsidR="00160373" w:rsidRDefault="00160373" w:rsidP="002171DE">
                    <w:pPr>
                      <w:pStyle w:val="Template-Date"/>
                    </w:pPr>
                  </w:p>
                  <w:p w14:paraId="04937C78" w14:textId="77777777" w:rsidR="00160373" w:rsidRPr="001C0E81" w:rsidRDefault="006A7ADC" w:rsidP="002171DE">
                    <w:pPr>
                      <w:pStyle w:val="Template-Date"/>
                      <w:rPr>
                        <w:vanish/>
                      </w:rPr>
                    </w:pPr>
                    <w:bookmarkStart w:id="84" w:name="HIF_SD_USR_Www"/>
                    <w:r w:rsidRPr="001C0E81">
                      <w:rPr>
                        <w:vanish/>
                      </w:rPr>
                      <w:t xml:space="preserve">Web: </w:t>
                    </w:r>
                    <w:bookmarkStart w:id="85" w:name="SD_USR_www"/>
                    <w:bookmarkEnd w:id="85"/>
                  </w:p>
                  <w:p w14:paraId="291AC1AA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14:paraId="028467D6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6" w:name="SD_LAN_JournalNr"/>
                    <w:bookmarkStart w:id="87" w:name="HIF_SD_FLD_JournalNr"/>
                    <w:bookmarkEnd w:id="84"/>
                    <w:r w:rsidRPr="001C0E81">
                      <w:rPr>
                        <w:vanish/>
                      </w:rPr>
                      <w:t>Journal nr</w:t>
                    </w:r>
                    <w:bookmarkEnd w:id="86"/>
                    <w:r w:rsidRPr="001C0E81">
                      <w:rPr>
                        <w:vanish/>
                      </w:rPr>
                      <w:t xml:space="preserve">.: </w:t>
                    </w:r>
                    <w:bookmarkStart w:id="88" w:name="SD_FLD_JournalNr"/>
                    <w:bookmarkEnd w:id="88"/>
                  </w:p>
                  <w:p w14:paraId="2C901E63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9" w:name="SD_LAN_ÅrskortNr"/>
                    <w:bookmarkStart w:id="90" w:name="HIF_SD_FLD_ÅrskortNr"/>
                    <w:bookmarkEnd w:id="87"/>
                    <w:r w:rsidRPr="001C0E81">
                      <w:rPr>
                        <w:vanish/>
                      </w:rPr>
                      <w:t>Årskortnr</w:t>
                    </w:r>
                    <w:bookmarkEnd w:id="89"/>
                    <w:r w:rsidRPr="001C0E81">
                      <w:rPr>
                        <w:vanish/>
                      </w:rPr>
                      <w:t xml:space="preserve">.: </w:t>
                    </w:r>
                    <w:bookmarkStart w:id="91" w:name="SD_FLD_ÅrskortNr"/>
                    <w:bookmarkEnd w:id="91"/>
                  </w:p>
                  <w:p w14:paraId="2FEA84CC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2" w:name="SD_LAN_CPR"/>
                    <w:bookmarkStart w:id="93" w:name="HIF_SD_FLD_CprNr"/>
                    <w:bookmarkEnd w:id="90"/>
                    <w:r w:rsidRPr="001C0E81">
                      <w:rPr>
                        <w:vanish/>
                      </w:rPr>
                      <w:t>CPR-nr</w:t>
                    </w:r>
                    <w:bookmarkEnd w:id="92"/>
                    <w:r w:rsidRPr="001C0E81">
                      <w:rPr>
                        <w:vanish/>
                      </w:rPr>
                      <w:t xml:space="preserve">.: </w:t>
                    </w:r>
                    <w:bookmarkStart w:id="94" w:name="SD_FLD_CprNr"/>
                    <w:bookmarkEnd w:id="94"/>
                  </w:p>
                  <w:p w14:paraId="52F565DE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5" w:name="SD_LAN_ModtCPR"/>
                    <w:bookmarkStart w:id="96" w:name="HIF_SD_FLD_ModtagerCvrNr"/>
                    <w:bookmarkEnd w:id="93"/>
                    <w:r w:rsidRPr="001C0E81">
                      <w:rPr>
                        <w:vanish/>
                      </w:rPr>
                      <w:t>Modt. CVR-nr</w:t>
                    </w:r>
                    <w:bookmarkEnd w:id="95"/>
                    <w:r w:rsidRPr="001C0E81">
                      <w:rPr>
                        <w:vanish/>
                      </w:rPr>
                      <w:t xml:space="preserve">.: </w:t>
                    </w:r>
                    <w:bookmarkStart w:id="97" w:name="SD_FLD_ModtagerCvrNr"/>
                    <w:bookmarkEnd w:id="97"/>
                  </w:p>
                  <w:p w14:paraId="2B51D4BC" w14:textId="77777777" w:rsidR="00160373" w:rsidRPr="001C0E81" w:rsidRDefault="00160373" w:rsidP="002171DE">
                    <w:pPr>
                      <w:pStyle w:val="Template-Date"/>
                    </w:pPr>
                    <w:bookmarkStart w:id="98" w:name="SD_LAN_AfsCVR"/>
                    <w:bookmarkStart w:id="99" w:name="HIF_SD_OFF_Cvr"/>
                    <w:bookmarkEnd w:id="96"/>
                    <w:r w:rsidRPr="001C0E81">
                      <w:t>Afs. CVR-nr</w:t>
                    </w:r>
                    <w:bookmarkEnd w:id="98"/>
                    <w:r w:rsidRPr="001C0E81">
                      <w:t xml:space="preserve">.: </w:t>
                    </w:r>
                    <w:bookmarkStart w:id="100" w:name="SD_OFF_Cvr"/>
                    <w:r w:rsidR="001C0E81" w:rsidRPr="001C0E81">
                      <w:t>31119103</w:t>
                    </w:r>
                    <w:bookmarkEnd w:id="100"/>
                  </w:p>
                  <w:p w14:paraId="7D5AF707" w14:textId="77777777" w:rsidR="00160373" w:rsidRPr="001C0E81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01" w:name="SD_LAN_Reference"/>
                    <w:bookmarkStart w:id="102" w:name="HIF_SD_FLD_Reference"/>
                    <w:bookmarkEnd w:id="99"/>
                    <w:r w:rsidRPr="001C0E81">
                      <w:rPr>
                        <w:vanish/>
                      </w:rPr>
                      <w:t>Reference</w:t>
                    </w:r>
                    <w:bookmarkEnd w:id="101"/>
                    <w:r w:rsidRPr="001C0E81">
                      <w:rPr>
                        <w:vanish/>
                      </w:rPr>
                      <w:t xml:space="preserve">: </w:t>
                    </w:r>
                    <w:bookmarkStart w:id="103" w:name="SD_FLD_Reference"/>
                    <w:bookmarkEnd w:id="103"/>
                  </w:p>
                  <w:bookmarkEnd w:id="102"/>
                  <w:p w14:paraId="25C3B35E" w14:textId="77777777" w:rsidR="00160373" w:rsidRPr="00C96CED" w:rsidRDefault="000D3755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92E8363" wp14:editId="48735172">
                          <wp:extent cx="358140" cy="144780"/>
                          <wp:effectExtent l="0" t="0" r="0" b="7620"/>
                          <wp:docPr id="9" name="Billede 6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C4DF4F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1EB7C274" w14:textId="48D58E00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04" w:name="SD_LAN_Page"/>
                    <w:r w:rsidRPr="009224E3">
                      <w:t>Side</w:t>
                    </w:r>
                    <w:bookmarkEnd w:id="104"/>
                    <w: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35661B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35661B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81"/>
    <w:rsid w:val="00003B6C"/>
    <w:rsid w:val="00005A50"/>
    <w:rsid w:val="000221B7"/>
    <w:rsid w:val="00027431"/>
    <w:rsid w:val="00032B4F"/>
    <w:rsid w:val="00051A09"/>
    <w:rsid w:val="00054B15"/>
    <w:rsid w:val="000553F3"/>
    <w:rsid w:val="0006317A"/>
    <w:rsid w:val="00094D54"/>
    <w:rsid w:val="00096068"/>
    <w:rsid w:val="000A48FF"/>
    <w:rsid w:val="000B2A66"/>
    <w:rsid w:val="000D3755"/>
    <w:rsid w:val="000D58D1"/>
    <w:rsid w:val="000D6181"/>
    <w:rsid w:val="000D7729"/>
    <w:rsid w:val="000E46C3"/>
    <w:rsid w:val="00100B5E"/>
    <w:rsid w:val="001023FF"/>
    <w:rsid w:val="001213E5"/>
    <w:rsid w:val="0012702C"/>
    <w:rsid w:val="00144417"/>
    <w:rsid w:val="00145E38"/>
    <w:rsid w:val="00153477"/>
    <w:rsid w:val="00156D0E"/>
    <w:rsid w:val="00160373"/>
    <w:rsid w:val="00174F88"/>
    <w:rsid w:val="00186ECA"/>
    <w:rsid w:val="00191872"/>
    <w:rsid w:val="00192459"/>
    <w:rsid w:val="00192812"/>
    <w:rsid w:val="001A67BC"/>
    <w:rsid w:val="001B7CB4"/>
    <w:rsid w:val="001C0E81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5661B"/>
    <w:rsid w:val="003646CE"/>
    <w:rsid w:val="00370CD1"/>
    <w:rsid w:val="00372A7D"/>
    <w:rsid w:val="00385E94"/>
    <w:rsid w:val="003910B8"/>
    <w:rsid w:val="003955CD"/>
    <w:rsid w:val="003A0992"/>
    <w:rsid w:val="003A5CC4"/>
    <w:rsid w:val="003D3142"/>
    <w:rsid w:val="003E6170"/>
    <w:rsid w:val="003F33BA"/>
    <w:rsid w:val="00411A1B"/>
    <w:rsid w:val="00423170"/>
    <w:rsid w:val="0043573B"/>
    <w:rsid w:val="00441897"/>
    <w:rsid w:val="00443D5B"/>
    <w:rsid w:val="00446187"/>
    <w:rsid w:val="004476AD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529A"/>
    <w:rsid w:val="00531E58"/>
    <w:rsid w:val="00533CEE"/>
    <w:rsid w:val="00535205"/>
    <w:rsid w:val="00541B8A"/>
    <w:rsid w:val="00547ACA"/>
    <w:rsid w:val="00562679"/>
    <w:rsid w:val="005628A2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2674"/>
    <w:rsid w:val="005E6CB9"/>
    <w:rsid w:val="005F077F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6035"/>
    <w:rsid w:val="006A7ADC"/>
    <w:rsid w:val="006B6134"/>
    <w:rsid w:val="006C1797"/>
    <w:rsid w:val="006C3A1B"/>
    <w:rsid w:val="006D2642"/>
    <w:rsid w:val="006D65DC"/>
    <w:rsid w:val="0072005E"/>
    <w:rsid w:val="0073262E"/>
    <w:rsid w:val="00736658"/>
    <w:rsid w:val="0074726D"/>
    <w:rsid w:val="00750EE1"/>
    <w:rsid w:val="007550E6"/>
    <w:rsid w:val="00757BDC"/>
    <w:rsid w:val="0076144A"/>
    <w:rsid w:val="0076360B"/>
    <w:rsid w:val="00765001"/>
    <w:rsid w:val="007904C2"/>
    <w:rsid w:val="00795523"/>
    <w:rsid w:val="007955B4"/>
    <w:rsid w:val="007963F1"/>
    <w:rsid w:val="007A38B5"/>
    <w:rsid w:val="007A6435"/>
    <w:rsid w:val="007B1EF5"/>
    <w:rsid w:val="007B3386"/>
    <w:rsid w:val="007C1953"/>
    <w:rsid w:val="007C5681"/>
    <w:rsid w:val="007D5553"/>
    <w:rsid w:val="007F0B29"/>
    <w:rsid w:val="007F28D1"/>
    <w:rsid w:val="00835D85"/>
    <w:rsid w:val="00845E23"/>
    <w:rsid w:val="00850700"/>
    <w:rsid w:val="00851407"/>
    <w:rsid w:val="00855AD5"/>
    <w:rsid w:val="00863559"/>
    <w:rsid w:val="00875584"/>
    <w:rsid w:val="008979A9"/>
    <w:rsid w:val="008C1273"/>
    <w:rsid w:val="008C3D75"/>
    <w:rsid w:val="008D6979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75C12"/>
    <w:rsid w:val="009931E4"/>
    <w:rsid w:val="00997B5B"/>
    <w:rsid w:val="009B14B5"/>
    <w:rsid w:val="009B65BF"/>
    <w:rsid w:val="009C0DC3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B79ED"/>
    <w:rsid w:val="00CC7B3A"/>
    <w:rsid w:val="00CD274F"/>
    <w:rsid w:val="00CD3CE7"/>
    <w:rsid w:val="00CE18FB"/>
    <w:rsid w:val="00D14768"/>
    <w:rsid w:val="00D17641"/>
    <w:rsid w:val="00D42A34"/>
    <w:rsid w:val="00D4350D"/>
    <w:rsid w:val="00D54EBE"/>
    <w:rsid w:val="00D565D9"/>
    <w:rsid w:val="00D6080F"/>
    <w:rsid w:val="00D80A20"/>
    <w:rsid w:val="00D877E4"/>
    <w:rsid w:val="00DA0E15"/>
    <w:rsid w:val="00DA3912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97100"/>
    <w:rsid w:val="00EA40B3"/>
    <w:rsid w:val="00EA6633"/>
    <w:rsid w:val="00EB31F8"/>
    <w:rsid w:val="00EB45E2"/>
    <w:rsid w:val="00EC06F0"/>
    <w:rsid w:val="00ED29B8"/>
    <w:rsid w:val="00ED62A3"/>
    <w:rsid w:val="00EE7C7A"/>
    <w:rsid w:val="00F07ED7"/>
    <w:rsid w:val="00F105E2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DF717"/>
  <w15:docId w15:val="{E0597BD2-4D05-4FD5-9875-CE05EE74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qFormat/>
    <w:rsid w:val="005802EE"/>
    <w:rPr>
      <w:i/>
      <w:iCs/>
    </w:rPr>
  </w:style>
  <w:style w:type="character" w:styleId="Slutnotehenvisning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semiHidden/>
    <w:rsid w:val="005802EE"/>
    <w:rPr>
      <w:i/>
      <w:iCs/>
    </w:rPr>
  </w:style>
  <w:style w:type="character" w:styleId="HTML-k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802EE"/>
    <w:rPr>
      <w:i/>
      <w:iCs/>
    </w:rPr>
  </w:style>
  <w:style w:type="character" w:styleId="HTML-tastatur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Over1">
    <w:name w:val="Over1"/>
    <w:basedOn w:val="Brdtekst"/>
    <w:next w:val="Brdtekst"/>
    <w:rsid w:val="001C0E81"/>
    <w:pPr>
      <w:spacing w:after="0" w:line="280" w:lineRule="exact"/>
    </w:pPr>
    <w:rPr>
      <w:rFonts w:ascii="Arial" w:hAnsi="Arial"/>
      <w:b/>
      <w:sz w:val="22"/>
      <w:szCs w:val="22"/>
      <w:lang w:eastAsia="da-DK"/>
    </w:rPr>
  </w:style>
  <w:style w:type="paragraph" w:customStyle="1" w:styleId="Brodtekst">
    <w:name w:val="Brodtekst"/>
    <w:basedOn w:val="Brdtekst"/>
    <w:rsid w:val="001C0E81"/>
    <w:pPr>
      <w:spacing w:after="0" w:line="280" w:lineRule="exact"/>
      <w:jc w:val="both"/>
    </w:pPr>
    <w:rPr>
      <w:rFonts w:ascii="Book Antiqua" w:hAnsi="Book Antiqua"/>
      <w:szCs w:val="21"/>
      <w:lang w:eastAsia="da-DK"/>
    </w:rPr>
  </w:style>
  <w:style w:type="character" w:customStyle="1" w:styleId="2w25ije4szscnnpmgasc2u">
    <w:name w:val="_2w25ije4szscnnpmgasc2u"/>
    <w:basedOn w:val="Standardskrifttypeiafsnit"/>
    <w:rsid w:val="00192459"/>
  </w:style>
  <w:style w:type="character" w:customStyle="1" w:styleId="contentpasted0">
    <w:name w:val="contentpasted0"/>
    <w:basedOn w:val="Standardskrifttypeiafsnit"/>
    <w:rsid w:val="0073262E"/>
  </w:style>
  <w:style w:type="character" w:customStyle="1" w:styleId="mark87gqbkbet">
    <w:name w:val="mark87gqbkbet"/>
    <w:basedOn w:val="Standardskrifttypeiafsnit"/>
    <w:rsid w:val="0073262E"/>
  </w:style>
  <w:style w:type="paragraph" w:customStyle="1" w:styleId="contentpasted01">
    <w:name w:val="contentpasted01"/>
    <w:basedOn w:val="Normal"/>
    <w:rsid w:val="0073262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GB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765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hyperlink" Target="mailto:hawkings@sas.upenn.ed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\appdata\roaming\microsoft\skabeloner\Brev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836BC33D1E5846BD77C269C61838DB" ma:contentTypeVersion="12" ma:contentTypeDescription="Opret et nyt dokument." ma:contentTypeScope="" ma:versionID="128b533939719e1a5804282d633110a2">
  <xsd:schema xmlns:xsd="http://www.w3.org/2001/XMLSchema" xmlns:xs="http://www.w3.org/2001/XMLSchema" xmlns:p="http://schemas.microsoft.com/office/2006/metadata/properties" xmlns:ns3="f659a008-7c21-4ee3-a745-e38581e13101" xmlns:ns4="e064323b-8959-406a-a3e9-bb6e93638192" targetNamespace="http://schemas.microsoft.com/office/2006/metadata/properties" ma:root="true" ma:fieldsID="57eae74cdef96688eb3a42df93ec675f" ns3:_="" ns4:_="">
    <xsd:import namespace="f659a008-7c21-4ee3-a745-e38581e13101"/>
    <xsd:import namespace="e064323b-8959-406a-a3e9-bb6e936381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59a008-7c21-4ee3-a745-e38581e13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4323b-8959-406a-a3e9-bb6e936381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4B6AE8-36C2-4763-936C-3C72078060E9}">
  <ds:schemaRefs>
    <ds:schemaRef ds:uri="http://schemas.openxmlformats.org/package/2006/metadata/core-properties"/>
    <ds:schemaRef ds:uri="e064323b-8959-406a-a3e9-bb6e93638192"/>
    <ds:schemaRef ds:uri="http://schemas.microsoft.com/office/2006/metadata/properties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f659a008-7c21-4ee3-a745-e38581e13101"/>
  </ds:schemaRefs>
</ds:datastoreItem>
</file>

<file path=customXml/itemProps2.xml><?xml version="1.0" encoding="utf-8"?>
<ds:datastoreItem xmlns:ds="http://schemas.openxmlformats.org/officeDocument/2006/customXml" ds:itemID="{630D2402-1A07-4A26-911C-37EA1F0C47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AADBE4-BFE6-4528-9E73-8CBD6E5F8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59a008-7c21-4ee3-a745-e38581e13101"/>
    <ds:schemaRef ds:uri="e064323b-8959-406a-a3e9-bb6e936381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1</Pages>
  <Words>71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Nielsen, Birte</dc:creator>
  <cp:lastModifiedBy>Birte Nielsen</cp:lastModifiedBy>
  <cp:revision>2</cp:revision>
  <cp:lastPrinted>2016-11-04T13:44:00Z</cp:lastPrinted>
  <dcterms:created xsi:type="dcterms:W3CDTF">2022-11-23T09:17:00Z</dcterms:created>
  <dcterms:modified xsi:type="dcterms:W3CDTF">2022-11-23T09:17:00Z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1789</vt:lpwstr>
  </property>
  <property fmtid="{D5CDD505-2E9C-101B-9397-08002B2CF9AE}" pid="5" name="LogoFarve">
    <vt:lpwstr>blue</vt:lpwstr>
  </property>
  <property fmtid="{D5CDD505-2E9C-101B-9397-08002B2CF9AE}" pid="6" name="ContentTypeId">
    <vt:lpwstr>0x01010056836BC33D1E5846BD77C269C61838DB</vt:lpwstr>
  </property>
</Properties>
</file>