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3"/>
        <w:gridCol w:w="3742"/>
      </w:tblGrid>
      <w:tr w:rsidR="00F130DC" w:rsidRPr="00534496" w14:paraId="0CF9263C" w14:textId="77777777" w:rsidTr="00644C79">
        <w:trPr>
          <w:trHeight w:val="1484"/>
        </w:trPr>
        <w:tc>
          <w:tcPr>
            <w:tcW w:w="5963" w:type="dxa"/>
          </w:tcPr>
          <w:p w14:paraId="6663D459" w14:textId="77777777" w:rsidR="00F130DC" w:rsidRPr="00534496" w:rsidRDefault="00F130DC" w:rsidP="00B22D3F">
            <w:r w:rsidRPr="00534496">
              <w:t>Møde</w:t>
            </w:r>
            <w:r w:rsidR="003850BB" w:rsidRPr="00534496">
              <w:t>dato</w:t>
            </w:r>
            <w:r w:rsidRPr="00534496">
              <w:t xml:space="preserve">: </w:t>
            </w:r>
            <w:bookmarkStart w:id="0" w:name="start"/>
            <w:r w:rsidRPr="00534496">
              <w:fldChar w:fldCharType="begin"/>
            </w:r>
            <w:r w:rsidRPr="00534496">
              <w:instrText xml:space="preserve"> MACROBUTTON NoName [Dato]</w:instrText>
            </w:r>
            <w:r w:rsidRPr="00534496">
              <w:fldChar w:fldCharType="end"/>
            </w:r>
            <w:bookmarkEnd w:id="0"/>
          </w:p>
          <w:p w14:paraId="1ED64BDA" w14:textId="77777777" w:rsidR="00F130DC" w:rsidRPr="00534496" w:rsidRDefault="00F130DC" w:rsidP="00B22D3F">
            <w:r w:rsidRPr="00534496">
              <w:t xml:space="preserve">Møde: Møde i </w:t>
            </w:r>
            <w:r w:rsidR="00126CD1">
              <w:t>PFU</w:t>
            </w:r>
          </w:p>
          <w:p w14:paraId="1E28A4CB" w14:textId="77777777" w:rsidR="00F130DC" w:rsidRPr="00534496" w:rsidRDefault="00F130DC" w:rsidP="00B22D3F">
            <w:r w:rsidRPr="00534496">
              <w:t>P</w:t>
            </w:r>
            <w:r w:rsidR="00126CD1">
              <w:t>rojektejer</w:t>
            </w:r>
            <w:r w:rsidRPr="00534496">
              <w:t xml:space="preserve">: </w:t>
            </w:r>
            <w:r w:rsidR="00126CD1" w:rsidRPr="00534496">
              <w:fldChar w:fldCharType="begin"/>
            </w:r>
            <w:r w:rsidR="00126CD1" w:rsidRPr="00534496">
              <w:instrText xml:space="preserve"> MACROBUTTON NoName [Fulde navn]</w:instrText>
            </w:r>
            <w:r w:rsidR="00126CD1" w:rsidRPr="00534496">
              <w:fldChar w:fldCharType="end"/>
            </w:r>
          </w:p>
          <w:p w14:paraId="1846B4DF" w14:textId="77777777" w:rsidR="00F130DC" w:rsidRPr="00534496" w:rsidRDefault="00126CD1" w:rsidP="003240B2">
            <w:r>
              <w:t>Projektleder</w:t>
            </w:r>
            <w:r w:rsidR="00F130DC" w:rsidRPr="00534496">
              <w:t xml:space="preserve">: </w:t>
            </w:r>
            <w:r w:rsidR="00F130DC" w:rsidRPr="00534496">
              <w:fldChar w:fldCharType="begin"/>
            </w:r>
            <w:r w:rsidR="00F130DC" w:rsidRPr="00534496">
              <w:instrText xml:space="preserve"> MACROBUTTON NoName [Fulde navn]</w:instrText>
            </w:r>
            <w:r w:rsidR="00F130DC" w:rsidRPr="00534496">
              <w:fldChar w:fldCharType="end"/>
            </w:r>
          </w:p>
        </w:tc>
        <w:tc>
          <w:tcPr>
            <w:tcW w:w="3742" w:type="dxa"/>
          </w:tcPr>
          <w:tbl>
            <w:tblPr>
              <w:tblW w:w="36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35"/>
              <w:gridCol w:w="305"/>
            </w:tblGrid>
            <w:tr w:rsidR="00F130DC" w:rsidRPr="00534496" w14:paraId="381D2840" w14:textId="77777777" w:rsidTr="006B2CA3">
              <w:tc>
                <w:tcPr>
                  <w:tcW w:w="3335" w:type="dxa"/>
                  <w:tcBorders>
                    <w:top w:val="nil"/>
                    <w:left w:val="nil"/>
                    <w:bottom w:val="nil"/>
                  </w:tcBorders>
                </w:tcPr>
                <w:p w14:paraId="6B95A088" w14:textId="77777777" w:rsidR="00F130DC" w:rsidRPr="00534496" w:rsidRDefault="00F130DC" w:rsidP="00B22D3F">
                  <w:r w:rsidRPr="00534496">
                    <w:t>Beslutningspunkt (sæt kryds)</w:t>
                  </w:r>
                </w:p>
              </w:tc>
              <w:tc>
                <w:tcPr>
                  <w:tcW w:w="305" w:type="dxa"/>
                  <w:vAlign w:val="center"/>
                </w:tcPr>
                <w:p w14:paraId="663C7338" w14:textId="77777777" w:rsidR="00F130DC" w:rsidRPr="00534496" w:rsidRDefault="00126CD1" w:rsidP="006B2CA3">
                  <w:pPr>
                    <w:jc w:val="center"/>
                  </w:pPr>
                  <w:r>
                    <w:t>X</w:t>
                  </w:r>
                </w:p>
              </w:tc>
            </w:tr>
            <w:tr w:rsidR="00F130DC" w:rsidRPr="00534496" w14:paraId="1C0AAC6A" w14:textId="77777777" w:rsidTr="006B2CA3">
              <w:tc>
                <w:tcPr>
                  <w:tcW w:w="3335" w:type="dxa"/>
                  <w:tcBorders>
                    <w:top w:val="nil"/>
                    <w:left w:val="nil"/>
                    <w:bottom w:val="nil"/>
                  </w:tcBorders>
                </w:tcPr>
                <w:p w14:paraId="519DF139" w14:textId="77777777" w:rsidR="00F130DC" w:rsidRPr="00534496" w:rsidRDefault="00F130DC" w:rsidP="00B22D3F">
                  <w:r w:rsidRPr="00534496">
                    <w:t>Drøftelsespunkt (sæt kryds)</w:t>
                  </w:r>
                </w:p>
              </w:tc>
              <w:tc>
                <w:tcPr>
                  <w:tcW w:w="305" w:type="dxa"/>
                  <w:vAlign w:val="center"/>
                </w:tcPr>
                <w:p w14:paraId="333BE69C" w14:textId="77777777" w:rsidR="00F130DC" w:rsidRPr="00534496" w:rsidRDefault="00F130DC" w:rsidP="006B2CA3">
                  <w:pPr>
                    <w:jc w:val="center"/>
                  </w:pPr>
                </w:p>
              </w:tc>
            </w:tr>
            <w:tr w:rsidR="00F130DC" w:rsidRPr="00534496" w14:paraId="6239021F" w14:textId="77777777" w:rsidTr="006B2CA3">
              <w:tc>
                <w:tcPr>
                  <w:tcW w:w="3335" w:type="dxa"/>
                  <w:tcBorders>
                    <w:top w:val="nil"/>
                    <w:left w:val="nil"/>
                    <w:bottom w:val="nil"/>
                  </w:tcBorders>
                </w:tcPr>
                <w:p w14:paraId="60852BC2" w14:textId="77777777" w:rsidR="00F130DC" w:rsidRPr="00534496" w:rsidRDefault="003850BB" w:rsidP="00B22D3F">
                  <w:r w:rsidRPr="00534496">
                    <w:t>Meddelel</w:t>
                  </w:r>
                  <w:r w:rsidR="006774CA" w:rsidRPr="00534496">
                    <w:t>se</w:t>
                  </w:r>
                  <w:r w:rsidRPr="00534496">
                    <w:t>spunkt</w:t>
                  </w:r>
                  <w:r w:rsidR="00F130DC" w:rsidRPr="00534496">
                    <w:t xml:space="preserve"> (sæt kryds)</w:t>
                  </w:r>
                </w:p>
              </w:tc>
              <w:tc>
                <w:tcPr>
                  <w:tcW w:w="305" w:type="dxa"/>
                  <w:vAlign w:val="center"/>
                </w:tcPr>
                <w:p w14:paraId="6FEC95BA" w14:textId="77777777" w:rsidR="00F130DC" w:rsidRPr="00534496" w:rsidRDefault="00F130DC" w:rsidP="006B2CA3">
                  <w:pPr>
                    <w:jc w:val="center"/>
                  </w:pPr>
                </w:p>
              </w:tc>
            </w:tr>
            <w:tr w:rsidR="00F130DC" w:rsidRPr="00534496" w14:paraId="5EBAFD02" w14:textId="77777777" w:rsidTr="00863DF2">
              <w:tc>
                <w:tcPr>
                  <w:tcW w:w="33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133B59" w14:textId="77777777" w:rsidR="00F130DC" w:rsidRPr="00534496" w:rsidRDefault="00F130DC" w:rsidP="00B22D3F"/>
              </w:tc>
              <w:tc>
                <w:tcPr>
                  <w:tcW w:w="305" w:type="dxa"/>
                  <w:tcBorders>
                    <w:left w:val="nil"/>
                    <w:right w:val="nil"/>
                  </w:tcBorders>
                  <w:vAlign w:val="center"/>
                </w:tcPr>
                <w:p w14:paraId="3CD8A83D" w14:textId="77777777" w:rsidR="00F130DC" w:rsidRPr="00534496" w:rsidRDefault="00F130DC" w:rsidP="006B2CA3">
                  <w:pPr>
                    <w:jc w:val="center"/>
                  </w:pPr>
                </w:p>
              </w:tc>
            </w:tr>
            <w:tr w:rsidR="00F130DC" w:rsidRPr="00534496" w14:paraId="32BEC145" w14:textId="77777777" w:rsidTr="006B2CA3">
              <w:tc>
                <w:tcPr>
                  <w:tcW w:w="3335" w:type="dxa"/>
                  <w:tcBorders>
                    <w:top w:val="nil"/>
                    <w:left w:val="nil"/>
                    <w:bottom w:val="nil"/>
                  </w:tcBorders>
                </w:tcPr>
                <w:p w14:paraId="46890F31" w14:textId="77777777" w:rsidR="00F130DC" w:rsidRPr="00534496" w:rsidRDefault="00F130DC" w:rsidP="00B22D3F">
                  <w:r w:rsidRPr="00534496">
                    <w:t>Lukket punkt (sæt kryds)</w:t>
                  </w:r>
                </w:p>
              </w:tc>
              <w:tc>
                <w:tcPr>
                  <w:tcW w:w="305" w:type="dxa"/>
                  <w:vAlign w:val="center"/>
                </w:tcPr>
                <w:p w14:paraId="13189FFF" w14:textId="77777777" w:rsidR="00F130DC" w:rsidRPr="00534496" w:rsidRDefault="00F130DC" w:rsidP="006B2CA3">
                  <w:pPr>
                    <w:jc w:val="center"/>
                  </w:pPr>
                </w:p>
              </w:tc>
            </w:tr>
          </w:tbl>
          <w:p w14:paraId="5B09406B" w14:textId="77777777" w:rsidR="00F130DC" w:rsidRPr="00534496" w:rsidRDefault="00F130DC" w:rsidP="00966B26">
            <w:pPr>
              <w:rPr>
                <w:b/>
              </w:rPr>
            </w:pPr>
          </w:p>
        </w:tc>
      </w:tr>
    </w:tbl>
    <w:p w14:paraId="4D3C8BB6" w14:textId="77777777" w:rsidR="00F14508" w:rsidRPr="00534496" w:rsidRDefault="00F14508" w:rsidP="00B73481">
      <w:pPr>
        <w:spacing w:line="200" w:lineRule="exact"/>
        <w:rPr>
          <w:sz w:val="12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73481" w:rsidRPr="00534496" w14:paraId="792DD2AF" w14:textId="77777777" w:rsidTr="00115CB0">
        <w:tc>
          <w:tcPr>
            <w:tcW w:w="9781" w:type="dxa"/>
            <w:vAlign w:val="center"/>
          </w:tcPr>
          <w:p w14:paraId="26C89CA3" w14:textId="77777777" w:rsidR="00B73481" w:rsidRPr="00534496" w:rsidRDefault="00B73481" w:rsidP="00115CB0">
            <w:pPr>
              <w:rPr>
                <w:b/>
              </w:rPr>
            </w:pPr>
            <w:r w:rsidRPr="00534496">
              <w:rPr>
                <w:b/>
              </w:rPr>
              <w:t>Emne</w:t>
            </w:r>
          </w:p>
        </w:tc>
      </w:tr>
      <w:tr w:rsidR="00B73481" w:rsidRPr="00534496" w14:paraId="6DF9083F" w14:textId="77777777" w:rsidTr="00115CB0">
        <w:trPr>
          <w:trHeight w:val="227"/>
        </w:trPr>
        <w:tc>
          <w:tcPr>
            <w:tcW w:w="9781" w:type="dxa"/>
            <w:tcMar>
              <w:bottom w:w="227" w:type="dxa"/>
            </w:tcMar>
          </w:tcPr>
          <w:p w14:paraId="6DF869A0" w14:textId="77A78AC3" w:rsidR="00534496" w:rsidRPr="00534496" w:rsidRDefault="00534496" w:rsidP="00534496">
            <w:r w:rsidRPr="00A937DC">
              <w:rPr>
                <w:color w:val="548DD4" w:themeColor="text2" w:themeTint="99"/>
              </w:rPr>
              <w:t>xxx-projektnavn</w:t>
            </w:r>
            <w:r w:rsidR="00A937DC" w:rsidRPr="00A937DC">
              <w:rPr>
                <w:color w:val="548DD4" w:themeColor="text2" w:themeTint="99"/>
              </w:rPr>
              <w:t xml:space="preserve"> ændring af slutdato/projektindhold/arkitektur/ressourcetræk</w:t>
            </w:r>
          </w:p>
        </w:tc>
      </w:tr>
      <w:tr w:rsidR="00B73481" w:rsidRPr="00534496" w14:paraId="7186A372" w14:textId="77777777" w:rsidTr="00115CB0">
        <w:tc>
          <w:tcPr>
            <w:tcW w:w="9781" w:type="dxa"/>
            <w:vAlign w:val="center"/>
          </w:tcPr>
          <w:p w14:paraId="05BE5319" w14:textId="77777777" w:rsidR="00B73481" w:rsidRPr="00534496" w:rsidRDefault="00B73481" w:rsidP="00115CB0">
            <w:pPr>
              <w:rPr>
                <w:b/>
              </w:rPr>
            </w:pPr>
            <w:r w:rsidRPr="00534496">
              <w:rPr>
                <w:b/>
              </w:rPr>
              <w:t xml:space="preserve">Resumé </w:t>
            </w:r>
          </w:p>
        </w:tc>
      </w:tr>
      <w:tr w:rsidR="00B73481" w:rsidRPr="00534496" w14:paraId="10E14ADF" w14:textId="77777777" w:rsidTr="00115CB0">
        <w:trPr>
          <w:trHeight w:val="227"/>
        </w:trPr>
        <w:tc>
          <w:tcPr>
            <w:tcW w:w="9781" w:type="dxa"/>
            <w:tcMar>
              <w:bottom w:w="227" w:type="dxa"/>
            </w:tcMar>
          </w:tcPr>
          <w:p w14:paraId="3075F75D" w14:textId="77777777" w:rsidR="00A937DC" w:rsidRPr="00A937DC" w:rsidRDefault="00534496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548DD4" w:themeColor="text2" w:themeTint="99"/>
              </w:rPr>
            </w:pPr>
            <w:r w:rsidRPr="00A937DC">
              <w:rPr>
                <w:color w:val="548DD4" w:themeColor="text2" w:themeTint="99"/>
              </w:rPr>
              <w:t xml:space="preserve">Beskriv kort hvad ændringen går ud på. </w:t>
            </w:r>
            <w:r w:rsidR="00C205F9" w:rsidRPr="00A937DC">
              <w:rPr>
                <w:color w:val="548DD4" w:themeColor="text2" w:themeTint="99"/>
              </w:rPr>
              <w:t xml:space="preserve">Er det tid, økonomi (DKK og ressourcer), </w:t>
            </w:r>
            <w:r w:rsidR="004D017A" w:rsidRPr="00A937DC">
              <w:rPr>
                <w:color w:val="548DD4" w:themeColor="text2" w:themeTint="99"/>
              </w:rPr>
              <w:t>kvalitet, indhold</w:t>
            </w:r>
            <w:r w:rsidRPr="00A937DC">
              <w:rPr>
                <w:color w:val="548DD4" w:themeColor="text2" w:themeTint="99"/>
              </w:rPr>
              <w:t xml:space="preserve"> eller</w:t>
            </w:r>
          </w:p>
          <w:p w14:paraId="5539438D" w14:textId="17B2231E" w:rsidR="00534496" w:rsidRPr="00534496" w:rsidRDefault="00534496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</w:pPr>
            <w:r w:rsidRPr="00A937DC">
              <w:rPr>
                <w:color w:val="548DD4" w:themeColor="text2" w:themeTint="99"/>
              </w:rPr>
              <w:t>andet?</w:t>
            </w:r>
          </w:p>
        </w:tc>
      </w:tr>
      <w:tr w:rsidR="00B73481" w:rsidRPr="00534496" w14:paraId="1FDC15EF" w14:textId="77777777" w:rsidTr="00115CB0">
        <w:tc>
          <w:tcPr>
            <w:tcW w:w="9781" w:type="dxa"/>
            <w:vAlign w:val="center"/>
          </w:tcPr>
          <w:p w14:paraId="2E020DE7" w14:textId="77777777" w:rsidR="00B73481" w:rsidRPr="00534496" w:rsidRDefault="00B73481" w:rsidP="00115CB0">
            <w:pPr>
              <w:rPr>
                <w:b/>
              </w:rPr>
            </w:pPr>
            <w:r w:rsidRPr="00534496">
              <w:rPr>
                <w:b/>
              </w:rPr>
              <w:t>Indstilling</w:t>
            </w:r>
          </w:p>
        </w:tc>
      </w:tr>
      <w:tr w:rsidR="00B73481" w:rsidRPr="00534496" w14:paraId="5DFBFA56" w14:textId="77777777" w:rsidTr="00534496">
        <w:trPr>
          <w:trHeight w:val="515"/>
        </w:trPr>
        <w:tc>
          <w:tcPr>
            <w:tcW w:w="9781" w:type="dxa"/>
            <w:tcMar>
              <w:bottom w:w="227" w:type="dxa"/>
            </w:tcMar>
          </w:tcPr>
          <w:p w14:paraId="59424272" w14:textId="77777777" w:rsidR="00B73481" w:rsidRPr="00A937DC" w:rsidRDefault="00534496" w:rsidP="004D017A">
            <w:pPr>
              <w:rPr>
                <w:color w:val="548DD4" w:themeColor="text2" w:themeTint="99"/>
              </w:rPr>
            </w:pPr>
            <w:r w:rsidRPr="00A937DC">
              <w:rPr>
                <w:color w:val="548DD4" w:themeColor="text2" w:themeTint="99"/>
              </w:rPr>
              <w:t xml:space="preserve">Beskriv </w:t>
            </w:r>
            <w:r w:rsidR="004D017A" w:rsidRPr="00A937DC">
              <w:rPr>
                <w:color w:val="548DD4" w:themeColor="text2" w:themeTint="99"/>
              </w:rPr>
              <w:t>hvilken</w:t>
            </w:r>
            <w:r w:rsidRPr="00A937DC">
              <w:rPr>
                <w:color w:val="548DD4" w:themeColor="text2" w:themeTint="99"/>
              </w:rPr>
              <w:t xml:space="preserve"> beslutning der ønskes truffet i forbindelse med ændringen.</w:t>
            </w:r>
            <w:r w:rsidR="00C205F9" w:rsidRPr="00A937DC">
              <w:rPr>
                <w:color w:val="548DD4" w:themeColor="text2" w:themeTint="99"/>
              </w:rPr>
              <w:t xml:space="preserve"> </w:t>
            </w:r>
            <w:proofErr w:type="gramStart"/>
            <w:r w:rsidR="00C205F9" w:rsidRPr="00A937DC">
              <w:rPr>
                <w:color w:val="548DD4" w:themeColor="text2" w:themeTint="99"/>
              </w:rPr>
              <w:t>Eksempelvis</w:t>
            </w:r>
            <w:proofErr w:type="gramEnd"/>
            <w:r w:rsidR="00C205F9" w:rsidRPr="00A937DC">
              <w:rPr>
                <w:color w:val="548DD4" w:themeColor="text2" w:themeTint="99"/>
              </w:rPr>
              <w:t xml:space="preserve"> fastholdelse af ressourcer frem til ny projektafslutning, eller yderligere ressourcer </w:t>
            </w:r>
            <w:r w:rsidR="004D017A" w:rsidRPr="00A937DC">
              <w:rPr>
                <w:color w:val="548DD4" w:themeColor="text2" w:themeTint="99"/>
              </w:rPr>
              <w:t>for at nå eksisterende mål</w:t>
            </w:r>
            <w:r w:rsidR="00B0062E" w:rsidRPr="00A937DC">
              <w:rPr>
                <w:color w:val="548DD4" w:themeColor="text2" w:themeTint="99"/>
              </w:rPr>
              <w:t>.</w:t>
            </w:r>
            <w:r w:rsidR="00C205F9" w:rsidRPr="00A937DC">
              <w:rPr>
                <w:color w:val="548DD4" w:themeColor="text2" w:themeTint="99"/>
              </w:rPr>
              <w:t xml:space="preserve"> </w:t>
            </w:r>
          </w:p>
        </w:tc>
      </w:tr>
      <w:tr w:rsidR="00A937DC" w:rsidRPr="00534496" w14:paraId="4F7B5D5B" w14:textId="77777777" w:rsidTr="00115CB0">
        <w:tc>
          <w:tcPr>
            <w:tcW w:w="9781" w:type="dxa"/>
            <w:vAlign w:val="center"/>
          </w:tcPr>
          <w:p w14:paraId="5D603919" w14:textId="55961766" w:rsidR="00A937DC" w:rsidRDefault="00A937DC" w:rsidP="00115CB0">
            <w:pPr>
              <w:rPr>
                <w:b/>
              </w:rPr>
            </w:pPr>
            <w:r>
              <w:rPr>
                <w:b/>
              </w:rPr>
              <w:t>Årsag til ændringen</w:t>
            </w:r>
          </w:p>
        </w:tc>
      </w:tr>
      <w:tr w:rsidR="00A937DC" w:rsidRPr="00534496" w14:paraId="1B136CCE" w14:textId="77777777" w:rsidTr="00115CB0">
        <w:tc>
          <w:tcPr>
            <w:tcW w:w="9781" w:type="dxa"/>
            <w:vAlign w:val="center"/>
          </w:tcPr>
          <w:p w14:paraId="7DDB05FA" w14:textId="77777777" w:rsidR="00A937DC" w:rsidRPr="00A937DC" w:rsidRDefault="00A937DC" w:rsidP="00115CB0">
            <w:pPr>
              <w:rPr>
                <w:color w:val="548DD4" w:themeColor="text2" w:themeTint="99"/>
              </w:rPr>
            </w:pPr>
            <w:r w:rsidRPr="00A937DC">
              <w:rPr>
                <w:color w:val="548DD4" w:themeColor="text2" w:themeTint="99"/>
              </w:rPr>
              <w:t>Beskriv baggrunden for ændringen, og den ændring som dermed er nødvendig.</w:t>
            </w:r>
          </w:p>
          <w:p w14:paraId="63FA797C" w14:textId="3B77CC07" w:rsidR="00A937DC" w:rsidRPr="00A937DC" w:rsidRDefault="00A937DC" w:rsidP="00115CB0">
            <w:pPr>
              <w:rPr>
                <w:color w:val="548DD4" w:themeColor="text2" w:themeTint="99"/>
              </w:rPr>
            </w:pPr>
          </w:p>
        </w:tc>
      </w:tr>
      <w:tr w:rsidR="00A937DC" w:rsidRPr="00534496" w14:paraId="666F5789" w14:textId="77777777" w:rsidTr="00115CB0">
        <w:tc>
          <w:tcPr>
            <w:tcW w:w="9781" w:type="dxa"/>
            <w:vAlign w:val="center"/>
          </w:tcPr>
          <w:p w14:paraId="14B45D63" w14:textId="1FB02B11" w:rsidR="00A937DC" w:rsidRPr="00A937DC" w:rsidRDefault="00A937DC" w:rsidP="00115CB0">
            <w:pPr>
              <w:rPr>
                <w:b/>
                <w:i/>
              </w:rPr>
            </w:pPr>
            <w:r w:rsidRPr="00126CD1">
              <w:rPr>
                <w:b/>
                <w:i/>
              </w:rPr>
              <w:t>Påvirkning på omgivelserne:</w:t>
            </w:r>
          </w:p>
        </w:tc>
      </w:tr>
      <w:tr w:rsidR="00A937DC" w:rsidRPr="00534496" w14:paraId="059FEAEA" w14:textId="77777777" w:rsidTr="00115CB0">
        <w:tc>
          <w:tcPr>
            <w:tcW w:w="9781" w:type="dxa"/>
            <w:vAlign w:val="center"/>
          </w:tcPr>
          <w:p w14:paraId="1578797F" w14:textId="65146543" w:rsidR="00A937DC" w:rsidRPr="00696B61" w:rsidRDefault="00A937DC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b/>
                <w:bCs/>
              </w:rPr>
            </w:pPr>
            <w:r w:rsidRPr="00696B61">
              <w:rPr>
                <w:b/>
                <w:bCs/>
              </w:rPr>
              <w:t>Projektet</w:t>
            </w:r>
            <w:r w:rsidR="00696B61">
              <w:rPr>
                <w:b/>
                <w:bCs/>
              </w:rPr>
              <w:t>:</w:t>
            </w:r>
          </w:p>
          <w:p w14:paraId="3557C83C" w14:textId="77777777" w:rsidR="000E723E" w:rsidRDefault="000E723E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</w:pPr>
          </w:p>
          <w:p w14:paraId="2D454ABD" w14:textId="123796E3" w:rsidR="00A937DC" w:rsidRPr="000E723E" w:rsidRDefault="00A937DC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</w:pPr>
            <w:r w:rsidRPr="000E723E">
              <w:t>Følgende dele af projektets PID er påvirket af ændringen: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4579"/>
              <w:gridCol w:w="4579"/>
            </w:tblGrid>
            <w:tr w:rsidR="00A937DC" w14:paraId="451BD20B" w14:textId="77777777" w:rsidTr="00A937DC">
              <w:tc>
                <w:tcPr>
                  <w:tcW w:w="4579" w:type="dxa"/>
                  <w:shd w:val="clear" w:color="auto" w:fill="D9D9D9" w:themeFill="background1" w:themeFillShade="D9"/>
                </w:tcPr>
                <w:p w14:paraId="2A17730C" w14:textId="72845BC1" w:rsidR="00A937DC" w:rsidRPr="00A937DC" w:rsidRDefault="00A937DC" w:rsidP="00A937DC">
                  <w:pPr>
                    <w:pStyle w:val="Opstilling-punkttegn"/>
                    <w:numPr>
                      <w:ilvl w:val="0"/>
                      <w:numId w:val="0"/>
                    </w:numPr>
                  </w:pPr>
                  <w:r w:rsidRPr="00A937DC">
                    <w:t>Område</w:t>
                  </w:r>
                </w:p>
              </w:tc>
              <w:tc>
                <w:tcPr>
                  <w:tcW w:w="4579" w:type="dxa"/>
                  <w:shd w:val="clear" w:color="auto" w:fill="D9D9D9" w:themeFill="background1" w:themeFillShade="D9"/>
                </w:tcPr>
                <w:p w14:paraId="60A56B8C" w14:textId="7614940F" w:rsidR="00A937DC" w:rsidRPr="00A937DC" w:rsidRDefault="00A937DC" w:rsidP="00A937DC">
                  <w:pPr>
                    <w:pStyle w:val="Opstilling-punkttegn"/>
                    <w:numPr>
                      <w:ilvl w:val="0"/>
                      <w:numId w:val="0"/>
                    </w:numPr>
                  </w:pPr>
                  <w:r w:rsidRPr="00A937DC">
                    <w:t>Påvirkning</w:t>
                  </w:r>
                </w:p>
              </w:tc>
            </w:tr>
            <w:tr w:rsidR="00A937DC" w14:paraId="0C5F7838" w14:textId="77777777" w:rsidTr="00A937DC">
              <w:tc>
                <w:tcPr>
                  <w:tcW w:w="4579" w:type="dxa"/>
                </w:tcPr>
                <w:p w14:paraId="5755D752" w14:textId="52F6037A" w:rsidR="00A937DC" w:rsidRDefault="00A937DC" w:rsidP="00A937DC">
                  <w:pPr>
                    <w:pStyle w:val="Opstilling-punkttegn"/>
                    <w:numPr>
                      <w:ilvl w:val="0"/>
                      <w:numId w:val="0"/>
                    </w:numPr>
                    <w:rPr>
                      <w:color w:val="0070C0"/>
                    </w:rPr>
                  </w:pPr>
                  <w:r w:rsidRPr="00A937DC">
                    <w:t>Formål</w:t>
                  </w:r>
                  <w:r>
                    <w:t xml:space="preserve"> og mål</w:t>
                  </w:r>
                </w:p>
              </w:tc>
              <w:tc>
                <w:tcPr>
                  <w:tcW w:w="4579" w:type="dxa"/>
                </w:tcPr>
                <w:p w14:paraId="13325123" w14:textId="2967ED93" w:rsidR="00A937DC" w:rsidRPr="00A937DC" w:rsidRDefault="00A937DC" w:rsidP="00A937DC">
                  <w:pPr>
                    <w:pStyle w:val="Opstilling-punkttegn"/>
                    <w:numPr>
                      <w:ilvl w:val="0"/>
                      <w:numId w:val="0"/>
                    </w:numPr>
                    <w:rPr>
                      <w:color w:val="548DD4" w:themeColor="text2" w:themeTint="99"/>
                    </w:rPr>
                  </w:pPr>
                  <w:r w:rsidRPr="00A937DC">
                    <w:rPr>
                      <w:color w:val="548DD4" w:themeColor="text2" w:themeTint="99"/>
                    </w:rPr>
                    <w:t>JA/NEJ</w:t>
                  </w:r>
                </w:p>
              </w:tc>
            </w:tr>
            <w:tr w:rsidR="00A937DC" w14:paraId="255C0348" w14:textId="77777777" w:rsidTr="00A937DC">
              <w:tc>
                <w:tcPr>
                  <w:tcW w:w="4579" w:type="dxa"/>
                </w:tcPr>
                <w:p w14:paraId="4593C147" w14:textId="193F3630" w:rsidR="00A937DC" w:rsidRPr="00A937DC" w:rsidRDefault="00A937DC" w:rsidP="00A937DC">
                  <w:pPr>
                    <w:pStyle w:val="Opstilling-punkttegn"/>
                    <w:numPr>
                      <w:ilvl w:val="0"/>
                      <w:numId w:val="0"/>
                    </w:numPr>
                  </w:pPr>
                  <w:r w:rsidRPr="00A937DC">
                    <w:t>Hovedleverancer</w:t>
                  </w:r>
                </w:p>
              </w:tc>
              <w:tc>
                <w:tcPr>
                  <w:tcW w:w="4579" w:type="dxa"/>
                </w:tcPr>
                <w:p w14:paraId="506A9ED4" w14:textId="78C94894" w:rsidR="00A937DC" w:rsidRPr="00A937DC" w:rsidRDefault="00A937DC" w:rsidP="00A937DC">
                  <w:pPr>
                    <w:pStyle w:val="Opstilling-punkttegn"/>
                    <w:numPr>
                      <w:ilvl w:val="0"/>
                      <w:numId w:val="0"/>
                    </w:numPr>
                    <w:rPr>
                      <w:color w:val="548DD4" w:themeColor="text2" w:themeTint="99"/>
                    </w:rPr>
                  </w:pPr>
                  <w:r w:rsidRPr="00A937DC">
                    <w:rPr>
                      <w:color w:val="548DD4" w:themeColor="text2" w:themeTint="99"/>
                    </w:rPr>
                    <w:t>JA/NEJ</w:t>
                  </w:r>
                </w:p>
              </w:tc>
            </w:tr>
            <w:tr w:rsidR="00A937DC" w14:paraId="5CAA8857" w14:textId="77777777" w:rsidTr="00A937DC">
              <w:tc>
                <w:tcPr>
                  <w:tcW w:w="4579" w:type="dxa"/>
                </w:tcPr>
                <w:p w14:paraId="5D6D8FCC" w14:textId="7071AFD0" w:rsidR="00A937DC" w:rsidRPr="00A937DC" w:rsidRDefault="00A937DC" w:rsidP="00A937DC">
                  <w:pPr>
                    <w:pStyle w:val="Opstilling-punkttegn"/>
                    <w:numPr>
                      <w:ilvl w:val="0"/>
                      <w:numId w:val="0"/>
                    </w:numPr>
                  </w:pPr>
                  <w:r w:rsidRPr="00A937DC">
                    <w:t>Gevinster</w:t>
                  </w:r>
                </w:p>
              </w:tc>
              <w:tc>
                <w:tcPr>
                  <w:tcW w:w="4579" w:type="dxa"/>
                </w:tcPr>
                <w:p w14:paraId="4F326DC9" w14:textId="02C7073F" w:rsidR="00A937DC" w:rsidRPr="00A937DC" w:rsidRDefault="00A937DC" w:rsidP="00A937DC">
                  <w:pPr>
                    <w:pStyle w:val="Opstilling-punkttegn"/>
                    <w:numPr>
                      <w:ilvl w:val="0"/>
                      <w:numId w:val="0"/>
                    </w:numPr>
                    <w:rPr>
                      <w:color w:val="548DD4" w:themeColor="text2" w:themeTint="99"/>
                    </w:rPr>
                  </w:pPr>
                  <w:r w:rsidRPr="00A937DC">
                    <w:rPr>
                      <w:color w:val="548DD4" w:themeColor="text2" w:themeTint="99"/>
                    </w:rPr>
                    <w:t>JA/NEJ</w:t>
                  </w:r>
                </w:p>
              </w:tc>
            </w:tr>
            <w:tr w:rsidR="00A937DC" w14:paraId="11E58806" w14:textId="77777777" w:rsidTr="00A937DC">
              <w:tc>
                <w:tcPr>
                  <w:tcW w:w="4579" w:type="dxa"/>
                </w:tcPr>
                <w:p w14:paraId="6A8703A3" w14:textId="650E77EF" w:rsidR="00A937DC" w:rsidRPr="00A937DC" w:rsidRDefault="00A937DC" w:rsidP="00A937DC">
                  <w:pPr>
                    <w:pStyle w:val="Opstilling-punkttegn"/>
                    <w:numPr>
                      <w:ilvl w:val="0"/>
                      <w:numId w:val="0"/>
                    </w:numPr>
                  </w:pPr>
                  <w:r>
                    <w:t>Andet</w:t>
                  </w:r>
                </w:p>
              </w:tc>
              <w:tc>
                <w:tcPr>
                  <w:tcW w:w="4579" w:type="dxa"/>
                </w:tcPr>
                <w:p w14:paraId="58A375A8" w14:textId="77777777" w:rsidR="00A937DC" w:rsidRDefault="00A937DC" w:rsidP="00A937DC">
                  <w:pPr>
                    <w:pStyle w:val="Opstilling-punkttegn"/>
                    <w:numPr>
                      <w:ilvl w:val="0"/>
                      <w:numId w:val="0"/>
                    </w:numPr>
                    <w:rPr>
                      <w:color w:val="0070C0"/>
                    </w:rPr>
                  </w:pPr>
                </w:p>
              </w:tc>
            </w:tr>
          </w:tbl>
          <w:p w14:paraId="068C9304" w14:textId="3FD30AB3" w:rsidR="000E723E" w:rsidRPr="00A937DC" w:rsidRDefault="00A937DC" w:rsidP="000E723E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548DD4" w:themeColor="text2" w:themeTint="99"/>
              </w:rPr>
            </w:pPr>
            <w:r w:rsidRPr="00A937DC">
              <w:rPr>
                <w:color w:val="548DD4" w:themeColor="text2" w:themeTint="99"/>
              </w:rPr>
              <w:t>Hvis der svares JA til et af ovenstående områder, uddybes med tekst under skemaet.</w:t>
            </w:r>
          </w:p>
          <w:p w14:paraId="6799E39A" w14:textId="19110B0E" w:rsidR="00A937DC" w:rsidRDefault="00A937DC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548DD4" w:themeColor="text2" w:themeTint="99"/>
              </w:rPr>
            </w:pPr>
            <w:r w:rsidRPr="00A937DC">
              <w:rPr>
                <w:color w:val="548DD4" w:themeColor="text2" w:themeTint="99"/>
              </w:rPr>
              <w:t>Beskriv hvad konsekvensen ved ændringen er.</w:t>
            </w:r>
          </w:p>
          <w:p w14:paraId="3DE1C678" w14:textId="77777777" w:rsidR="000E723E" w:rsidRDefault="000E723E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548DD4" w:themeColor="text2" w:themeTint="99"/>
              </w:rPr>
            </w:pPr>
          </w:p>
          <w:p w14:paraId="481F8420" w14:textId="5C1811CE" w:rsidR="000E723E" w:rsidRPr="000E723E" w:rsidRDefault="000E723E" w:rsidP="000E723E">
            <w:pPr>
              <w:pStyle w:val="Opstilling-punkttegn"/>
              <w:numPr>
                <w:ilvl w:val="0"/>
                <w:numId w:val="0"/>
              </w:numPr>
              <w:ind w:left="397" w:hanging="397"/>
            </w:pPr>
            <w:r w:rsidRPr="000E723E">
              <w:t>Følgende gevinster er påvirket af ændringen:</w:t>
            </w:r>
          </w:p>
          <w:tbl>
            <w:tblPr>
              <w:tblStyle w:val="Tabel-Gitter"/>
              <w:tblW w:w="0" w:type="auto"/>
              <w:tblInd w:w="34" w:type="dxa"/>
              <w:tblLook w:val="04A0" w:firstRow="1" w:lastRow="0" w:firstColumn="1" w:lastColumn="0" w:noHBand="0" w:noVBand="1"/>
            </w:tblPr>
            <w:tblGrid>
              <w:gridCol w:w="2718"/>
              <w:gridCol w:w="709"/>
              <w:gridCol w:w="6094"/>
            </w:tblGrid>
            <w:tr w:rsidR="000E723E" w14:paraId="5D2109E4" w14:textId="77777777" w:rsidTr="001A288D">
              <w:tc>
                <w:tcPr>
                  <w:tcW w:w="2718" w:type="dxa"/>
                  <w:shd w:val="clear" w:color="auto" w:fill="BFBFBF" w:themeFill="background1" w:themeFillShade="BF"/>
                </w:tcPr>
                <w:p w14:paraId="23A2D608" w14:textId="77777777" w:rsidR="000E723E" w:rsidRPr="00C2294A" w:rsidRDefault="000E723E" w:rsidP="000E723E">
                  <w:pPr>
                    <w:rPr>
                      <w:sz w:val="22"/>
                      <w:szCs w:val="22"/>
                    </w:rPr>
                  </w:pPr>
                  <w:r w:rsidRPr="00C2294A">
                    <w:rPr>
                      <w:sz w:val="22"/>
                      <w:szCs w:val="22"/>
                    </w:rPr>
                    <w:t>Gevinstnavn</w:t>
                  </w:r>
                </w:p>
              </w:tc>
              <w:tc>
                <w:tcPr>
                  <w:tcW w:w="709" w:type="dxa"/>
                  <w:shd w:val="clear" w:color="auto" w:fill="BFBFBF" w:themeFill="background1" w:themeFillShade="BF"/>
                </w:tcPr>
                <w:p w14:paraId="5E41B6E1" w14:textId="4F8AB612" w:rsidR="000E723E" w:rsidRPr="00C2294A" w:rsidRDefault="000E723E" w:rsidP="000E723E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Ny?</w:t>
                  </w:r>
                </w:p>
              </w:tc>
              <w:tc>
                <w:tcPr>
                  <w:tcW w:w="6094" w:type="dxa"/>
                  <w:shd w:val="clear" w:color="auto" w:fill="BFBFBF" w:themeFill="background1" w:themeFillShade="BF"/>
                </w:tcPr>
                <w:p w14:paraId="38F9AAFA" w14:textId="3607A495" w:rsidR="000E723E" w:rsidRPr="00C2294A" w:rsidRDefault="000E723E" w:rsidP="000E723E">
                  <w:pPr>
                    <w:rPr>
                      <w:sz w:val="22"/>
                      <w:szCs w:val="22"/>
                    </w:rPr>
                  </w:pPr>
                  <w:r w:rsidRPr="00C2294A">
                    <w:rPr>
                      <w:sz w:val="22"/>
                      <w:szCs w:val="22"/>
                    </w:rPr>
                    <w:t>Beskrivelse</w:t>
                  </w:r>
                </w:p>
              </w:tc>
            </w:tr>
            <w:tr w:rsidR="000E723E" w14:paraId="49D0F92D" w14:textId="77777777" w:rsidTr="000E723E">
              <w:tc>
                <w:tcPr>
                  <w:tcW w:w="2718" w:type="dxa"/>
                </w:tcPr>
                <w:p w14:paraId="57855E32" w14:textId="77777777" w:rsidR="000E723E" w:rsidRPr="000E723E" w:rsidRDefault="000E723E" w:rsidP="000E723E">
                  <w:pPr>
                    <w:rPr>
                      <w:color w:val="548DD4" w:themeColor="text2" w:themeTint="99"/>
                      <w:sz w:val="22"/>
                      <w:szCs w:val="22"/>
                    </w:rPr>
                  </w:pPr>
                  <w:r w:rsidRPr="000E723E">
                    <w:rPr>
                      <w:color w:val="548DD4" w:themeColor="text2" w:themeTint="99"/>
                      <w:sz w:val="22"/>
                      <w:szCs w:val="22"/>
                    </w:rPr>
                    <w:t>Større brugertilfredshed</w:t>
                  </w:r>
                </w:p>
              </w:tc>
              <w:tc>
                <w:tcPr>
                  <w:tcW w:w="709" w:type="dxa"/>
                </w:tcPr>
                <w:p w14:paraId="32FCB8C7" w14:textId="59112081" w:rsidR="000E723E" w:rsidRDefault="000E723E" w:rsidP="000E723E">
                  <w:pPr>
                    <w:rPr>
                      <w:color w:val="548DD4" w:themeColor="text2" w:themeTint="99"/>
                      <w:sz w:val="22"/>
                      <w:szCs w:val="22"/>
                    </w:rPr>
                  </w:pPr>
                  <w:r>
                    <w:rPr>
                      <w:color w:val="548DD4" w:themeColor="text2" w:themeTint="99"/>
                      <w:sz w:val="22"/>
                      <w:szCs w:val="22"/>
                    </w:rPr>
                    <w:t>NEJ</w:t>
                  </w:r>
                </w:p>
              </w:tc>
              <w:tc>
                <w:tcPr>
                  <w:tcW w:w="6094" w:type="dxa"/>
                </w:tcPr>
                <w:p w14:paraId="327B935C" w14:textId="1A11ABE9" w:rsidR="000E723E" w:rsidRPr="000E723E" w:rsidRDefault="000E723E" w:rsidP="000E723E">
                  <w:pPr>
                    <w:rPr>
                      <w:color w:val="548DD4" w:themeColor="text2" w:themeTint="99"/>
                      <w:sz w:val="22"/>
                      <w:szCs w:val="22"/>
                    </w:rPr>
                  </w:pPr>
                  <w:r>
                    <w:rPr>
                      <w:color w:val="548DD4" w:themeColor="text2" w:themeTint="99"/>
                      <w:sz w:val="22"/>
                      <w:szCs w:val="22"/>
                    </w:rPr>
                    <w:t>Vil ikke kunne opnås med nuværende løsning</w:t>
                  </w:r>
                </w:p>
              </w:tc>
            </w:tr>
            <w:tr w:rsidR="000E723E" w14:paraId="408858C1" w14:textId="77777777" w:rsidTr="000E723E">
              <w:tc>
                <w:tcPr>
                  <w:tcW w:w="2718" w:type="dxa"/>
                </w:tcPr>
                <w:p w14:paraId="70F41B7F" w14:textId="77777777" w:rsidR="000E723E" w:rsidRPr="000E723E" w:rsidRDefault="000E723E" w:rsidP="000E723E">
                  <w:pPr>
                    <w:rPr>
                      <w:color w:val="548DD4" w:themeColor="text2" w:themeTint="99"/>
                      <w:sz w:val="22"/>
                      <w:szCs w:val="22"/>
                    </w:rPr>
                  </w:pPr>
                  <w:r w:rsidRPr="000E723E">
                    <w:rPr>
                      <w:color w:val="548DD4" w:themeColor="text2" w:themeTint="99"/>
                      <w:sz w:val="22"/>
                      <w:szCs w:val="22"/>
                    </w:rPr>
                    <w:t>Licensbesparelser</w:t>
                  </w:r>
                </w:p>
              </w:tc>
              <w:tc>
                <w:tcPr>
                  <w:tcW w:w="709" w:type="dxa"/>
                </w:tcPr>
                <w:p w14:paraId="2F11EF8E" w14:textId="2C332908" w:rsidR="000E723E" w:rsidRDefault="000E723E" w:rsidP="000E723E">
                  <w:pPr>
                    <w:rPr>
                      <w:color w:val="548DD4" w:themeColor="text2" w:themeTint="99"/>
                      <w:sz w:val="22"/>
                      <w:szCs w:val="22"/>
                    </w:rPr>
                  </w:pPr>
                  <w:r>
                    <w:rPr>
                      <w:color w:val="548DD4" w:themeColor="text2" w:themeTint="99"/>
                      <w:sz w:val="22"/>
                      <w:szCs w:val="22"/>
                    </w:rPr>
                    <w:t>NEJ</w:t>
                  </w:r>
                </w:p>
              </w:tc>
              <w:tc>
                <w:tcPr>
                  <w:tcW w:w="6094" w:type="dxa"/>
                </w:tcPr>
                <w:p w14:paraId="5FCFC368" w14:textId="24496770" w:rsidR="000E723E" w:rsidRPr="000E723E" w:rsidRDefault="000E723E" w:rsidP="000E723E">
                  <w:pPr>
                    <w:rPr>
                      <w:color w:val="548DD4" w:themeColor="text2" w:themeTint="99"/>
                      <w:sz w:val="22"/>
                      <w:szCs w:val="22"/>
                    </w:rPr>
                  </w:pPr>
                  <w:r>
                    <w:rPr>
                      <w:color w:val="548DD4" w:themeColor="text2" w:themeTint="99"/>
                      <w:sz w:val="22"/>
                      <w:szCs w:val="22"/>
                    </w:rPr>
                    <w:t>Udskydes med x måneder. Se afsnittet vedrørende økonomi.</w:t>
                  </w:r>
                </w:p>
              </w:tc>
            </w:tr>
            <w:tr w:rsidR="000E723E" w14:paraId="65D0158E" w14:textId="77777777" w:rsidTr="000E723E">
              <w:tc>
                <w:tcPr>
                  <w:tcW w:w="2718" w:type="dxa"/>
                </w:tcPr>
                <w:p w14:paraId="714B11AA" w14:textId="59409D30" w:rsidR="000E723E" w:rsidRPr="000E723E" w:rsidRDefault="000E723E" w:rsidP="000E723E">
                  <w:pPr>
                    <w:rPr>
                      <w:color w:val="548DD4" w:themeColor="text2" w:themeTint="99"/>
                      <w:sz w:val="22"/>
                      <w:szCs w:val="22"/>
                    </w:rPr>
                  </w:pPr>
                  <w:r>
                    <w:rPr>
                      <w:color w:val="548DD4" w:themeColor="text2" w:themeTint="99"/>
                      <w:sz w:val="22"/>
                      <w:szCs w:val="22"/>
                    </w:rPr>
                    <w:t xml:space="preserve">Mindre modstand </w:t>
                  </w:r>
                </w:p>
              </w:tc>
              <w:tc>
                <w:tcPr>
                  <w:tcW w:w="709" w:type="dxa"/>
                </w:tcPr>
                <w:p w14:paraId="67F1A2FD" w14:textId="608825C1" w:rsidR="000E723E" w:rsidRDefault="000E723E" w:rsidP="000E723E">
                  <w:pPr>
                    <w:rPr>
                      <w:color w:val="548DD4" w:themeColor="text2" w:themeTint="99"/>
                      <w:sz w:val="22"/>
                      <w:szCs w:val="22"/>
                    </w:rPr>
                  </w:pPr>
                  <w:r>
                    <w:rPr>
                      <w:color w:val="548DD4" w:themeColor="text2" w:themeTint="99"/>
                      <w:sz w:val="22"/>
                      <w:szCs w:val="22"/>
                    </w:rPr>
                    <w:t>JA</w:t>
                  </w:r>
                </w:p>
              </w:tc>
              <w:tc>
                <w:tcPr>
                  <w:tcW w:w="6094" w:type="dxa"/>
                </w:tcPr>
                <w:p w14:paraId="3C06A40B" w14:textId="118D9D9F" w:rsidR="000E723E" w:rsidRDefault="000E723E" w:rsidP="000E723E">
                  <w:pPr>
                    <w:rPr>
                      <w:color w:val="548DD4" w:themeColor="text2" w:themeTint="99"/>
                      <w:sz w:val="22"/>
                      <w:szCs w:val="22"/>
                    </w:rPr>
                  </w:pPr>
                  <w:r>
                    <w:rPr>
                      <w:color w:val="548DD4" w:themeColor="text2" w:themeTint="99"/>
                      <w:sz w:val="22"/>
                      <w:szCs w:val="22"/>
                    </w:rPr>
                    <w:t>Den nye komponent er en del af forandringsledelsen</w:t>
                  </w:r>
                </w:p>
              </w:tc>
            </w:tr>
          </w:tbl>
          <w:p w14:paraId="7AAF877E" w14:textId="6CF10F50" w:rsidR="000E723E" w:rsidRPr="00A937DC" w:rsidRDefault="001A288D" w:rsidP="000E723E">
            <w:pPr>
              <w:pStyle w:val="Opstilling-punkttegn"/>
              <w:numPr>
                <w:ilvl w:val="0"/>
                <w:numId w:val="0"/>
              </w:num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Den blå tekst er eksempler. Ti</w:t>
            </w:r>
            <w:r w:rsidR="00DE2EC0">
              <w:rPr>
                <w:color w:val="548DD4" w:themeColor="text2" w:themeTint="99"/>
              </w:rPr>
              <w:t>l</w:t>
            </w:r>
            <w:r>
              <w:rPr>
                <w:color w:val="548DD4" w:themeColor="text2" w:themeTint="99"/>
              </w:rPr>
              <w:t>ret skemaet</w:t>
            </w:r>
            <w:r w:rsidR="00DE2EC0">
              <w:rPr>
                <w:color w:val="548DD4" w:themeColor="text2" w:themeTint="99"/>
              </w:rPr>
              <w:t xml:space="preserve"> så det passer med dette projekt</w:t>
            </w:r>
            <w:r>
              <w:rPr>
                <w:color w:val="548DD4" w:themeColor="text2" w:themeTint="99"/>
              </w:rPr>
              <w:t>.</w:t>
            </w:r>
          </w:p>
          <w:p w14:paraId="72C193C3" w14:textId="7FF5AE06" w:rsidR="00A937DC" w:rsidRPr="00A937DC" w:rsidRDefault="00A937DC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548DD4" w:themeColor="text2" w:themeTint="99"/>
              </w:rPr>
            </w:pPr>
            <w:r w:rsidRPr="00A937DC">
              <w:rPr>
                <w:color w:val="548DD4" w:themeColor="text2" w:themeTint="99"/>
              </w:rPr>
              <w:t xml:space="preserve">Beskriv under involvering hvem, der har været med til at </w:t>
            </w:r>
            <w:r w:rsidR="00DE2EC0">
              <w:rPr>
                <w:color w:val="548DD4" w:themeColor="text2" w:themeTint="99"/>
              </w:rPr>
              <w:t>vurdere disse påvirkninger</w:t>
            </w:r>
            <w:r w:rsidR="00661E8F">
              <w:rPr>
                <w:color w:val="548DD4" w:themeColor="text2" w:themeTint="99"/>
              </w:rPr>
              <w:t>.</w:t>
            </w:r>
            <w:r w:rsidRPr="00A937DC">
              <w:rPr>
                <w:color w:val="548DD4" w:themeColor="text2" w:themeTint="99"/>
              </w:rPr>
              <w:t xml:space="preserve"> </w:t>
            </w:r>
          </w:p>
          <w:p w14:paraId="75803F08" w14:textId="77777777" w:rsidR="00A937DC" w:rsidRPr="00A937DC" w:rsidRDefault="00A937DC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</w:pPr>
          </w:p>
          <w:p w14:paraId="49D9CC7C" w14:textId="6C17FCB6" w:rsidR="00A937DC" w:rsidRPr="00661E8F" w:rsidRDefault="00A937DC" w:rsidP="00A937DC">
            <w:pPr>
              <w:pStyle w:val="Opstilling-punkttegn"/>
              <w:numPr>
                <w:ilvl w:val="0"/>
                <w:numId w:val="0"/>
              </w:numPr>
              <w:rPr>
                <w:b/>
                <w:bCs/>
              </w:rPr>
            </w:pPr>
            <w:r w:rsidRPr="00661E8F">
              <w:rPr>
                <w:b/>
                <w:bCs/>
              </w:rPr>
              <w:t>Andre projekters leverancer</w:t>
            </w:r>
            <w:r w:rsidR="00661E8F">
              <w:rPr>
                <w:b/>
                <w:bCs/>
              </w:rPr>
              <w:t>:</w:t>
            </w:r>
          </w:p>
          <w:p w14:paraId="729ACC0F" w14:textId="77777777" w:rsidR="005E4138" w:rsidRDefault="00A937DC" w:rsidP="00A937DC">
            <w:pPr>
              <w:pStyle w:val="Opstilling-punkttegn"/>
              <w:numPr>
                <w:ilvl w:val="0"/>
                <w:numId w:val="0"/>
              </w:numPr>
              <w:rPr>
                <w:color w:val="548DD4" w:themeColor="text2" w:themeTint="99"/>
              </w:rPr>
            </w:pPr>
            <w:r w:rsidRPr="00A937DC">
              <w:rPr>
                <w:color w:val="548DD4" w:themeColor="text2" w:themeTint="99"/>
              </w:rPr>
              <w:t xml:space="preserve">Hvis projektet leverer noget som andre projekter er afhængige af, hvordan påvirker ændringen så det andet projekt? </w:t>
            </w:r>
          </w:p>
          <w:p w14:paraId="52C70FC3" w14:textId="5CE90612" w:rsidR="00A937DC" w:rsidRPr="00A937DC" w:rsidRDefault="00A937DC" w:rsidP="00A937DC">
            <w:pPr>
              <w:pStyle w:val="Opstilling-punkttegn"/>
              <w:numPr>
                <w:ilvl w:val="0"/>
                <w:numId w:val="0"/>
              </w:numPr>
              <w:rPr>
                <w:color w:val="548DD4" w:themeColor="text2" w:themeTint="99"/>
              </w:rPr>
            </w:pPr>
            <w:r w:rsidRPr="00A937DC">
              <w:rPr>
                <w:color w:val="548DD4" w:themeColor="text2" w:themeTint="99"/>
              </w:rPr>
              <w:t xml:space="preserve">Beskriv under involvering hvem, der har været med til at udarbejde denne beskrivelse. </w:t>
            </w:r>
          </w:p>
          <w:p w14:paraId="09099551" w14:textId="77777777" w:rsidR="00A937DC" w:rsidRDefault="00A937DC" w:rsidP="00A937DC">
            <w:pPr>
              <w:pStyle w:val="Opstilling-punkttegn"/>
              <w:numPr>
                <w:ilvl w:val="0"/>
                <w:numId w:val="0"/>
              </w:numPr>
              <w:ind w:left="397"/>
              <w:rPr>
                <w:color w:val="0070C0"/>
              </w:rPr>
            </w:pPr>
            <w:r w:rsidRPr="00BD077F">
              <w:rPr>
                <w:color w:val="0070C0"/>
              </w:rPr>
              <w:t xml:space="preserve">   </w:t>
            </w:r>
          </w:p>
          <w:p w14:paraId="43869899" w14:textId="44E7C256" w:rsidR="00A937DC" w:rsidRPr="00661E8F" w:rsidRDefault="00A937DC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b/>
                <w:bCs/>
              </w:rPr>
            </w:pPr>
            <w:r w:rsidRPr="00661E8F">
              <w:rPr>
                <w:b/>
                <w:bCs/>
              </w:rPr>
              <w:t>Modtagerorganisationen/brugerne</w:t>
            </w:r>
            <w:r w:rsidR="00661E8F" w:rsidRPr="00661E8F">
              <w:rPr>
                <w:b/>
                <w:bCs/>
              </w:rPr>
              <w:t>:</w:t>
            </w:r>
          </w:p>
          <w:p w14:paraId="5F500ABF" w14:textId="6BAB9806" w:rsidR="00A937DC" w:rsidRPr="00A937DC" w:rsidRDefault="00A937DC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548DD4" w:themeColor="text2" w:themeTint="99"/>
              </w:rPr>
            </w:pPr>
            <w:r w:rsidRPr="00A937DC">
              <w:rPr>
                <w:color w:val="548DD4" w:themeColor="text2" w:themeTint="99"/>
              </w:rPr>
              <w:t>Beskriv om/hvorledes brugerne påvirkes af ændringen.</w:t>
            </w:r>
          </w:p>
          <w:p w14:paraId="4465EB7C" w14:textId="753D5644" w:rsidR="00A937DC" w:rsidRDefault="00A937DC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</w:pPr>
            <w:r>
              <w:t xml:space="preserve"> </w:t>
            </w:r>
          </w:p>
          <w:p w14:paraId="4D236790" w14:textId="0859AE78" w:rsidR="00A937DC" w:rsidRPr="00661E8F" w:rsidRDefault="00A937DC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b/>
                <w:bCs/>
              </w:rPr>
            </w:pPr>
            <w:r w:rsidRPr="00661E8F">
              <w:rPr>
                <w:b/>
                <w:bCs/>
              </w:rPr>
              <w:t>Kontrakter</w:t>
            </w:r>
            <w:r w:rsidR="00661E8F" w:rsidRPr="00661E8F">
              <w:rPr>
                <w:b/>
                <w:bCs/>
              </w:rPr>
              <w:t>:</w:t>
            </w:r>
          </w:p>
          <w:p w14:paraId="03EE81D7" w14:textId="77777777" w:rsidR="00A937DC" w:rsidRPr="00A937DC" w:rsidRDefault="00A937DC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548DD4" w:themeColor="text2" w:themeTint="99"/>
              </w:rPr>
            </w:pPr>
            <w:r w:rsidRPr="00A937DC">
              <w:rPr>
                <w:color w:val="548DD4" w:themeColor="text2" w:themeTint="99"/>
              </w:rPr>
              <w:t xml:space="preserve">Beskriv hvorvidt ændringen har konsekvenser i forhold til leverandørkontrakter. </w:t>
            </w:r>
          </w:p>
          <w:p w14:paraId="17B5DE63" w14:textId="77777777" w:rsidR="00A937DC" w:rsidRPr="00A937DC" w:rsidRDefault="00A937DC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548DD4" w:themeColor="text2" w:themeTint="99"/>
              </w:rPr>
            </w:pPr>
            <w:r w:rsidRPr="00A937DC">
              <w:rPr>
                <w:color w:val="548DD4" w:themeColor="text2" w:themeTint="99"/>
              </w:rPr>
              <w:lastRenderedPageBreak/>
              <w:t xml:space="preserve">I et projekt med systemanskaffelse er det vigtigt at AU Indkøb informeres og konsulteres i forhold til </w:t>
            </w:r>
          </w:p>
          <w:p w14:paraId="1FE1BC89" w14:textId="77777777" w:rsidR="00A937DC" w:rsidRPr="00A937DC" w:rsidRDefault="00A937DC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548DD4" w:themeColor="text2" w:themeTint="99"/>
              </w:rPr>
            </w:pPr>
            <w:proofErr w:type="spellStart"/>
            <w:r w:rsidRPr="00A937DC">
              <w:rPr>
                <w:color w:val="548DD4" w:themeColor="text2" w:themeTint="99"/>
              </w:rPr>
              <w:t>Kontraktslige</w:t>
            </w:r>
            <w:proofErr w:type="spellEnd"/>
            <w:r w:rsidRPr="00A937DC">
              <w:rPr>
                <w:color w:val="548DD4" w:themeColor="text2" w:themeTint="99"/>
              </w:rPr>
              <w:t xml:space="preserve"> konsekvenser for både de systemer som er under udfasning og det system som er under </w:t>
            </w:r>
          </w:p>
          <w:p w14:paraId="0B3E0707" w14:textId="6D278337" w:rsidR="00A937DC" w:rsidRPr="00A937DC" w:rsidRDefault="00A937DC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548DD4" w:themeColor="text2" w:themeTint="99"/>
              </w:rPr>
            </w:pPr>
            <w:r w:rsidRPr="00A937DC">
              <w:rPr>
                <w:color w:val="548DD4" w:themeColor="text2" w:themeTint="99"/>
              </w:rPr>
              <w:t>implementering.</w:t>
            </w:r>
          </w:p>
          <w:p w14:paraId="0742F2DC" w14:textId="7A7A457B" w:rsidR="00A937DC" w:rsidRPr="00A937DC" w:rsidRDefault="00A937DC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548DD4" w:themeColor="text2" w:themeTint="99"/>
              </w:rPr>
            </w:pPr>
            <w:r w:rsidRPr="00A937DC">
              <w:rPr>
                <w:color w:val="548DD4" w:themeColor="text2" w:themeTint="99"/>
              </w:rPr>
              <w:t>Beskriv under involvering</w:t>
            </w:r>
            <w:r w:rsidR="000E723E">
              <w:rPr>
                <w:color w:val="548DD4" w:themeColor="text2" w:themeTint="99"/>
              </w:rPr>
              <w:t xml:space="preserve"> </w:t>
            </w:r>
            <w:r w:rsidRPr="00A937DC">
              <w:rPr>
                <w:color w:val="548DD4" w:themeColor="text2" w:themeTint="99"/>
              </w:rPr>
              <w:t xml:space="preserve">hvem fra AU Indkøb, der har været med til </w:t>
            </w:r>
            <w:r w:rsidR="000E723E">
              <w:rPr>
                <w:color w:val="548DD4" w:themeColor="text2" w:themeTint="99"/>
              </w:rPr>
              <w:t>vurderingen</w:t>
            </w:r>
            <w:r w:rsidRPr="00A937DC">
              <w:rPr>
                <w:color w:val="548DD4" w:themeColor="text2" w:themeTint="99"/>
              </w:rPr>
              <w:t xml:space="preserve"> af </w:t>
            </w:r>
            <w:proofErr w:type="spellStart"/>
            <w:r w:rsidRPr="00A937DC">
              <w:rPr>
                <w:color w:val="548DD4" w:themeColor="text2" w:themeTint="99"/>
              </w:rPr>
              <w:t>kontraktslige</w:t>
            </w:r>
            <w:proofErr w:type="spellEnd"/>
            <w:r w:rsidRPr="00A937DC">
              <w:rPr>
                <w:color w:val="548DD4" w:themeColor="text2" w:themeTint="99"/>
              </w:rPr>
              <w:t xml:space="preserve"> </w:t>
            </w:r>
          </w:p>
          <w:p w14:paraId="54F99397" w14:textId="5A115155" w:rsidR="00A937DC" w:rsidRPr="000E723E" w:rsidRDefault="000E723E" w:rsidP="000E723E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konsekvenser.</w:t>
            </w:r>
          </w:p>
        </w:tc>
      </w:tr>
      <w:tr w:rsidR="00A937DC" w:rsidRPr="00534496" w14:paraId="4678CD70" w14:textId="77777777" w:rsidTr="00115CB0">
        <w:tc>
          <w:tcPr>
            <w:tcW w:w="9781" w:type="dxa"/>
            <w:vAlign w:val="center"/>
          </w:tcPr>
          <w:p w14:paraId="6A0B16DB" w14:textId="3D1701B3" w:rsidR="00A937DC" w:rsidRDefault="00A937DC" w:rsidP="00115CB0">
            <w:pPr>
              <w:rPr>
                <w:b/>
              </w:rPr>
            </w:pPr>
            <w:r>
              <w:rPr>
                <w:b/>
              </w:rPr>
              <w:lastRenderedPageBreak/>
              <w:t>Gennemførte tiltag for at minimere de negative konsekvenser af ændringen</w:t>
            </w:r>
            <w:r w:rsidRPr="00126CD1">
              <w:rPr>
                <w:b/>
              </w:rPr>
              <w:t>:</w:t>
            </w:r>
          </w:p>
        </w:tc>
      </w:tr>
      <w:tr w:rsidR="00A937DC" w:rsidRPr="00534496" w14:paraId="56339A0D" w14:textId="77777777" w:rsidTr="00115CB0">
        <w:tc>
          <w:tcPr>
            <w:tcW w:w="9781" w:type="dxa"/>
            <w:vAlign w:val="center"/>
          </w:tcPr>
          <w:p w14:paraId="35028716" w14:textId="460358E0" w:rsidR="00A937DC" w:rsidRPr="00A937DC" w:rsidRDefault="00A937DC" w:rsidP="00115CB0">
            <w:pPr>
              <w:rPr>
                <w:color w:val="548DD4" w:themeColor="text2" w:themeTint="99"/>
              </w:rPr>
            </w:pPr>
            <w:r w:rsidRPr="00A937DC">
              <w:rPr>
                <w:color w:val="548DD4" w:themeColor="text2" w:themeTint="99"/>
              </w:rPr>
              <w:t xml:space="preserve">Hvad er der gjort for at minimere de negative påvirkninger fra projektændringen? </w:t>
            </w:r>
            <w:proofErr w:type="gramStart"/>
            <w:r w:rsidR="001410B3">
              <w:rPr>
                <w:color w:val="548DD4" w:themeColor="text2" w:themeTint="99"/>
              </w:rPr>
              <w:t>Eksempelvis</w:t>
            </w:r>
            <w:proofErr w:type="gramEnd"/>
            <w:r w:rsidR="001410B3">
              <w:rPr>
                <w:color w:val="548DD4" w:themeColor="text2" w:themeTint="99"/>
              </w:rPr>
              <w:t xml:space="preserve"> </w:t>
            </w:r>
            <w:r w:rsidR="00257C42">
              <w:rPr>
                <w:color w:val="548DD4" w:themeColor="text2" w:themeTint="99"/>
              </w:rPr>
              <w:t>aftaler med studentermedhjælpere om manuelle rutiner i en overgangsperiode eller</w:t>
            </w:r>
            <w:r w:rsidR="002C1D7B">
              <w:rPr>
                <w:color w:val="548DD4" w:themeColor="text2" w:themeTint="99"/>
              </w:rPr>
              <w:t xml:space="preserve"> aftaler med andre projektledere om </w:t>
            </w:r>
            <w:r w:rsidR="005931A1">
              <w:rPr>
                <w:color w:val="548DD4" w:themeColor="text2" w:themeTint="99"/>
              </w:rPr>
              <w:t>ressourceallokering til specifikke opgaver.</w:t>
            </w:r>
          </w:p>
          <w:p w14:paraId="5ACAC04D" w14:textId="4D28E5BE" w:rsidR="00A937DC" w:rsidRPr="00A937DC" w:rsidRDefault="00A937DC" w:rsidP="00115CB0">
            <w:pPr>
              <w:rPr>
                <w:color w:val="548DD4" w:themeColor="text2" w:themeTint="99"/>
              </w:rPr>
            </w:pPr>
            <w:r w:rsidRPr="00A937DC">
              <w:rPr>
                <w:color w:val="548DD4" w:themeColor="text2" w:themeTint="99"/>
              </w:rPr>
              <w:t>Kan der gøres mere?</w:t>
            </w:r>
          </w:p>
          <w:p w14:paraId="65179ECA" w14:textId="2B403F57" w:rsidR="00A937DC" w:rsidRPr="00A937DC" w:rsidRDefault="00A937DC" w:rsidP="00115CB0"/>
        </w:tc>
      </w:tr>
      <w:tr w:rsidR="00A937DC" w:rsidRPr="00534496" w14:paraId="2535347F" w14:textId="77777777" w:rsidTr="00115CB0">
        <w:tc>
          <w:tcPr>
            <w:tcW w:w="9781" w:type="dxa"/>
            <w:vAlign w:val="center"/>
          </w:tcPr>
          <w:p w14:paraId="7F7ACDC6" w14:textId="1D4ACDEA" w:rsidR="00A937DC" w:rsidRPr="00A937DC" w:rsidRDefault="00A937DC" w:rsidP="00115CB0">
            <w:pPr>
              <w:rPr>
                <w:b/>
                <w:i/>
              </w:rPr>
            </w:pPr>
            <w:r>
              <w:rPr>
                <w:b/>
                <w:i/>
              </w:rPr>
              <w:t>Økonomiske konsekvenser</w:t>
            </w:r>
          </w:p>
        </w:tc>
      </w:tr>
      <w:tr w:rsidR="00A937DC" w:rsidRPr="00534496" w14:paraId="4A7B8E5C" w14:textId="77777777" w:rsidTr="00115CB0">
        <w:tc>
          <w:tcPr>
            <w:tcW w:w="9781" w:type="dxa"/>
            <w:vAlign w:val="center"/>
          </w:tcPr>
          <w:p w14:paraId="79BFD0A5" w14:textId="30B1F8F2" w:rsidR="00A937DC" w:rsidRPr="00A937DC" w:rsidRDefault="00A937DC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0070C0"/>
              </w:rPr>
            </w:pPr>
            <w:r w:rsidRPr="00A937DC">
              <w:rPr>
                <w:color w:val="548DD4" w:themeColor="text2" w:themeTint="99"/>
              </w:rPr>
              <w:t xml:space="preserve">Beskriv og estimer omkostninger og ressourcebehov for projektet fremadrettet. </w:t>
            </w:r>
          </w:p>
          <w:p w14:paraId="36A819E1" w14:textId="77777777" w:rsidR="00A937DC" w:rsidRPr="00A937DC" w:rsidRDefault="00A937DC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b/>
                <w:color w:val="0070C0"/>
              </w:rPr>
            </w:pPr>
          </w:p>
          <w:p w14:paraId="6C796189" w14:textId="47923C11" w:rsidR="00A937DC" w:rsidRPr="000A61AB" w:rsidRDefault="00A937DC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b/>
                <w:bCs/>
              </w:rPr>
            </w:pPr>
            <w:r w:rsidRPr="000A61AB">
              <w:rPr>
                <w:b/>
                <w:bCs/>
              </w:rPr>
              <w:t>Omkostninger</w:t>
            </w:r>
            <w:r w:rsidR="00696B61">
              <w:rPr>
                <w:b/>
                <w:bCs/>
              </w:rPr>
              <w:t>:</w:t>
            </w:r>
          </w:p>
          <w:p w14:paraId="631662C7" w14:textId="6BE5AA2C" w:rsidR="00A937DC" w:rsidRPr="00A937DC" w:rsidRDefault="005E4138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Beskriv projektets nye finansieringsbehov</w:t>
            </w:r>
            <w:r w:rsidR="00A937DC" w:rsidRPr="00A937DC">
              <w:rPr>
                <w:color w:val="548DD4" w:themeColor="text2" w:themeTint="99"/>
              </w:rPr>
              <w:t xml:space="preserve">. </w:t>
            </w:r>
          </w:p>
          <w:tbl>
            <w:tblPr>
              <w:tblStyle w:val="Tabel-Gitter"/>
              <w:tblW w:w="0" w:type="auto"/>
              <w:tblInd w:w="34" w:type="dxa"/>
              <w:tblLook w:val="04A0" w:firstRow="1" w:lastRow="0" w:firstColumn="1" w:lastColumn="0" w:noHBand="0" w:noVBand="1"/>
            </w:tblPr>
            <w:tblGrid>
              <w:gridCol w:w="4981"/>
              <w:gridCol w:w="2410"/>
              <w:gridCol w:w="1701"/>
            </w:tblGrid>
            <w:tr w:rsidR="0014659B" w14:paraId="5005C055" w14:textId="77777777" w:rsidTr="0089794A">
              <w:tc>
                <w:tcPr>
                  <w:tcW w:w="4981" w:type="dxa"/>
                  <w:shd w:val="clear" w:color="auto" w:fill="D9D9D9" w:themeFill="background1" w:themeFillShade="D9"/>
                </w:tcPr>
                <w:p w14:paraId="7E2CC6EF" w14:textId="77777777" w:rsidR="0014659B" w:rsidRPr="009F4193" w:rsidRDefault="0014659B" w:rsidP="00A937DC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Beskrivelse</w:t>
                  </w:r>
                </w:p>
              </w:tc>
              <w:tc>
                <w:tcPr>
                  <w:tcW w:w="2410" w:type="dxa"/>
                  <w:shd w:val="clear" w:color="auto" w:fill="D9D9D9" w:themeFill="background1" w:themeFillShade="D9"/>
                </w:tcPr>
                <w:p w14:paraId="16D8C1E0" w14:textId="0624D0AA" w:rsidR="0014659B" w:rsidRPr="009F4193" w:rsidRDefault="0014659B" w:rsidP="00A937DC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Eksisterende budget</w:t>
                  </w:r>
                </w:p>
              </w:tc>
              <w:tc>
                <w:tcPr>
                  <w:tcW w:w="1701" w:type="dxa"/>
                  <w:shd w:val="clear" w:color="auto" w:fill="D9D9D9" w:themeFill="background1" w:themeFillShade="D9"/>
                </w:tcPr>
                <w:p w14:paraId="22924CA3" w14:textId="7C7654E8" w:rsidR="0014659B" w:rsidRDefault="0014659B" w:rsidP="00A937DC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Nye midler</w:t>
                  </w:r>
                </w:p>
              </w:tc>
            </w:tr>
            <w:tr w:rsidR="0014659B" w14:paraId="58D19911" w14:textId="77777777" w:rsidTr="0089794A">
              <w:tc>
                <w:tcPr>
                  <w:tcW w:w="4981" w:type="dxa"/>
                </w:tcPr>
                <w:p w14:paraId="07B05CA4" w14:textId="66659835" w:rsidR="0014659B" w:rsidRPr="005040C0" w:rsidRDefault="0089794A" w:rsidP="00A937DC">
                  <w:pPr>
                    <w:rPr>
                      <w:b/>
                      <w:bCs/>
                      <w:color w:val="548DD4" w:themeColor="text2" w:themeTint="99"/>
                      <w:sz w:val="22"/>
                      <w:szCs w:val="22"/>
                    </w:rPr>
                  </w:pPr>
                  <w:r w:rsidRPr="005040C0"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Implementeringsomkostninger </w:t>
                  </w:r>
                  <w:r w:rsidR="009814C8"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  <w:t>202</w:t>
                  </w:r>
                  <w:r w:rsidR="00AF4327" w:rsidRPr="00AF4327">
                    <w:rPr>
                      <w:b/>
                      <w:bCs/>
                      <w:color w:val="00B0F0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2410" w:type="dxa"/>
                </w:tcPr>
                <w:p w14:paraId="13DEB84D" w14:textId="77777777" w:rsidR="0014659B" w:rsidRPr="009F4193" w:rsidRDefault="0014659B" w:rsidP="00A937DC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5A59EA8D" w14:textId="77777777" w:rsidR="0014659B" w:rsidRPr="009F4193" w:rsidRDefault="0014659B" w:rsidP="00A937DC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89794A" w14:paraId="3866FA38" w14:textId="77777777" w:rsidTr="0089794A">
              <w:tc>
                <w:tcPr>
                  <w:tcW w:w="4981" w:type="dxa"/>
                </w:tcPr>
                <w:p w14:paraId="7A59B6D9" w14:textId="5F92CB91" w:rsidR="0089794A" w:rsidRPr="0089794A" w:rsidRDefault="0089794A" w:rsidP="00A937DC">
                  <w:pPr>
                    <w:rPr>
                      <w:color w:val="548DD4" w:themeColor="text2" w:themeTint="99"/>
                      <w:sz w:val="22"/>
                      <w:szCs w:val="22"/>
                    </w:rPr>
                  </w:pPr>
                  <w:r w:rsidRPr="0089794A">
                    <w:rPr>
                      <w:color w:val="548DD4" w:themeColor="text2" w:themeTint="99"/>
                      <w:sz w:val="22"/>
                      <w:szCs w:val="22"/>
                    </w:rPr>
                    <w:t>Licenser</w:t>
                  </w:r>
                </w:p>
              </w:tc>
              <w:tc>
                <w:tcPr>
                  <w:tcW w:w="2410" w:type="dxa"/>
                </w:tcPr>
                <w:p w14:paraId="5EC8A162" w14:textId="77777777" w:rsidR="0089794A" w:rsidRPr="009F4193" w:rsidRDefault="0089794A" w:rsidP="00A937DC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51E424DC" w14:textId="77777777" w:rsidR="0089794A" w:rsidRPr="009F4193" w:rsidRDefault="0089794A" w:rsidP="00A937DC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14659B" w14:paraId="6F720613" w14:textId="77777777" w:rsidTr="0089794A">
              <w:tc>
                <w:tcPr>
                  <w:tcW w:w="4981" w:type="dxa"/>
                </w:tcPr>
                <w:p w14:paraId="7BEA02F4" w14:textId="77777777" w:rsidR="0014659B" w:rsidRPr="0089794A" w:rsidRDefault="0014659B" w:rsidP="00A937DC">
                  <w:pPr>
                    <w:rPr>
                      <w:color w:val="548DD4" w:themeColor="text2" w:themeTint="99"/>
                      <w:sz w:val="22"/>
                      <w:szCs w:val="22"/>
                    </w:rPr>
                  </w:pPr>
                  <w:r w:rsidRPr="0089794A">
                    <w:rPr>
                      <w:color w:val="548DD4" w:themeColor="text2" w:themeTint="99"/>
                      <w:sz w:val="22"/>
                      <w:szCs w:val="22"/>
                    </w:rPr>
                    <w:t>Konsulenter</w:t>
                  </w:r>
                </w:p>
              </w:tc>
              <w:tc>
                <w:tcPr>
                  <w:tcW w:w="2410" w:type="dxa"/>
                </w:tcPr>
                <w:p w14:paraId="5B804C6A" w14:textId="77777777" w:rsidR="0014659B" w:rsidRPr="009F4193" w:rsidRDefault="0014659B" w:rsidP="00A937DC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6BB34D15" w14:textId="77777777" w:rsidR="0014659B" w:rsidRPr="009F4193" w:rsidRDefault="0014659B" w:rsidP="00A937DC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14659B" w14:paraId="6F841797" w14:textId="77777777" w:rsidTr="0089794A">
              <w:tc>
                <w:tcPr>
                  <w:tcW w:w="4981" w:type="dxa"/>
                </w:tcPr>
                <w:p w14:paraId="045FFBDF" w14:textId="503A6A57" w:rsidR="0014659B" w:rsidRPr="0089794A" w:rsidRDefault="006F2A48" w:rsidP="00A937DC">
                  <w:pPr>
                    <w:rPr>
                      <w:color w:val="548DD4" w:themeColor="text2" w:themeTint="99"/>
                      <w:sz w:val="22"/>
                      <w:szCs w:val="22"/>
                    </w:rPr>
                  </w:pPr>
                  <w:proofErr w:type="spellStart"/>
                  <w:r>
                    <w:rPr>
                      <w:color w:val="548DD4" w:themeColor="text2" w:themeTint="99"/>
                      <w:sz w:val="22"/>
                      <w:szCs w:val="22"/>
                    </w:rPr>
                    <w:t>Etc</w:t>
                  </w:r>
                  <w:proofErr w:type="spellEnd"/>
                </w:p>
              </w:tc>
              <w:tc>
                <w:tcPr>
                  <w:tcW w:w="2410" w:type="dxa"/>
                </w:tcPr>
                <w:p w14:paraId="714E3BF4" w14:textId="77777777" w:rsidR="0014659B" w:rsidRPr="009F4193" w:rsidRDefault="0014659B" w:rsidP="00A937DC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3770AB67" w14:textId="77777777" w:rsidR="0014659B" w:rsidRPr="009F4193" w:rsidRDefault="0014659B" w:rsidP="00A937DC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181F52" w14:paraId="01F7317F" w14:textId="77777777" w:rsidTr="0089794A">
              <w:tc>
                <w:tcPr>
                  <w:tcW w:w="4981" w:type="dxa"/>
                </w:tcPr>
                <w:p w14:paraId="5B799B59" w14:textId="267A1744" w:rsidR="00181F52" w:rsidRPr="005040C0" w:rsidRDefault="00181F52" w:rsidP="00A937DC">
                  <w:pPr>
                    <w:rPr>
                      <w:b/>
                      <w:bCs/>
                      <w:color w:val="548DD4" w:themeColor="text2" w:themeTint="99"/>
                      <w:sz w:val="22"/>
                      <w:szCs w:val="22"/>
                    </w:rPr>
                  </w:pPr>
                  <w:r w:rsidRPr="005040C0"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Årlige driftsomkostninger </w:t>
                  </w:r>
                  <w:r w:rsidR="00AF4327"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  <w:t>202</w:t>
                  </w:r>
                  <w:r w:rsidR="00AF4327" w:rsidRPr="00AF4327">
                    <w:rPr>
                      <w:b/>
                      <w:bCs/>
                      <w:color w:val="00B0F0"/>
                      <w:sz w:val="22"/>
                      <w:szCs w:val="22"/>
                    </w:rPr>
                    <w:t>y</w:t>
                  </w:r>
                </w:p>
              </w:tc>
              <w:tc>
                <w:tcPr>
                  <w:tcW w:w="2410" w:type="dxa"/>
                </w:tcPr>
                <w:p w14:paraId="63499041" w14:textId="77777777" w:rsidR="00181F52" w:rsidRPr="009F4193" w:rsidRDefault="00181F52" w:rsidP="00A937DC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182FEF2C" w14:textId="77777777" w:rsidR="00181F52" w:rsidRPr="009F4193" w:rsidRDefault="00181F52" w:rsidP="00A937DC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6F2A48" w14:paraId="45FBA1C0" w14:textId="77777777" w:rsidTr="0089794A">
              <w:tc>
                <w:tcPr>
                  <w:tcW w:w="4981" w:type="dxa"/>
                </w:tcPr>
                <w:p w14:paraId="1DF51013" w14:textId="2157AD30" w:rsidR="006F2A48" w:rsidRDefault="006F2A48" w:rsidP="00A937DC">
                  <w:pPr>
                    <w:rPr>
                      <w:color w:val="548DD4" w:themeColor="text2" w:themeTint="99"/>
                      <w:sz w:val="22"/>
                      <w:szCs w:val="22"/>
                    </w:rPr>
                  </w:pPr>
                  <w:r>
                    <w:rPr>
                      <w:color w:val="548DD4" w:themeColor="text2" w:themeTint="99"/>
                      <w:sz w:val="22"/>
                      <w:szCs w:val="22"/>
                    </w:rPr>
                    <w:t>Licenser</w:t>
                  </w:r>
                </w:p>
              </w:tc>
              <w:tc>
                <w:tcPr>
                  <w:tcW w:w="2410" w:type="dxa"/>
                </w:tcPr>
                <w:p w14:paraId="5D7659D4" w14:textId="77777777" w:rsidR="006F2A48" w:rsidRPr="009F4193" w:rsidRDefault="006F2A48" w:rsidP="00A937DC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20610B4F" w14:textId="77777777" w:rsidR="006F2A48" w:rsidRPr="009F4193" w:rsidRDefault="006F2A48" w:rsidP="00A937DC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6F2A48" w14:paraId="63C1673E" w14:textId="77777777" w:rsidTr="0089794A">
              <w:tc>
                <w:tcPr>
                  <w:tcW w:w="4981" w:type="dxa"/>
                </w:tcPr>
                <w:p w14:paraId="6D065201" w14:textId="31C93025" w:rsidR="006F2A48" w:rsidRDefault="006F2A48" w:rsidP="00A937DC">
                  <w:pPr>
                    <w:rPr>
                      <w:color w:val="548DD4" w:themeColor="text2" w:themeTint="99"/>
                      <w:sz w:val="22"/>
                      <w:szCs w:val="22"/>
                    </w:rPr>
                  </w:pPr>
                  <w:r>
                    <w:rPr>
                      <w:color w:val="548DD4" w:themeColor="text2" w:themeTint="99"/>
                      <w:sz w:val="22"/>
                      <w:szCs w:val="22"/>
                    </w:rPr>
                    <w:t>Konsulenter</w:t>
                  </w:r>
                </w:p>
              </w:tc>
              <w:tc>
                <w:tcPr>
                  <w:tcW w:w="2410" w:type="dxa"/>
                </w:tcPr>
                <w:p w14:paraId="2684EB53" w14:textId="77777777" w:rsidR="006F2A48" w:rsidRPr="009F4193" w:rsidRDefault="006F2A48" w:rsidP="00A937DC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54448579" w14:textId="77777777" w:rsidR="006F2A48" w:rsidRPr="009F4193" w:rsidRDefault="006F2A48" w:rsidP="00A937DC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7B1299" w14:paraId="0E0152B6" w14:textId="77777777" w:rsidTr="0089794A">
              <w:tc>
                <w:tcPr>
                  <w:tcW w:w="4981" w:type="dxa"/>
                </w:tcPr>
                <w:p w14:paraId="5EF49011" w14:textId="0608EC69" w:rsidR="007B1299" w:rsidRDefault="007B1299" w:rsidP="00A937DC">
                  <w:pPr>
                    <w:rPr>
                      <w:color w:val="548DD4" w:themeColor="text2" w:themeTint="99"/>
                      <w:sz w:val="22"/>
                      <w:szCs w:val="22"/>
                    </w:rPr>
                  </w:pPr>
                  <w:r>
                    <w:rPr>
                      <w:color w:val="548DD4" w:themeColor="text2" w:themeTint="99"/>
                      <w:sz w:val="22"/>
                      <w:szCs w:val="22"/>
                    </w:rPr>
                    <w:t>Etc.</w:t>
                  </w:r>
                </w:p>
              </w:tc>
              <w:tc>
                <w:tcPr>
                  <w:tcW w:w="2410" w:type="dxa"/>
                </w:tcPr>
                <w:p w14:paraId="6747C081" w14:textId="77777777" w:rsidR="007B1299" w:rsidRPr="009F4193" w:rsidRDefault="007B1299" w:rsidP="00A937DC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46B0F705" w14:textId="77777777" w:rsidR="007B1299" w:rsidRPr="009F4193" w:rsidRDefault="007B1299" w:rsidP="00A937DC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330EE887" w14:textId="77777777" w:rsidR="0054525C" w:rsidRDefault="005E4138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548DD4" w:themeColor="text2" w:themeTint="99"/>
              </w:rPr>
            </w:pPr>
            <w:r w:rsidRPr="005E4138">
              <w:rPr>
                <w:color w:val="548DD4" w:themeColor="text2" w:themeTint="99"/>
              </w:rPr>
              <w:t>Er der ikke nye fin</w:t>
            </w:r>
            <w:r w:rsidR="001B5648">
              <w:rPr>
                <w:color w:val="548DD4" w:themeColor="text2" w:themeTint="99"/>
              </w:rPr>
              <w:t>an</w:t>
            </w:r>
            <w:r w:rsidRPr="005E4138">
              <w:rPr>
                <w:color w:val="548DD4" w:themeColor="text2" w:themeTint="99"/>
              </w:rPr>
              <w:t xml:space="preserve">sieringsbehov </w:t>
            </w:r>
            <w:r w:rsidR="00877C3D">
              <w:rPr>
                <w:color w:val="548DD4" w:themeColor="text2" w:themeTint="99"/>
              </w:rPr>
              <w:t xml:space="preserve">kan </w:t>
            </w:r>
            <w:r w:rsidRPr="005E4138">
              <w:rPr>
                <w:color w:val="548DD4" w:themeColor="text2" w:themeTint="99"/>
              </w:rPr>
              <w:t xml:space="preserve">skemaet </w:t>
            </w:r>
            <w:r w:rsidR="00877C3D">
              <w:rPr>
                <w:color w:val="548DD4" w:themeColor="text2" w:themeTint="99"/>
              </w:rPr>
              <w:t xml:space="preserve">slettes </w:t>
            </w:r>
            <w:r w:rsidRPr="005E4138">
              <w:rPr>
                <w:color w:val="548DD4" w:themeColor="text2" w:themeTint="99"/>
              </w:rPr>
              <w:t>og der skrives ”</w:t>
            </w:r>
            <w:r w:rsidR="0054525C">
              <w:rPr>
                <w:color w:val="548DD4" w:themeColor="text2" w:themeTint="99"/>
              </w:rPr>
              <w:t xml:space="preserve">Projektet kan holde sig indenfor </w:t>
            </w:r>
          </w:p>
          <w:p w14:paraId="4087A84A" w14:textId="55B8F153" w:rsidR="005E4138" w:rsidRDefault="0054525C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nuværende budget</w:t>
            </w:r>
            <w:r w:rsidR="005E4138" w:rsidRPr="005E4138">
              <w:rPr>
                <w:color w:val="548DD4" w:themeColor="text2" w:themeTint="99"/>
              </w:rPr>
              <w:t>” i afsnittet.</w:t>
            </w:r>
          </w:p>
          <w:p w14:paraId="017EC1F3" w14:textId="77777777" w:rsidR="009814C8" w:rsidRDefault="0054525C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 xml:space="preserve">Er der brug for nye midler beskrives </w:t>
            </w:r>
            <w:r w:rsidR="00EA125C">
              <w:rPr>
                <w:color w:val="548DD4" w:themeColor="text2" w:themeTint="99"/>
              </w:rPr>
              <w:t xml:space="preserve">om det er aftalt hvordan de finansieres, alternativt hvem, der har </w:t>
            </w:r>
          </w:p>
          <w:p w14:paraId="2A56B401" w14:textId="41EECEC2" w:rsidR="0054525C" w:rsidRDefault="00EA125C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 xml:space="preserve">ansvaret for at skaffe </w:t>
            </w:r>
            <w:proofErr w:type="spellStart"/>
            <w:r>
              <w:rPr>
                <w:color w:val="548DD4" w:themeColor="text2" w:themeTint="99"/>
              </w:rPr>
              <w:t>finsnsieringen</w:t>
            </w:r>
            <w:proofErr w:type="spellEnd"/>
            <w:r>
              <w:rPr>
                <w:color w:val="548DD4" w:themeColor="text2" w:themeTint="99"/>
              </w:rPr>
              <w:t>.</w:t>
            </w:r>
          </w:p>
          <w:p w14:paraId="1EE89567" w14:textId="2816D479" w:rsidR="005A3A38" w:rsidRDefault="000F2C1F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Tilret skemaet så det fremgår hvilke år der er tale om</w:t>
            </w:r>
            <w:r w:rsidR="005A3A38">
              <w:rPr>
                <w:color w:val="548DD4" w:themeColor="text2" w:themeTint="99"/>
              </w:rPr>
              <w:t>,</w:t>
            </w:r>
            <w:r w:rsidR="005E3950">
              <w:rPr>
                <w:color w:val="548DD4" w:themeColor="text2" w:themeTint="99"/>
              </w:rPr>
              <w:t xml:space="preserve"> </w:t>
            </w:r>
            <w:r w:rsidR="005A3A38">
              <w:rPr>
                <w:color w:val="548DD4" w:themeColor="text2" w:themeTint="99"/>
              </w:rPr>
              <w:t xml:space="preserve">hvilken type omkostninger der er tale om </w:t>
            </w:r>
            <w:r>
              <w:rPr>
                <w:color w:val="548DD4" w:themeColor="text2" w:themeTint="99"/>
              </w:rPr>
              <w:t xml:space="preserve">og om </w:t>
            </w:r>
          </w:p>
          <w:p w14:paraId="62EA6343" w14:textId="338C0D57" w:rsidR="000F2C1F" w:rsidRDefault="000F2C1F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omkostningerne forløber over flere kalenderår.</w:t>
            </w:r>
          </w:p>
          <w:p w14:paraId="0D277872" w14:textId="77777777" w:rsidR="005E4138" w:rsidRDefault="005E4138" w:rsidP="002B039A">
            <w:pPr>
              <w:pStyle w:val="Opstilling-punkttegn"/>
              <w:numPr>
                <w:ilvl w:val="0"/>
                <w:numId w:val="0"/>
              </w:numPr>
              <w:rPr>
                <w:color w:val="0070C0"/>
              </w:rPr>
            </w:pPr>
          </w:p>
          <w:p w14:paraId="70600F22" w14:textId="08881D66" w:rsidR="00A937DC" w:rsidRPr="000A61AB" w:rsidRDefault="005E4138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b/>
                <w:bCs/>
                <w:color w:val="0070C0"/>
              </w:rPr>
            </w:pPr>
            <w:r w:rsidRPr="000A61AB">
              <w:rPr>
                <w:b/>
                <w:bCs/>
              </w:rPr>
              <w:t>Ressourcer</w:t>
            </w:r>
            <w:r w:rsidR="00696B61">
              <w:rPr>
                <w:b/>
                <w:bCs/>
              </w:rPr>
              <w:t>:</w:t>
            </w:r>
          </w:p>
          <w:p w14:paraId="33B10CBF" w14:textId="57433E40" w:rsidR="005E4138" w:rsidRPr="005E4138" w:rsidRDefault="005E4138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548DD4" w:themeColor="text2" w:themeTint="99"/>
              </w:rPr>
            </w:pPr>
            <w:r w:rsidRPr="005E4138">
              <w:rPr>
                <w:color w:val="548DD4" w:themeColor="text2" w:themeTint="99"/>
              </w:rPr>
              <w:t xml:space="preserve">Beskriv projektets ressourcebehov fordelt på navngivne personer eller kompetencer i resten af </w:t>
            </w:r>
          </w:p>
          <w:p w14:paraId="75BFA9C9" w14:textId="071B20AF" w:rsidR="005E4138" w:rsidRPr="005E4138" w:rsidRDefault="005E4138" w:rsidP="005E4138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548DD4" w:themeColor="text2" w:themeTint="99"/>
              </w:rPr>
            </w:pPr>
            <w:r w:rsidRPr="005E4138">
              <w:rPr>
                <w:color w:val="548DD4" w:themeColor="text2" w:themeTint="99"/>
              </w:rPr>
              <w:t>projektets levetid. Tallene i skemaet er kvartalsværk.</w:t>
            </w:r>
          </w:p>
          <w:p w14:paraId="4BCE115F" w14:textId="77777777" w:rsidR="005E4138" w:rsidRPr="005E4138" w:rsidRDefault="005E4138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548DD4" w:themeColor="text2" w:themeTint="99"/>
              </w:rPr>
            </w:pPr>
            <w:r w:rsidRPr="005E4138">
              <w:rPr>
                <w:color w:val="548DD4" w:themeColor="text2" w:themeTint="99"/>
              </w:rPr>
              <w:t xml:space="preserve">Tilpas skemaet med projektets opsummerede behov. Detaljer og baggrund for estimeringen lægges i </w:t>
            </w:r>
          </w:p>
          <w:p w14:paraId="00AB5F25" w14:textId="4888CFD4" w:rsidR="005E4138" w:rsidRPr="005E4138" w:rsidRDefault="005E4138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548DD4" w:themeColor="text2" w:themeTint="99"/>
              </w:rPr>
            </w:pPr>
            <w:r w:rsidRPr="005E4138">
              <w:rPr>
                <w:color w:val="548DD4" w:themeColor="text2" w:themeTint="99"/>
              </w:rPr>
              <w:t>bilag.</w:t>
            </w:r>
          </w:p>
          <w:p w14:paraId="13940980" w14:textId="77777777" w:rsidR="000A61AB" w:rsidRDefault="005E4138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548DD4" w:themeColor="text2" w:themeTint="99"/>
              </w:rPr>
            </w:pPr>
            <w:r w:rsidRPr="005E4138">
              <w:rPr>
                <w:color w:val="548DD4" w:themeColor="text2" w:themeTint="99"/>
              </w:rPr>
              <w:t>Indsæt projektets nuværende ramme inden ændringen besluttes</w:t>
            </w:r>
            <w:r w:rsidR="00DB0ED7">
              <w:rPr>
                <w:color w:val="548DD4" w:themeColor="text2" w:themeTint="99"/>
              </w:rPr>
              <w:t xml:space="preserve">. Hvis projektet ikke har en nuværende </w:t>
            </w:r>
          </w:p>
          <w:p w14:paraId="4399C8CA" w14:textId="21C166DE" w:rsidR="005E4138" w:rsidRPr="005E4138" w:rsidRDefault="00DB0ED7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ramme fordi ændringen er en ud</w:t>
            </w:r>
            <w:r w:rsidR="000A61AB">
              <w:rPr>
                <w:color w:val="548DD4" w:themeColor="text2" w:themeTint="99"/>
              </w:rPr>
              <w:t>skydelse af projektets slutdato, slettes skemaet.</w:t>
            </w:r>
          </w:p>
          <w:p w14:paraId="6202529F" w14:textId="3C5BE1F5" w:rsidR="005E4138" w:rsidRDefault="005E4138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0070C0"/>
              </w:rPr>
            </w:pPr>
          </w:p>
          <w:p w14:paraId="2BF8599C" w14:textId="731C0EA2" w:rsidR="005E4138" w:rsidRDefault="005E4138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</w:pPr>
            <w:r w:rsidRPr="005E4138">
              <w:t>N</w:t>
            </w:r>
            <w:r>
              <w:t>uværende ramme</w:t>
            </w:r>
          </w:p>
          <w:tbl>
            <w:tblPr>
              <w:tblStyle w:val="Tabel-Gitter"/>
              <w:tblW w:w="8525" w:type="dxa"/>
              <w:tblInd w:w="34" w:type="dxa"/>
              <w:tblLook w:val="04A0" w:firstRow="1" w:lastRow="0" w:firstColumn="1" w:lastColumn="0" w:noHBand="0" w:noVBand="1"/>
            </w:tblPr>
            <w:tblGrid>
              <w:gridCol w:w="1967"/>
              <w:gridCol w:w="1171"/>
              <w:gridCol w:w="1276"/>
              <w:gridCol w:w="1418"/>
              <w:gridCol w:w="1275"/>
              <w:gridCol w:w="1418"/>
            </w:tblGrid>
            <w:tr w:rsidR="005E4138" w14:paraId="4C188E72" w14:textId="77777777" w:rsidTr="00034951">
              <w:tc>
                <w:tcPr>
                  <w:tcW w:w="1967" w:type="dxa"/>
                  <w:shd w:val="clear" w:color="auto" w:fill="D9D9D9" w:themeFill="background1" w:themeFillShade="D9"/>
                </w:tcPr>
                <w:p w14:paraId="68E5EA29" w14:textId="77777777" w:rsidR="005E4138" w:rsidRPr="00665BFD" w:rsidRDefault="005E4138" w:rsidP="005E4138">
                  <w:r w:rsidRPr="00665BFD">
                    <w:t>Person/Kvartal</w:t>
                  </w:r>
                </w:p>
              </w:tc>
              <w:tc>
                <w:tcPr>
                  <w:tcW w:w="1171" w:type="dxa"/>
                  <w:shd w:val="clear" w:color="auto" w:fill="D9D9D9" w:themeFill="background1" w:themeFillShade="D9"/>
                </w:tcPr>
                <w:p w14:paraId="57552047" w14:textId="77777777" w:rsidR="005E4138" w:rsidRPr="00665BFD" w:rsidRDefault="005E4138" w:rsidP="005E4138">
                  <w:r w:rsidRPr="00665BFD">
                    <w:t>Q1-202x</w:t>
                  </w:r>
                </w:p>
              </w:tc>
              <w:tc>
                <w:tcPr>
                  <w:tcW w:w="1276" w:type="dxa"/>
                  <w:shd w:val="clear" w:color="auto" w:fill="D9D9D9" w:themeFill="background1" w:themeFillShade="D9"/>
                </w:tcPr>
                <w:p w14:paraId="77C42785" w14:textId="77777777" w:rsidR="005E4138" w:rsidRPr="00665BFD" w:rsidRDefault="005E4138" w:rsidP="005E4138">
                  <w:r w:rsidRPr="00665BFD">
                    <w:t>Q2-202x</w:t>
                  </w:r>
                </w:p>
              </w:tc>
              <w:tc>
                <w:tcPr>
                  <w:tcW w:w="1418" w:type="dxa"/>
                  <w:shd w:val="clear" w:color="auto" w:fill="D9D9D9" w:themeFill="background1" w:themeFillShade="D9"/>
                </w:tcPr>
                <w:p w14:paraId="3B2D1074" w14:textId="77777777" w:rsidR="005E4138" w:rsidRPr="00665BFD" w:rsidRDefault="005E4138" w:rsidP="005E4138">
                  <w:r w:rsidRPr="00665BFD">
                    <w:t>Q3-202x</w:t>
                  </w:r>
                </w:p>
              </w:tc>
              <w:tc>
                <w:tcPr>
                  <w:tcW w:w="1275" w:type="dxa"/>
                  <w:shd w:val="clear" w:color="auto" w:fill="D9D9D9" w:themeFill="background1" w:themeFillShade="D9"/>
                </w:tcPr>
                <w:p w14:paraId="4ADD04C9" w14:textId="77777777" w:rsidR="005E4138" w:rsidRPr="00665BFD" w:rsidRDefault="005E4138" w:rsidP="005E4138">
                  <w:r w:rsidRPr="00665BFD">
                    <w:t>Q4-202x</w:t>
                  </w:r>
                </w:p>
              </w:tc>
              <w:tc>
                <w:tcPr>
                  <w:tcW w:w="1418" w:type="dxa"/>
                  <w:shd w:val="clear" w:color="auto" w:fill="D9D9D9" w:themeFill="background1" w:themeFillShade="D9"/>
                </w:tcPr>
                <w:p w14:paraId="1C0D7A46" w14:textId="77777777" w:rsidR="005E4138" w:rsidRPr="00665BFD" w:rsidRDefault="005E4138" w:rsidP="005E4138">
                  <w:r w:rsidRPr="00665BFD">
                    <w:t>Q1-202x+1</w:t>
                  </w:r>
                </w:p>
              </w:tc>
            </w:tr>
            <w:tr w:rsidR="005E4138" w14:paraId="6BC68898" w14:textId="77777777" w:rsidTr="00034951">
              <w:tc>
                <w:tcPr>
                  <w:tcW w:w="1967" w:type="dxa"/>
                </w:tcPr>
                <w:p w14:paraId="651D7C09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Anders</w:t>
                  </w:r>
                </w:p>
              </w:tc>
              <w:tc>
                <w:tcPr>
                  <w:tcW w:w="1171" w:type="dxa"/>
                </w:tcPr>
                <w:p w14:paraId="372C5031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0,2</w:t>
                  </w:r>
                </w:p>
              </w:tc>
              <w:tc>
                <w:tcPr>
                  <w:tcW w:w="1276" w:type="dxa"/>
                </w:tcPr>
                <w:p w14:paraId="3A0D495C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0,4</w:t>
                  </w:r>
                </w:p>
              </w:tc>
              <w:tc>
                <w:tcPr>
                  <w:tcW w:w="1418" w:type="dxa"/>
                </w:tcPr>
                <w:p w14:paraId="2AC414EE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0,5</w:t>
                  </w:r>
                </w:p>
              </w:tc>
              <w:tc>
                <w:tcPr>
                  <w:tcW w:w="1275" w:type="dxa"/>
                </w:tcPr>
                <w:p w14:paraId="3F63C561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0,5</w:t>
                  </w:r>
                </w:p>
              </w:tc>
              <w:tc>
                <w:tcPr>
                  <w:tcW w:w="1418" w:type="dxa"/>
                </w:tcPr>
                <w:p w14:paraId="7197E8AF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0,1</w:t>
                  </w:r>
                </w:p>
              </w:tc>
            </w:tr>
            <w:tr w:rsidR="005E4138" w14:paraId="2980176E" w14:textId="77777777" w:rsidTr="00034951">
              <w:tc>
                <w:tcPr>
                  <w:tcW w:w="1967" w:type="dxa"/>
                </w:tcPr>
                <w:p w14:paraId="3A731559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Udvikling</w:t>
                  </w:r>
                </w:p>
              </w:tc>
              <w:tc>
                <w:tcPr>
                  <w:tcW w:w="1171" w:type="dxa"/>
                </w:tcPr>
                <w:p w14:paraId="6C06C0FC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</w:p>
              </w:tc>
              <w:tc>
                <w:tcPr>
                  <w:tcW w:w="1276" w:type="dxa"/>
                </w:tcPr>
                <w:p w14:paraId="5A267297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2</w:t>
                  </w:r>
                </w:p>
              </w:tc>
              <w:tc>
                <w:tcPr>
                  <w:tcW w:w="1418" w:type="dxa"/>
                </w:tcPr>
                <w:p w14:paraId="1006EC31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3,3</w:t>
                  </w:r>
                </w:p>
              </w:tc>
              <w:tc>
                <w:tcPr>
                  <w:tcW w:w="1275" w:type="dxa"/>
                </w:tcPr>
                <w:p w14:paraId="749FC567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3,3</w:t>
                  </w:r>
                </w:p>
              </w:tc>
              <w:tc>
                <w:tcPr>
                  <w:tcW w:w="1418" w:type="dxa"/>
                </w:tcPr>
                <w:p w14:paraId="3064E3B3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1</w:t>
                  </w:r>
                </w:p>
              </w:tc>
            </w:tr>
            <w:tr w:rsidR="005E4138" w14:paraId="1D5A7F62" w14:textId="77777777" w:rsidTr="00034951">
              <w:tc>
                <w:tcPr>
                  <w:tcW w:w="1967" w:type="dxa"/>
                </w:tcPr>
                <w:p w14:paraId="320FA2CA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Projektledelse</w:t>
                  </w:r>
                </w:p>
              </w:tc>
              <w:tc>
                <w:tcPr>
                  <w:tcW w:w="1171" w:type="dxa"/>
                </w:tcPr>
                <w:p w14:paraId="1CE4F255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14:paraId="16315D48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1</w:t>
                  </w:r>
                </w:p>
              </w:tc>
              <w:tc>
                <w:tcPr>
                  <w:tcW w:w="1418" w:type="dxa"/>
                </w:tcPr>
                <w:p w14:paraId="7ED441AF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1</w:t>
                  </w:r>
                </w:p>
              </w:tc>
              <w:tc>
                <w:tcPr>
                  <w:tcW w:w="1275" w:type="dxa"/>
                </w:tcPr>
                <w:p w14:paraId="2FE8CF0F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1</w:t>
                  </w:r>
                </w:p>
              </w:tc>
              <w:tc>
                <w:tcPr>
                  <w:tcW w:w="1418" w:type="dxa"/>
                </w:tcPr>
                <w:p w14:paraId="115C4F4A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1</w:t>
                  </w:r>
                </w:p>
              </w:tc>
            </w:tr>
            <w:tr w:rsidR="005E4138" w14:paraId="03B316E1" w14:textId="77777777" w:rsidTr="00034951">
              <w:tc>
                <w:tcPr>
                  <w:tcW w:w="1967" w:type="dxa"/>
                </w:tcPr>
                <w:p w14:paraId="33D5A09A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Arkitekt</w:t>
                  </w:r>
                </w:p>
              </w:tc>
              <w:tc>
                <w:tcPr>
                  <w:tcW w:w="1171" w:type="dxa"/>
                </w:tcPr>
                <w:p w14:paraId="257F1128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0,8</w:t>
                  </w:r>
                </w:p>
              </w:tc>
              <w:tc>
                <w:tcPr>
                  <w:tcW w:w="1276" w:type="dxa"/>
                </w:tcPr>
                <w:p w14:paraId="16C203E0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0,8</w:t>
                  </w:r>
                </w:p>
              </w:tc>
              <w:tc>
                <w:tcPr>
                  <w:tcW w:w="1418" w:type="dxa"/>
                </w:tcPr>
                <w:p w14:paraId="2C1B61C6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0,8</w:t>
                  </w:r>
                </w:p>
              </w:tc>
              <w:tc>
                <w:tcPr>
                  <w:tcW w:w="1275" w:type="dxa"/>
                </w:tcPr>
                <w:p w14:paraId="3182A1A7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0,8</w:t>
                  </w:r>
                </w:p>
              </w:tc>
              <w:tc>
                <w:tcPr>
                  <w:tcW w:w="1418" w:type="dxa"/>
                </w:tcPr>
                <w:p w14:paraId="7B804A66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0,8</w:t>
                  </w:r>
                </w:p>
              </w:tc>
            </w:tr>
            <w:tr w:rsidR="005E4138" w14:paraId="5F6BFCC2" w14:textId="77777777" w:rsidTr="00034951">
              <w:tc>
                <w:tcPr>
                  <w:tcW w:w="1967" w:type="dxa"/>
                </w:tcPr>
                <w:p w14:paraId="088177E7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Etc.</w:t>
                  </w:r>
                </w:p>
              </w:tc>
              <w:tc>
                <w:tcPr>
                  <w:tcW w:w="1171" w:type="dxa"/>
                </w:tcPr>
                <w:p w14:paraId="69E19B4D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</w:p>
              </w:tc>
              <w:tc>
                <w:tcPr>
                  <w:tcW w:w="1276" w:type="dxa"/>
                </w:tcPr>
                <w:p w14:paraId="0F0FD6A1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</w:p>
              </w:tc>
              <w:tc>
                <w:tcPr>
                  <w:tcW w:w="1418" w:type="dxa"/>
                </w:tcPr>
                <w:p w14:paraId="6DA9A96A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</w:p>
              </w:tc>
              <w:tc>
                <w:tcPr>
                  <w:tcW w:w="1275" w:type="dxa"/>
                </w:tcPr>
                <w:p w14:paraId="20D539ED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</w:p>
              </w:tc>
              <w:tc>
                <w:tcPr>
                  <w:tcW w:w="1418" w:type="dxa"/>
                </w:tcPr>
                <w:p w14:paraId="2F1BFAA9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</w:p>
              </w:tc>
            </w:tr>
          </w:tbl>
          <w:p w14:paraId="39A24264" w14:textId="77777777" w:rsidR="005E4138" w:rsidRPr="005E4138" w:rsidRDefault="005E4138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</w:pPr>
          </w:p>
          <w:p w14:paraId="53FA1657" w14:textId="63359779" w:rsidR="005E4138" w:rsidRDefault="005E4138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0070C0"/>
              </w:rPr>
            </w:pPr>
          </w:p>
          <w:p w14:paraId="1A00EB41" w14:textId="631E0EE5" w:rsidR="005E4138" w:rsidRDefault="005E4138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0070C0"/>
              </w:rPr>
            </w:pPr>
            <w:r w:rsidRPr="005E4138">
              <w:lastRenderedPageBreak/>
              <w:t>Ny Ramme</w:t>
            </w:r>
          </w:p>
          <w:tbl>
            <w:tblPr>
              <w:tblStyle w:val="Tabel-Gitter"/>
              <w:tblW w:w="8525" w:type="dxa"/>
              <w:tblInd w:w="34" w:type="dxa"/>
              <w:tblLook w:val="04A0" w:firstRow="1" w:lastRow="0" w:firstColumn="1" w:lastColumn="0" w:noHBand="0" w:noVBand="1"/>
            </w:tblPr>
            <w:tblGrid>
              <w:gridCol w:w="1967"/>
              <w:gridCol w:w="1171"/>
              <w:gridCol w:w="1276"/>
              <w:gridCol w:w="1418"/>
              <w:gridCol w:w="1275"/>
              <w:gridCol w:w="1418"/>
            </w:tblGrid>
            <w:tr w:rsidR="005E4138" w14:paraId="652EB34C" w14:textId="77777777" w:rsidTr="00034951">
              <w:tc>
                <w:tcPr>
                  <w:tcW w:w="1967" w:type="dxa"/>
                  <w:shd w:val="clear" w:color="auto" w:fill="D9D9D9" w:themeFill="background1" w:themeFillShade="D9"/>
                </w:tcPr>
                <w:p w14:paraId="018C7D36" w14:textId="77777777" w:rsidR="005E4138" w:rsidRPr="00665BFD" w:rsidRDefault="005E4138" w:rsidP="005E4138">
                  <w:r w:rsidRPr="00665BFD">
                    <w:t>Person/Kvartal</w:t>
                  </w:r>
                </w:p>
              </w:tc>
              <w:tc>
                <w:tcPr>
                  <w:tcW w:w="1171" w:type="dxa"/>
                  <w:shd w:val="clear" w:color="auto" w:fill="D9D9D9" w:themeFill="background1" w:themeFillShade="D9"/>
                </w:tcPr>
                <w:p w14:paraId="05AC40E9" w14:textId="77777777" w:rsidR="005E4138" w:rsidRPr="00665BFD" w:rsidRDefault="005E4138" w:rsidP="005E4138">
                  <w:r w:rsidRPr="00665BFD">
                    <w:t>Q1-202x</w:t>
                  </w:r>
                </w:p>
              </w:tc>
              <w:tc>
                <w:tcPr>
                  <w:tcW w:w="1276" w:type="dxa"/>
                  <w:shd w:val="clear" w:color="auto" w:fill="D9D9D9" w:themeFill="background1" w:themeFillShade="D9"/>
                </w:tcPr>
                <w:p w14:paraId="3C42D847" w14:textId="77777777" w:rsidR="005E4138" w:rsidRPr="00665BFD" w:rsidRDefault="005E4138" w:rsidP="005E4138">
                  <w:r w:rsidRPr="00665BFD">
                    <w:t>Q2-202x</w:t>
                  </w:r>
                </w:p>
              </w:tc>
              <w:tc>
                <w:tcPr>
                  <w:tcW w:w="1418" w:type="dxa"/>
                  <w:shd w:val="clear" w:color="auto" w:fill="D9D9D9" w:themeFill="background1" w:themeFillShade="D9"/>
                </w:tcPr>
                <w:p w14:paraId="6B6FF284" w14:textId="77777777" w:rsidR="005E4138" w:rsidRPr="00665BFD" w:rsidRDefault="005E4138" w:rsidP="005E4138">
                  <w:r w:rsidRPr="00665BFD">
                    <w:t>Q3-202x</w:t>
                  </w:r>
                </w:p>
              </w:tc>
              <w:tc>
                <w:tcPr>
                  <w:tcW w:w="1275" w:type="dxa"/>
                  <w:shd w:val="clear" w:color="auto" w:fill="D9D9D9" w:themeFill="background1" w:themeFillShade="D9"/>
                </w:tcPr>
                <w:p w14:paraId="40B7A0EC" w14:textId="77777777" w:rsidR="005E4138" w:rsidRPr="00665BFD" w:rsidRDefault="005E4138" w:rsidP="005E4138">
                  <w:r w:rsidRPr="00665BFD">
                    <w:t>Q4-202x</w:t>
                  </w:r>
                </w:p>
              </w:tc>
              <w:tc>
                <w:tcPr>
                  <w:tcW w:w="1418" w:type="dxa"/>
                  <w:shd w:val="clear" w:color="auto" w:fill="D9D9D9" w:themeFill="background1" w:themeFillShade="D9"/>
                </w:tcPr>
                <w:p w14:paraId="5FA55805" w14:textId="77777777" w:rsidR="005E4138" w:rsidRPr="00665BFD" w:rsidRDefault="005E4138" w:rsidP="005E4138">
                  <w:r w:rsidRPr="00665BFD">
                    <w:t>Q1-202x+1</w:t>
                  </w:r>
                </w:p>
              </w:tc>
            </w:tr>
            <w:tr w:rsidR="005E4138" w14:paraId="683342A9" w14:textId="77777777" w:rsidTr="00034951">
              <w:tc>
                <w:tcPr>
                  <w:tcW w:w="1967" w:type="dxa"/>
                </w:tcPr>
                <w:p w14:paraId="4BA151A3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Anders</w:t>
                  </w:r>
                </w:p>
              </w:tc>
              <w:tc>
                <w:tcPr>
                  <w:tcW w:w="1171" w:type="dxa"/>
                </w:tcPr>
                <w:p w14:paraId="06C5AAB1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0,2</w:t>
                  </w:r>
                </w:p>
              </w:tc>
              <w:tc>
                <w:tcPr>
                  <w:tcW w:w="1276" w:type="dxa"/>
                </w:tcPr>
                <w:p w14:paraId="6831FEEC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0,4</w:t>
                  </w:r>
                </w:p>
              </w:tc>
              <w:tc>
                <w:tcPr>
                  <w:tcW w:w="1418" w:type="dxa"/>
                </w:tcPr>
                <w:p w14:paraId="610D8D88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0,5</w:t>
                  </w:r>
                </w:p>
              </w:tc>
              <w:tc>
                <w:tcPr>
                  <w:tcW w:w="1275" w:type="dxa"/>
                </w:tcPr>
                <w:p w14:paraId="5FFB8687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0,5</w:t>
                  </w:r>
                </w:p>
              </w:tc>
              <w:tc>
                <w:tcPr>
                  <w:tcW w:w="1418" w:type="dxa"/>
                </w:tcPr>
                <w:p w14:paraId="4F64C701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0,1</w:t>
                  </w:r>
                </w:p>
              </w:tc>
            </w:tr>
            <w:tr w:rsidR="005E4138" w14:paraId="3B5F6370" w14:textId="77777777" w:rsidTr="00034951">
              <w:tc>
                <w:tcPr>
                  <w:tcW w:w="1967" w:type="dxa"/>
                </w:tcPr>
                <w:p w14:paraId="11912A4F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Udvikling</w:t>
                  </w:r>
                </w:p>
              </w:tc>
              <w:tc>
                <w:tcPr>
                  <w:tcW w:w="1171" w:type="dxa"/>
                </w:tcPr>
                <w:p w14:paraId="0910D52C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</w:p>
              </w:tc>
              <w:tc>
                <w:tcPr>
                  <w:tcW w:w="1276" w:type="dxa"/>
                </w:tcPr>
                <w:p w14:paraId="65CE9C80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2</w:t>
                  </w:r>
                </w:p>
              </w:tc>
              <w:tc>
                <w:tcPr>
                  <w:tcW w:w="1418" w:type="dxa"/>
                </w:tcPr>
                <w:p w14:paraId="4256B816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3,3</w:t>
                  </w:r>
                </w:p>
              </w:tc>
              <w:tc>
                <w:tcPr>
                  <w:tcW w:w="1275" w:type="dxa"/>
                </w:tcPr>
                <w:p w14:paraId="13E0F8D0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3,3</w:t>
                  </w:r>
                </w:p>
              </w:tc>
              <w:tc>
                <w:tcPr>
                  <w:tcW w:w="1418" w:type="dxa"/>
                </w:tcPr>
                <w:p w14:paraId="38B60EB7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1</w:t>
                  </w:r>
                </w:p>
              </w:tc>
            </w:tr>
            <w:tr w:rsidR="005E4138" w14:paraId="4C1139D4" w14:textId="77777777" w:rsidTr="00034951">
              <w:tc>
                <w:tcPr>
                  <w:tcW w:w="1967" w:type="dxa"/>
                </w:tcPr>
                <w:p w14:paraId="55769B2D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Projektledelse</w:t>
                  </w:r>
                </w:p>
              </w:tc>
              <w:tc>
                <w:tcPr>
                  <w:tcW w:w="1171" w:type="dxa"/>
                </w:tcPr>
                <w:p w14:paraId="422BDEDF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14:paraId="2811DC77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1</w:t>
                  </w:r>
                </w:p>
              </w:tc>
              <w:tc>
                <w:tcPr>
                  <w:tcW w:w="1418" w:type="dxa"/>
                </w:tcPr>
                <w:p w14:paraId="504397B2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1</w:t>
                  </w:r>
                </w:p>
              </w:tc>
              <w:tc>
                <w:tcPr>
                  <w:tcW w:w="1275" w:type="dxa"/>
                </w:tcPr>
                <w:p w14:paraId="4C1F7908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1</w:t>
                  </w:r>
                </w:p>
              </w:tc>
              <w:tc>
                <w:tcPr>
                  <w:tcW w:w="1418" w:type="dxa"/>
                </w:tcPr>
                <w:p w14:paraId="6E72FAED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1</w:t>
                  </w:r>
                </w:p>
              </w:tc>
            </w:tr>
            <w:tr w:rsidR="005E4138" w14:paraId="7C4E1618" w14:textId="77777777" w:rsidTr="00034951">
              <w:tc>
                <w:tcPr>
                  <w:tcW w:w="1967" w:type="dxa"/>
                </w:tcPr>
                <w:p w14:paraId="4BE44ADD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Arkitekt</w:t>
                  </w:r>
                </w:p>
              </w:tc>
              <w:tc>
                <w:tcPr>
                  <w:tcW w:w="1171" w:type="dxa"/>
                </w:tcPr>
                <w:p w14:paraId="1018D9C1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0,8</w:t>
                  </w:r>
                </w:p>
              </w:tc>
              <w:tc>
                <w:tcPr>
                  <w:tcW w:w="1276" w:type="dxa"/>
                </w:tcPr>
                <w:p w14:paraId="24666FF2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0,8</w:t>
                  </w:r>
                </w:p>
              </w:tc>
              <w:tc>
                <w:tcPr>
                  <w:tcW w:w="1418" w:type="dxa"/>
                </w:tcPr>
                <w:p w14:paraId="08E15E8D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0,8</w:t>
                  </w:r>
                </w:p>
              </w:tc>
              <w:tc>
                <w:tcPr>
                  <w:tcW w:w="1275" w:type="dxa"/>
                </w:tcPr>
                <w:p w14:paraId="48F4ED36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0,8</w:t>
                  </w:r>
                </w:p>
              </w:tc>
              <w:tc>
                <w:tcPr>
                  <w:tcW w:w="1418" w:type="dxa"/>
                </w:tcPr>
                <w:p w14:paraId="773D0DFA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0,8</w:t>
                  </w:r>
                </w:p>
              </w:tc>
            </w:tr>
            <w:tr w:rsidR="005E4138" w14:paraId="76774390" w14:textId="77777777" w:rsidTr="00034951">
              <w:tc>
                <w:tcPr>
                  <w:tcW w:w="1967" w:type="dxa"/>
                </w:tcPr>
                <w:p w14:paraId="5AB294AC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  <w:r w:rsidRPr="00665BFD">
                    <w:rPr>
                      <w:color w:val="548DD4" w:themeColor="text2" w:themeTint="99"/>
                    </w:rPr>
                    <w:t>Etc.</w:t>
                  </w:r>
                </w:p>
              </w:tc>
              <w:tc>
                <w:tcPr>
                  <w:tcW w:w="1171" w:type="dxa"/>
                </w:tcPr>
                <w:p w14:paraId="0FFE715D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</w:p>
              </w:tc>
              <w:tc>
                <w:tcPr>
                  <w:tcW w:w="1276" w:type="dxa"/>
                </w:tcPr>
                <w:p w14:paraId="2F4FBF53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</w:p>
              </w:tc>
              <w:tc>
                <w:tcPr>
                  <w:tcW w:w="1418" w:type="dxa"/>
                </w:tcPr>
                <w:p w14:paraId="216B9205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</w:p>
              </w:tc>
              <w:tc>
                <w:tcPr>
                  <w:tcW w:w="1275" w:type="dxa"/>
                </w:tcPr>
                <w:p w14:paraId="36CD8C81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</w:p>
              </w:tc>
              <w:tc>
                <w:tcPr>
                  <w:tcW w:w="1418" w:type="dxa"/>
                </w:tcPr>
                <w:p w14:paraId="0693FDAB" w14:textId="77777777" w:rsidR="005E4138" w:rsidRPr="00665BFD" w:rsidRDefault="005E4138" w:rsidP="005E4138">
                  <w:pPr>
                    <w:rPr>
                      <w:color w:val="548DD4" w:themeColor="text2" w:themeTint="99"/>
                    </w:rPr>
                  </w:pPr>
                </w:p>
              </w:tc>
            </w:tr>
          </w:tbl>
          <w:p w14:paraId="100F398F" w14:textId="57EBD2BB" w:rsidR="005E4138" w:rsidRDefault="005E4138" w:rsidP="005E4138">
            <w:pPr>
              <w:pStyle w:val="Opstilling-punkttegn"/>
              <w:numPr>
                <w:ilvl w:val="0"/>
                <w:numId w:val="0"/>
              </w:numPr>
              <w:rPr>
                <w:color w:val="0070C0"/>
              </w:rPr>
            </w:pPr>
          </w:p>
          <w:p w14:paraId="57C7195B" w14:textId="3FA8199C" w:rsidR="005E4138" w:rsidRPr="009874B6" w:rsidRDefault="005E4138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b/>
                <w:bCs/>
              </w:rPr>
            </w:pPr>
            <w:r w:rsidRPr="009874B6">
              <w:rPr>
                <w:b/>
                <w:bCs/>
              </w:rPr>
              <w:t>Investeringsvurdering</w:t>
            </w:r>
            <w:r w:rsidR="009874B6" w:rsidRPr="009874B6">
              <w:rPr>
                <w:b/>
                <w:bCs/>
              </w:rPr>
              <w:t>:</w:t>
            </w:r>
          </w:p>
          <w:p w14:paraId="55482E41" w14:textId="6DABA8E8" w:rsidR="005E4138" w:rsidRDefault="005E4138" w:rsidP="005E4138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548DD4" w:themeColor="text2" w:themeTint="99"/>
              </w:rPr>
            </w:pPr>
            <w:r w:rsidRPr="005E4138">
              <w:rPr>
                <w:color w:val="548DD4" w:themeColor="text2" w:themeTint="99"/>
              </w:rPr>
              <w:t xml:space="preserve">Beskriv styregruppens vurdering af om der er en </w:t>
            </w:r>
            <w:r w:rsidR="00A937DC" w:rsidRPr="005E4138">
              <w:rPr>
                <w:color w:val="548DD4" w:themeColor="text2" w:themeTint="99"/>
              </w:rPr>
              <w:t>businesscase i at gennemføre ændringen</w:t>
            </w:r>
            <w:r>
              <w:rPr>
                <w:color w:val="548DD4" w:themeColor="text2" w:themeTint="99"/>
              </w:rPr>
              <w:t xml:space="preserve"> når man </w:t>
            </w:r>
          </w:p>
          <w:p w14:paraId="18BB700D" w14:textId="0BB2BEC7" w:rsidR="005E4138" w:rsidRPr="005E4138" w:rsidRDefault="005E4138" w:rsidP="005E4138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sammenholder omkostninger og ressourcer</w:t>
            </w:r>
            <w:r w:rsidR="000E723E">
              <w:rPr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med gevinsterne</w:t>
            </w:r>
            <w:r w:rsidR="00A86405">
              <w:rPr>
                <w:color w:val="548DD4" w:themeColor="text2" w:themeTint="99"/>
              </w:rPr>
              <w:t>.</w:t>
            </w:r>
          </w:p>
          <w:p w14:paraId="48673523" w14:textId="00FA75F2" w:rsidR="005E4138" w:rsidRPr="005E4138" w:rsidRDefault="00A937DC" w:rsidP="005E4138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548DD4" w:themeColor="text2" w:themeTint="99"/>
              </w:rPr>
            </w:pPr>
            <w:r w:rsidRPr="005E4138">
              <w:rPr>
                <w:color w:val="548DD4" w:themeColor="text2" w:themeTint="99"/>
              </w:rPr>
              <w:t xml:space="preserve">Er der en kvantitativ gevinst ved </w:t>
            </w:r>
            <w:r w:rsidR="000E723E">
              <w:rPr>
                <w:color w:val="548DD4" w:themeColor="text2" w:themeTint="99"/>
              </w:rPr>
              <w:t>ændringen</w:t>
            </w:r>
            <w:r w:rsidRPr="005E4138">
              <w:rPr>
                <w:color w:val="548DD4" w:themeColor="text2" w:themeTint="99"/>
              </w:rPr>
              <w:t>? Er der kvalitativ</w:t>
            </w:r>
            <w:r w:rsidR="00A86405">
              <w:rPr>
                <w:color w:val="548DD4" w:themeColor="text2" w:themeTint="99"/>
              </w:rPr>
              <w:t>e</w:t>
            </w:r>
            <w:r w:rsidRPr="005E4138">
              <w:rPr>
                <w:color w:val="548DD4" w:themeColor="text2" w:themeTint="99"/>
              </w:rPr>
              <w:t xml:space="preserve"> årsager som vejer tungere end</w:t>
            </w:r>
          </w:p>
          <w:p w14:paraId="2AAE3FB7" w14:textId="05386D5E" w:rsidR="005E4138" w:rsidRDefault="00A937DC" w:rsidP="005E4138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548DD4" w:themeColor="text2" w:themeTint="99"/>
              </w:rPr>
            </w:pPr>
            <w:r w:rsidRPr="005E4138">
              <w:rPr>
                <w:color w:val="548DD4" w:themeColor="text2" w:themeTint="99"/>
              </w:rPr>
              <w:t>omkostningerne?</w:t>
            </w:r>
            <w:r w:rsidR="005E4138" w:rsidRPr="005E4138">
              <w:rPr>
                <w:color w:val="548DD4" w:themeColor="text2" w:themeTint="99"/>
              </w:rPr>
              <w:t xml:space="preserve"> </w:t>
            </w:r>
          </w:p>
          <w:p w14:paraId="740926FB" w14:textId="2B8CC6DE" w:rsidR="00157B45" w:rsidRPr="005E4138" w:rsidRDefault="00157B45" w:rsidP="005E4138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Det skal styregruppen kunne stå på mål for.</w:t>
            </w:r>
          </w:p>
          <w:p w14:paraId="12D68366" w14:textId="555A8CD2" w:rsidR="00A937DC" w:rsidRDefault="00A937DC" w:rsidP="00115CB0">
            <w:pPr>
              <w:rPr>
                <w:b/>
              </w:rPr>
            </w:pPr>
          </w:p>
        </w:tc>
      </w:tr>
      <w:tr w:rsidR="00A937DC" w:rsidRPr="00534496" w14:paraId="1ADDC434" w14:textId="77777777" w:rsidTr="00115CB0">
        <w:tc>
          <w:tcPr>
            <w:tcW w:w="9781" w:type="dxa"/>
            <w:vAlign w:val="center"/>
          </w:tcPr>
          <w:p w14:paraId="55B1A397" w14:textId="5265A99A" w:rsidR="00A937DC" w:rsidRPr="00A937DC" w:rsidRDefault="00A937DC" w:rsidP="00A937DC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b/>
                <w:i/>
              </w:rPr>
            </w:pPr>
            <w:r w:rsidRPr="00C205F9">
              <w:rPr>
                <w:b/>
                <w:i/>
              </w:rPr>
              <w:lastRenderedPageBreak/>
              <w:t>Konsekvens hvis ændringen ikke prioriteres eller først prioriteres senere.</w:t>
            </w:r>
          </w:p>
        </w:tc>
      </w:tr>
      <w:tr w:rsidR="00B73481" w:rsidRPr="00534496" w14:paraId="1F08FCFC" w14:textId="77777777" w:rsidTr="00115CB0">
        <w:tc>
          <w:tcPr>
            <w:tcW w:w="9781" w:type="dxa"/>
            <w:vAlign w:val="center"/>
          </w:tcPr>
          <w:p w14:paraId="7E75B5C6" w14:textId="0C455FFD" w:rsidR="00A937DC" w:rsidRPr="005E4138" w:rsidRDefault="00A937DC" w:rsidP="00115CB0">
            <w:pPr>
              <w:rPr>
                <w:color w:val="548DD4" w:themeColor="text2" w:themeTint="99"/>
              </w:rPr>
            </w:pPr>
            <w:r w:rsidRPr="005E4138">
              <w:rPr>
                <w:color w:val="548DD4" w:themeColor="text2" w:themeTint="99"/>
              </w:rPr>
              <w:t>Beskriv hvad der skal ske hvis ændringsanmodningen afvises. Hvilken situation står projektet/forvaltningen/organisationen overfor?</w:t>
            </w:r>
          </w:p>
          <w:p w14:paraId="5E3B489A" w14:textId="654E0E17" w:rsidR="005E4138" w:rsidRPr="005E4138" w:rsidRDefault="005E4138" w:rsidP="00115CB0">
            <w:pPr>
              <w:rPr>
                <w:color w:val="548DD4" w:themeColor="text2" w:themeTint="99"/>
              </w:rPr>
            </w:pPr>
            <w:r w:rsidRPr="005E4138">
              <w:rPr>
                <w:color w:val="548DD4" w:themeColor="text2" w:themeTint="99"/>
              </w:rPr>
              <w:t>Vigtigt at projektet har forholdt sig til hvorledes man kan håndtere et eventuelt afslag for ændringsanmodningen, da ikke alle anmodninger godkendes.</w:t>
            </w:r>
            <w:r>
              <w:rPr>
                <w:color w:val="548DD4" w:themeColor="text2" w:themeTint="99"/>
              </w:rPr>
              <w:t xml:space="preserve"> </w:t>
            </w:r>
          </w:p>
          <w:p w14:paraId="064A3F3B" w14:textId="26141861" w:rsidR="005E4138" w:rsidRPr="005E4138" w:rsidRDefault="005E4138" w:rsidP="00115CB0">
            <w:pPr>
              <w:rPr>
                <w:color w:val="548DD4" w:themeColor="text2" w:themeTint="99"/>
              </w:rPr>
            </w:pPr>
            <w:r w:rsidRPr="005E4138">
              <w:rPr>
                <w:color w:val="548DD4" w:themeColor="text2" w:themeTint="99"/>
              </w:rPr>
              <w:t>Beskriv under inv</w:t>
            </w:r>
            <w:r>
              <w:rPr>
                <w:color w:val="548DD4" w:themeColor="text2" w:themeTint="99"/>
              </w:rPr>
              <w:t>o</w:t>
            </w:r>
            <w:r w:rsidRPr="005E4138">
              <w:rPr>
                <w:color w:val="548DD4" w:themeColor="text2" w:themeTint="99"/>
              </w:rPr>
              <w:t xml:space="preserve">lvering hvem, der har </w:t>
            </w:r>
            <w:r>
              <w:rPr>
                <w:color w:val="548DD4" w:themeColor="text2" w:themeTint="99"/>
              </w:rPr>
              <w:t>været med til udarbejdelsen af denne beskrivelse.</w:t>
            </w:r>
          </w:p>
          <w:p w14:paraId="26BF96CD" w14:textId="5DAAD9E3" w:rsidR="00B73481" w:rsidRPr="00534496" w:rsidRDefault="00B73481" w:rsidP="00115CB0">
            <w:pPr>
              <w:rPr>
                <w:b/>
              </w:rPr>
            </w:pPr>
          </w:p>
        </w:tc>
      </w:tr>
      <w:tr w:rsidR="000E723E" w:rsidRPr="00534496" w14:paraId="7BDACF91" w14:textId="77777777" w:rsidTr="00115CB0">
        <w:tc>
          <w:tcPr>
            <w:tcW w:w="9781" w:type="dxa"/>
            <w:vAlign w:val="center"/>
          </w:tcPr>
          <w:p w14:paraId="7A286C97" w14:textId="2D3F1402" w:rsidR="000E723E" w:rsidRPr="000E723E" w:rsidRDefault="000E723E" w:rsidP="000E723E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b/>
                <w:i/>
              </w:rPr>
            </w:pPr>
            <w:r w:rsidRPr="000E723E">
              <w:rPr>
                <w:b/>
                <w:i/>
              </w:rPr>
              <w:t>Porteføljestyring</w:t>
            </w:r>
            <w:r>
              <w:rPr>
                <w:b/>
                <w:i/>
              </w:rPr>
              <w:t xml:space="preserve"> og forvaltning</w:t>
            </w:r>
          </w:p>
        </w:tc>
      </w:tr>
      <w:tr w:rsidR="000E723E" w:rsidRPr="00534496" w14:paraId="07314BED" w14:textId="77777777" w:rsidTr="00115CB0">
        <w:tc>
          <w:tcPr>
            <w:tcW w:w="9781" w:type="dxa"/>
            <w:vAlign w:val="center"/>
          </w:tcPr>
          <w:p w14:paraId="382B48A8" w14:textId="56900A77" w:rsidR="000E723E" w:rsidRPr="00A937DC" w:rsidRDefault="000E723E" w:rsidP="000E723E">
            <w:pPr>
              <w:pStyle w:val="Opstilling-punkttegn"/>
              <w:numPr>
                <w:ilvl w:val="0"/>
                <w:numId w:val="0"/>
              </w:numPr>
              <w:rPr>
                <w:color w:val="548DD4" w:themeColor="text2" w:themeTint="99"/>
              </w:rPr>
            </w:pPr>
            <w:r w:rsidRPr="00A937DC">
              <w:rPr>
                <w:color w:val="548DD4" w:themeColor="text2" w:themeTint="99"/>
              </w:rPr>
              <w:t>Udfyldes i samarbejde med projektchefen eller porteføljechefen</w:t>
            </w:r>
          </w:p>
          <w:p w14:paraId="60733A39" w14:textId="6CDAE418" w:rsidR="000E723E" w:rsidRDefault="000E723E" w:rsidP="000E723E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 xml:space="preserve">Der skal indhentes </w:t>
            </w:r>
            <w:r w:rsidRPr="000E723E">
              <w:rPr>
                <w:color w:val="548DD4" w:themeColor="text2" w:themeTint="99"/>
              </w:rPr>
              <w:t>vurderinger fra de linjeledere, som skal bidrage med ressourc</w:t>
            </w:r>
            <w:r>
              <w:rPr>
                <w:color w:val="548DD4" w:themeColor="text2" w:themeTint="99"/>
              </w:rPr>
              <w:t>er i forhold til hvilke konsekvenser ressourceallokeringen vil have på opgaver i forvaltningen eller andre projekter i porteføljen.</w:t>
            </w:r>
          </w:p>
          <w:p w14:paraId="38754DAA" w14:textId="049C075C" w:rsidR="000E723E" w:rsidRPr="000E723E" w:rsidRDefault="000E723E" w:rsidP="000E723E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 xml:space="preserve">Kan </w:t>
            </w:r>
            <w:proofErr w:type="spellStart"/>
            <w:r w:rsidR="005F1519">
              <w:rPr>
                <w:color w:val="548DD4" w:themeColor="text2" w:themeTint="99"/>
              </w:rPr>
              <w:t>evt</w:t>
            </w:r>
            <w:proofErr w:type="spellEnd"/>
            <w:r w:rsidR="005F1519">
              <w:rPr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udfyldes efter styregruppen har godkendt anmodningen</w:t>
            </w:r>
            <w:r w:rsidR="005F1519">
              <w:rPr>
                <w:color w:val="548DD4" w:themeColor="text2" w:themeTint="99"/>
              </w:rPr>
              <w:t>.</w:t>
            </w:r>
          </w:p>
        </w:tc>
      </w:tr>
      <w:tr w:rsidR="00B73481" w:rsidRPr="00534496" w14:paraId="11856520" w14:textId="77777777" w:rsidTr="00115CB0">
        <w:tc>
          <w:tcPr>
            <w:tcW w:w="9781" w:type="dxa"/>
            <w:vAlign w:val="center"/>
          </w:tcPr>
          <w:p w14:paraId="29AA9E3D" w14:textId="77777777" w:rsidR="00B73481" w:rsidRPr="00534496" w:rsidRDefault="00B73481" w:rsidP="00115CB0">
            <w:pPr>
              <w:rPr>
                <w:b/>
              </w:rPr>
            </w:pPr>
            <w:r w:rsidRPr="00534496">
              <w:rPr>
                <w:b/>
              </w:rPr>
              <w:t>Kommunikation</w:t>
            </w:r>
          </w:p>
        </w:tc>
      </w:tr>
      <w:tr w:rsidR="00B73481" w:rsidRPr="00534496" w14:paraId="2484453C" w14:textId="77777777" w:rsidTr="00115CB0">
        <w:tc>
          <w:tcPr>
            <w:tcW w:w="9781" w:type="dxa"/>
          </w:tcPr>
          <w:p w14:paraId="1985E127" w14:textId="399ADECD" w:rsidR="00B73481" w:rsidRPr="000E723E" w:rsidRDefault="005E4138" w:rsidP="00B0062E">
            <w:pPr>
              <w:spacing w:after="120"/>
              <w:rPr>
                <w:color w:val="548DD4" w:themeColor="text2" w:themeTint="99"/>
              </w:rPr>
            </w:pPr>
            <w:r w:rsidRPr="000E723E">
              <w:rPr>
                <w:color w:val="548DD4" w:themeColor="text2" w:themeTint="99"/>
              </w:rPr>
              <w:t>Hvordan kommunikeres</w:t>
            </w:r>
            <w:r w:rsidR="000E723E" w:rsidRPr="000E723E">
              <w:rPr>
                <w:color w:val="548DD4" w:themeColor="text2" w:themeTint="99"/>
              </w:rPr>
              <w:t xml:space="preserve"> godkendelsen/afvisningen af</w:t>
            </w:r>
            <w:r w:rsidRPr="000E723E">
              <w:rPr>
                <w:color w:val="548DD4" w:themeColor="text2" w:themeTint="99"/>
              </w:rPr>
              <w:t xml:space="preserve"> ændringen?</w:t>
            </w:r>
          </w:p>
          <w:p w14:paraId="136A562B" w14:textId="10927DD5" w:rsidR="005E4138" w:rsidRPr="000E723E" w:rsidRDefault="005E4138" w:rsidP="00B0062E">
            <w:pPr>
              <w:spacing w:after="120"/>
              <w:rPr>
                <w:color w:val="548DD4" w:themeColor="text2" w:themeTint="99"/>
              </w:rPr>
            </w:pPr>
            <w:r w:rsidRPr="000E723E">
              <w:rPr>
                <w:color w:val="548DD4" w:themeColor="text2" w:themeTint="99"/>
              </w:rPr>
              <w:t>Projektchefen informerer projektleder</w:t>
            </w:r>
            <w:r w:rsidR="00171491">
              <w:rPr>
                <w:color w:val="548DD4" w:themeColor="text2" w:themeTint="99"/>
              </w:rPr>
              <w:t>.</w:t>
            </w:r>
          </w:p>
          <w:p w14:paraId="4538909C" w14:textId="6CE00C2B" w:rsidR="005E4138" w:rsidRPr="000E723E" w:rsidRDefault="005E4138" w:rsidP="00B0062E">
            <w:pPr>
              <w:spacing w:after="120"/>
              <w:rPr>
                <w:color w:val="548DD4" w:themeColor="text2" w:themeTint="99"/>
              </w:rPr>
            </w:pPr>
            <w:r w:rsidRPr="000E723E">
              <w:rPr>
                <w:color w:val="548DD4" w:themeColor="text2" w:themeTint="99"/>
              </w:rPr>
              <w:t>Projektleder informerer projektgruppen</w:t>
            </w:r>
            <w:r w:rsidR="000E723E" w:rsidRPr="000E723E">
              <w:rPr>
                <w:color w:val="548DD4" w:themeColor="text2" w:themeTint="99"/>
              </w:rPr>
              <w:t>,</w:t>
            </w:r>
            <w:r w:rsidRPr="000E723E">
              <w:rPr>
                <w:color w:val="548DD4" w:themeColor="text2" w:themeTint="99"/>
              </w:rPr>
              <w:t xml:space="preserve"> styregruppen</w:t>
            </w:r>
            <w:r w:rsidR="000E723E" w:rsidRPr="000E723E">
              <w:rPr>
                <w:color w:val="548DD4" w:themeColor="text2" w:themeTint="99"/>
              </w:rPr>
              <w:t xml:space="preserve"> og projektets øvrige interessenter medmindre andet er aftalt med styregruppen.</w:t>
            </w:r>
          </w:p>
          <w:p w14:paraId="458543BB" w14:textId="4337D05F" w:rsidR="005E4138" w:rsidRPr="00BD077F" w:rsidRDefault="000E723E" w:rsidP="000E723E">
            <w:pPr>
              <w:spacing w:after="120"/>
              <w:rPr>
                <w:color w:val="0070C0"/>
              </w:rPr>
            </w:pPr>
            <w:r w:rsidRPr="000E723E">
              <w:rPr>
                <w:color w:val="548DD4" w:themeColor="text2" w:themeTint="99"/>
              </w:rPr>
              <w:t>Projektejer informerer</w:t>
            </w:r>
            <w:proofErr w:type="gramStart"/>
            <w:r w:rsidRPr="000E723E">
              <w:rPr>
                <w:color w:val="548DD4" w:themeColor="text2" w:themeTint="99"/>
              </w:rPr>
              <w:t xml:space="preserve"> ….</w:t>
            </w:r>
            <w:proofErr w:type="gramEnd"/>
          </w:p>
        </w:tc>
      </w:tr>
      <w:tr w:rsidR="00B73481" w:rsidRPr="00534496" w14:paraId="7CE3913B" w14:textId="77777777" w:rsidTr="00115CB0">
        <w:tc>
          <w:tcPr>
            <w:tcW w:w="9781" w:type="dxa"/>
          </w:tcPr>
          <w:p w14:paraId="0160E2A5" w14:textId="77777777" w:rsidR="00B73481" w:rsidRPr="00534496" w:rsidRDefault="00126CD1" w:rsidP="00115CB0">
            <w:pPr>
              <w:rPr>
                <w:b/>
              </w:rPr>
            </w:pPr>
            <w:r>
              <w:rPr>
                <w:b/>
              </w:rPr>
              <w:t>PFU styregruppemedlem</w:t>
            </w:r>
          </w:p>
        </w:tc>
      </w:tr>
      <w:tr w:rsidR="00B73481" w:rsidRPr="00534496" w14:paraId="6D511A2D" w14:textId="77777777" w:rsidTr="00115CB0">
        <w:tc>
          <w:tcPr>
            <w:tcW w:w="9781" w:type="dxa"/>
          </w:tcPr>
          <w:p w14:paraId="4147749A" w14:textId="77777777" w:rsidR="00B73481" w:rsidRPr="00534496" w:rsidRDefault="00B0062E" w:rsidP="00115CB0">
            <w:pPr>
              <w:spacing w:after="120"/>
            </w:pPr>
            <w:r w:rsidRPr="000E723E">
              <w:rPr>
                <w:color w:val="548DD4" w:themeColor="text2" w:themeTint="99"/>
              </w:rPr>
              <w:t>Navn på PFU styregruppemedlem</w:t>
            </w:r>
          </w:p>
        </w:tc>
      </w:tr>
      <w:tr w:rsidR="00B73481" w:rsidRPr="00534496" w14:paraId="75623C97" w14:textId="77777777" w:rsidTr="00115CB0">
        <w:tc>
          <w:tcPr>
            <w:tcW w:w="9781" w:type="dxa"/>
            <w:vAlign w:val="center"/>
          </w:tcPr>
          <w:p w14:paraId="5B660F35" w14:textId="77777777" w:rsidR="00B73481" w:rsidRPr="00534496" w:rsidRDefault="00B73481" w:rsidP="00115CB0">
            <w:pPr>
              <w:rPr>
                <w:b/>
              </w:rPr>
            </w:pPr>
            <w:r w:rsidRPr="00534496">
              <w:rPr>
                <w:b/>
              </w:rPr>
              <w:t>Involvering</w:t>
            </w:r>
          </w:p>
        </w:tc>
      </w:tr>
      <w:tr w:rsidR="00126CD1" w:rsidRPr="00534496" w14:paraId="3636C00E" w14:textId="77777777" w:rsidTr="00126CD1">
        <w:trPr>
          <w:trHeight w:val="437"/>
        </w:trPr>
        <w:tc>
          <w:tcPr>
            <w:tcW w:w="9781" w:type="dxa"/>
            <w:tcMar>
              <w:bottom w:w="227" w:type="dxa"/>
            </w:tcMar>
          </w:tcPr>
          <w:p w14:paraId="04ED1BD8" w14:textId="4315E5D5" w:rsidR="000E723E" w:rsidRDefault="00126CD1" w:rsidP="000E723E">
            <w:pPr>
              <w:spacing w:after="120"/>
              <w:rPr>
                <w:color w:val="548DD4" w:themeColor="text2" w:themeTint="99"/>
              </w:rPr>
            </w:pPr>
            <w:r w:rsidRPr="000E723E">
              <w:rPr>
                <w:color w:val="548DD4" w:themeColor="text2" w:themeTint="99"/>
              </w:rPr>
              <w:t xml:space="preserve">Hvem </w:t>
            </w:r>
            <w:r w:rsidR="000E723E" w:rsidRPr="000E723E">
              <w:rPr>
                <w:color w:val="548DD4" w:themeColor="text2" w:themeTint="99"/>
              </w:rPr>
              <w:t>har været med til udarbejdelsen af ændringsanmodningen?</w:t>
            </w:r>
          </w:p>
          <w:p w14:paraId="2AAEBBE9" w14:textId="424EA0F8" w:rsidR="00FF1036" w:rsidRPr="000E723E" w:rsidRDefault="00FF1036" w:rsidP="000E723E">
            <w:pPr>
              <w:spacing w:after="120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Hvem var pennefører på den?</w:t>
            </w:r>
          </w:p>
          <w:p w14:paraId="79128EDE" w14:textId="77777777" w:rsidR="000E723E" w:rsidRPr="000E723E" w:rsidRDefault="000E723E" w:rsidP="000E723E">
            <w:pPr>
              <w:spacing w:after="120"/>
              <w:rPr>
                <w:color w:val="548DD4" w:themeColor="text2" w:themeTint="99"/>
              </w:rPr>
            </w:pPr>
            <w:r w:rsidRPr="000E723E">
              <w:rPr>
                <w:color w:val="548DD4" w:themeColor="text2" w:themeTint="99"/>
              </w:rPr>
              <w:t>Hvem har godkendt ændringsanmodningen?</w:t>
            </w:r>
          </w:p>
          <w:p w14:paraId="1754F7C8" w14:textId="77777777" w:rsidR="000E723E" w:rsidRPr="000E723E" w:rsidRDefault="000E723E" w:rsidP="000E723E">
            <w:pPr>
              <w:spacing w:after="120"/>
              <w:rPr>
                <w:color w:val="548DD4" w:themeColor="text2" w:themeTint="99"/>
              </w:rPr>
            </w:pPr>
            <w:r w:rsidRPr="000E723E">
              <w:rPr>
                <w:color w:val="548DD4" w:themeColor="text2" w:themeTint="99"/>
              </w:rPr>
              <w:t>Styregruppen har godkendt anmodningen på møde d. xx/xx-</w:t>
            </w:r>
            <w:proofErr w:type="spellStart"/>
            <w:r w:rsidRPr="000E723E">
              <w:rPr>
                <w:color w:val="548DD4" w:themeColor="text2" w:themeTint="99"/>
              </w:rPr>
              <w:t>yy</w:t>
            </w:r>
            <w:proofErr w:type="spellEnd"/>
          </w:p>
          <w:p w14:paraId="29FFDAE4" w14:textId="6FF9E7B7" w:rsidR="000E723E" w:rsidRPr="000E723E" w:rsidRDefault="000E723E" w:rsidP="000E723E">
            <w:pPr>
              <w:spacing w:after="120"/>
              <w:rPr>
                <w:color w:val="548DD4" w:themeColor="text2" w:themeTint="99"/>
              </w:rPr>
            </w:pPr>
            <w:r w:rsidRPr="000E723E">
              <w:rPr>
                <w:color w:val="548DD4" w:themeColor="text2" w:themeTint="99"/>
              </w:rPr>
              <w:t xml:space="preserve">Arkitekturkoordinering eller chefarkitekt </w:t>
            </w:r>
            <w:r>
              <w:rPr>
                <w:color w:val="548DD4" w:themeColor="text2" w:themeTint="99"/>
              </w:rPr>
              <w:t xml:space="preserve">har godkendt ændringen </w:t>
            </w:r>
            <w:r w:rsidRPr="000E723E">
              <w:rPr>
                <w:color w:val="548DD4" w:themeColor="text2" w:themeTint="99"/>
              </w:rPr>
              <w:t>på møde d. xx/xx-</w:t>
            </w:r>
            <w:proofErr w:type="spellStart"/>
            <w:r w:rsidRPr="000E723E">
              <w:rPr>
                <w:color w:val="548DD4" w:themeColor="text2" w:themeTint="99"/>
              </w:rPr>
              <w:t>yy</w:t>
            </w:r>
            <w:proofErr w:type="spellEnd"/>
          </w:p>
          <w:p w14:paraId="31B9AECB" w14:textId="77777777" w:rsidR="000E723E" w:rsidRDefault="000E723E" w:rsidP="000E723E">
            <w:pPr>
              <w:spacing w:after="120"/>
              <w:rPr>
                <w:color w:val="548DD4" w:themeColor="text2" w:themeTint="99"/>
              </w:rPr>
            </w:pPr>
            <w:r w:rsidRPr="000E723E">
              <w:rPr>
                <w:color w:val="548DD4" w:themeColor="text2" w:themeTint="99"/>
              </w:rPr>
              <w:t>Teamleder/Linjeleder for xxx har godkendt estimaterne</w:t>
            </w:r>
          </w:p>
          <w:p w14:paraId="54BB72FA" w14:textId="29904B13" w:rsidR="00126CD1" w:rsidRPr="00534496" w:rsidRDefault="000E723E" w:rsidP="000E723E">
            <w:pPr>
              <w:spacing w:after="120"/>
            </w:pPr>
            <w:r>
              <w:rPr>
                <w:color w:val="548DD4" w:themeColor="text2" w:themeTint="99"/>
              </w:rPr>
              <w:lastRenderedPageBreak/>
              <w:t xml:space="preserve">Produkt </w:t>
            </w:r>
            <w:proofErr w:type="spellStart"/>
            <w:r>
              <w:rPr>
                <w:color w:val="548DD4" w:themeColor="text2" w:themeTint="99"/>
              </w:rPr>
              <w:t>Owner</w:t>
            </w:r>
            <w:proofErr w:type="spellEnd"/>
            <w:r>
              <w:rPr>
                <w:color w:val="548DD4" w:themeColor="text2" w:themeTint="99"/>
              </w:rPr>
              <w:t xml:space="preserve"> har…</w:t>
            </w:r>
          </w:p>
        </w:tc>
      </w:tr>
      <w:tr w:rsidR="00126CD1" w:rsidRPr="00534496" w14:paraId="6380A8B1" w14:textId="77777777" w:rsidTr="00115CB0">
        <w:tc>
          <w:tcPr>
            <w:tcW w:w="9781" w:type="dxa"/>
            <w:vAlign w:val="center"/>
          </w:tcPr>
          <w:p w14:paraId="6D72ADC1" w14:textId="77777777" w:rsidR="00126CD1" w:rsidRPr="00534496" w:rsidRDefault="00126CD1" w:rsidP="00115CB0">
            <w:pPr>
              <w:rPr>
                <w:b/>
              </w:rPr>
            </w:pPr>
            <w:r>
              <w:rPr>
                <w:b/>
              </w:rPr>
              <w:lastRenderedPageBreak/>
              <w:t>Slutdato for projektet</w:t>
            </w:r>
          </w:p>
        </w:tc>
      </w:tr>
      <w:tr w:rsidR="00126CD1" w:rsidRPr="00534496" w14:paraId="46FC241C" w14:textId="77777777" w:rsidTr="00115CB0">
        <w:trPr>
          <w:trHeight w:val="227"/>
        </w:trPr>
        <w:tc>
          <w:tcPr>
            <w:tcW w:w="9781" w:type="dxa"/>
            <w:tcMar>
              <w:bottom w:w="227" w:type="dxa"/>
            </w:tcMar>
          </w:tcPr>
          <w:p w14:paraId="59D47793" w14:textId="230B3F8A" w:rsidR="00126CD1" w:rsidRPr="00534496" w:rsidRDefault="00126CD1" w:rsidP="000E723E">
            <w:r w:rsidRPr="000E723E">
              <w:rPr>
                <w:color w:val="548DD4" w:themeColor="text2" w:themeTint="99"/>
              </w:rPr>
              <w:t xml:space="preserve">Skriv slutdato og noter </w:t>
            </w:r>
            <w:r w:rsidR="008D0503">
              <w:rPr>
                <w:color w:val="548DD4" w:themeColor="text2" w:themeTint="99"/>
              </w:rPr>
              <w:t>hvad den er ændret fra eller om</w:t>
            </w:r>
            <w:r w:rsidRPr="000E723E">
              <w:rPr>
                <w:color w:val="548DD4" w:themeColor="text2" w:themeTint="99"/>
              </w:rPr>
              <w:t xml:space="preserve"> den er uændret.</w:t>
            </w:r>
          </w:p>
        </w:tc>
      </w:tr>
      <w:tr w:rsidR="00126CD1" w:rsidRPr="00534496" w14:paraId="35C3EE13" w14:textId="77777777" w:rsidTr="00115CB0">
        <w:tc>
          <w:tcPr>
            <w:tcW w:w="9781" w:type="dxa"/>
            <w:vAlign w:val="center"/>
          </w:tcPr>
          <w:p w14:paraId="52021A9E" w14:textId="77777777" w:rsidR="00126CD1" w:rsidRPr="00534496" w:rsidRDefault="00126CD1" w:rsidP="00115CB0">
            <w:pPr>
              <w:rPr>
                <w:b/>
              </w:rPr>
            </w:pPr>
            <w:r w:rsidRPr="00534496">
              <w:rPr>
                <w:b/>
              </w:rPr>
              <w:t>Bilag</w:t>
            </w:r>
          </w:p>
        </w:tc>
      </w:tr>
      <w:tr w:rsidR="00126CD1" w:rsidRPr="00534496" w14:paraId="323CA510" w14:textId="77777777" w:rsidTr="00115CB0">
        <w:trPr>
          <w:trHeight w:val="418"/>
        </w:trPr>
        <w:tc>
          <w:tcPr>
            <w:tcW w:w="9781" w:type="dxa"/>
            <w:tcMar>
              <w:bottom w:w="227" w:type="dxa"/>
            </w:tcMar>
          </w:tcPr>
          <w:p w14:paraId="60A75BAA" w14:textId="77777777" w:rsidR="000E723E" w:rsidRPr="000E723E" w:rsidRDefault="000E723E" w:rsidP="00115CB0">
            <w:pPr>
              <w:rPr>
                <w:color w:val="548DD4" w:themeColor="text2" w:themeTint="99"/>
              </w:rPr>
            </w:pPr>
            <w:r w:rsidRPr="000E723E">
              <w:rPr>
                <w:color w:val="548DD4" w:themeColor="text2" w:themeTint="99"/>
              </w:rPr>
              <w:t>Detaljerede ressourceestimater</w:t>
            </w:r>
          </w:p>
          <w:p w14:paraId="27563007" w14:textId="77777777" w:rsidR="000E723E" w:rsidRPr="000E723E" w:rsidRDefault="000E723E" w:rsidP="00115CB0">
            <w:pPr>
              <w:rPr>
                <w:color w:val="548DD4" w:themeColor="text2" w:themeTint="99"/>
              </w:rPr>
            </w:pPr>
            <w:r w:rsidRPr="000E723E">
              <w:rPr>
                <w:color w:val="548DD4" w:themeColor="text2" w:themeTint="99"/>
              </w:rPr>
              <w:t>Detaljerede omkostningsberegninger</w:t>
            </w:r>
          </w:p>
          <w:p w14:paraId="4862A8C7" w14:textId="67E4E68E" w:rsidR="000E723E" w:rsidRDefault="000E723E" w:rsidP="00115CB0">
            <w:pPr>
              <w:rPr>
                <w:color w:val="548DD4" w:themeColor="text2" w:themeTint="99"/>
              </w:rPr>
            </w:pPr>
            <w:r w:rsidRPr="000E723E">
              <w:rPr>
                <w:color w:val="548DD4" w:themeColor="text2" w:themeTint="99"/>
              </w:rPr>
              <w:t>Alternative ændringsforslag</w:t>
            </w:r>
          </w:p>
          <w:p w14:paraId="38911E1A" w14:textId="09BE9A3F" w:rsidR="00126CD1" w:rsidRPr="000E723E" w:rsidRDefault="000E723E" w:rsidP="000E723E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Etc.</w:t>
            </w:r>
          </w:p>
        </w:tc>
      </w:tr>
    </w:tbl>
    <w:p w14:paraId="452B95FA" w14:textId="77777777" w:rsidR="000E723E" w:rsidRDefault="000E723E" w:rsidP="000E723E"/>
    <w:p w14:paraId="16F280CF" w14:textId="77777777" w:rsidR="000E723E" w:rsidRDefault="000E723E" w:rsidP="000E723E">
      <w:pPr>
        <w:rPr>
          <w:color w:val="548DD4" w:themeColor="text2" w:themeTint="99"/>
        </w:rPr>
      </w:pPr>
    </w:p>
    <w:p w14:paraId="2CD1FDC1" w14:textId="61AF2385" w:rsidR="000E723E" w:rsidRPr="000E723E" w:rsidRDefault="000E723E" w:rsidP="000E723E">
      <w:pPr>
        <w:rPr>
          <w:color w:val="548DD4" w:themeColor="text2" w:themeTint="99"/>
        </w:rPr>
      </w:pPr>
      <w:r w:rsidRPr="000E723E">
        <w:rPr>
          <w:color w:val="548DD4" w:themeColor="text2" w:themeTint="99"/>
        </w:rPr>
        <w:t xml:space="preserve">Vejledning til ændringsanmodningen </w:t>
      </w:r>
    </w:p>
    <w:p w14:paraId="061FD4B2" w14:textId="79D98ABE" w:rsidR="000E723E" w:rsidRDefault="000E723E" w:rsidP="000E723E">
      <w:pPr>
        <w:pStyle w:val="Listeafsnit"/>
        <w:numPr>
          <w:ilvl w:val="0"/>
          <w:numId w:val="38"/>
        </w:numPr>
        <w:rPr>
          <w:rFonts w:ascii="Georgia" w:hAnsi="Georgia"/>
          <w:color w:val="548DD4" w:themeColor="text2" w:themeTint="99"/>
          <w:sz w:val="21"/>
          <w:szCs w:val="21"/>
        </w:rPr>
      </w:pPr>
      <w:r>
        <w:rPr>
          <w:rFonts w:ascii="Georgia" w:hAnsi="Georgia"/>
          <w:color w:val="548DD4" w:themeColor="text2" w:themeTint="99"/>
          <w:sz w:val="21"/>
          <w:szCs w:val="21"/>
        </w:rPr>
        <w:t>Ret datoen øverst i højre hjørne.</w:t>
      </w:r>
    </w:p>
    <w:p w14:paraId="6D16840C" w14:textId="31B19EA4" w:rsidR="000E723E" w:rsidRPr="000E723E" w:rsidRDefault="000E723E" w:rsidP="000E723E">
      <w:pPr>
        <w:pStyle w:val="Listeafsnit"/>
        <w:numPr>
          <w:ilvl w:val="0"/>
          <w:numId w:val="38"/>
        </w:numPr>
        <w:rPr>
          <w:rFonts w:ascii="Georgia" w:hAnsi="Georgia"/>
          <w:color w:val="548DD4" w:themeColor="text2" w:themeTint="99"/>
          <w:sz w:val="21"/>
          <w:szCs w:val="21"/>
        </w:rPr>
      </w:pPr>
      <w:r w:rsidRPr="000E723E">
        <w:rPr>
          <w:rFonts w:ascii="Georgia" w:hAnsi="Georgia"/>
          <w:color w:val="548DD4" w:themeColor="text2" w:themeTint="99"/>
          <w:sz w:val="21"/>
          <w:szCs w:val="21"/>
        </w:rPr>
        <w:t>Brug skabelonens overskrifter. De guider dig til at beskrive det som skal til.</w:t>
      </w:r>
    </w:p>
    <w:p w14:paraId="63342E56" w14:textId="7BEFD74A" w:rsidR="000E723E" w:rsidRPr="000E723E" w:rsidRDefault="000E723E" w:rsidP="000E723E">
      <w:pPr>
        <w:pStyle w:val="Listeafsnit"/>
        <w:numPr>
          <w:ilvl w:val="0"/>
          <w:numId w:val="38"/>
        </w:numPr>
        <w:rPr>
          <w:rFonts w:ascii="Georgia" w:hAnsi="Georgia"/>
          <w:color w:val="548DD4" w:themeColor="text2" w:themeTint="99"/>
          <w:sz w:val="21"/>
          <w:szCs w:val="21"/>
        </w:rPr>
      </w:pPr>
      <w:r w:rsidRPr="000E723E">
        <w:rPr>
          <w:rFonts w:ascii="Georgia" w:hAnsi="Georgia"/>
          <w:color w:val="548DD4" w:themeColor="text2" w:themeTint="99"/>
          <w:sz w:val="21"/>
          <w:szCs w:val="21"/>
        </w:rPr>
        <w:t>Ændringsanmodninger skal altid udfyldes i samarbejde med projektets arkitekt.</w:t>
      </w:r>
    </w:p>
    <w:p w14:paraId="0634FA01" w14:textId="77777777" w:rsidR="000E723E" w:rsidRPr="000E723E" w:rsidRDefault="000E723E" w:rsidP="000E723E">
      <w:pPr>
        <w:pStyle w:val="Listeafsnit"/>
        <w:numPr>
          <w:ilvl w:val="0"/>
          <w:numId w:val="38"/>
        </w:numPr>
        <w:rPr>
          <w:color w:val="548DD4" w:themeColor="text2" w:themeTint="99"/>
        </w:rPr>
      </w:pPr>
      <w:r w:rsidRPr="000E723E">
        <w:rPr>
          <w:rFonts w:ascii="Georgia" w:hAnsi="Georgia"/>
          <w:color w:val="548DD4" w:themeColor="text2" w:themeTint="99"/>
          <w:sz w:val="21"/>
          <w:szCs w:val="21"/>
        </w:rPr>
        <w:t>Husk at informere og konsultere AU Indkøb om ændringen, hvis projektet indeholder en systemanskaffelse.</w:t>
      </w:r>
    </w:p>
    <w:p w14:paraId="74B7E33B" w14:textId="090AC4F6" w:rsidR="000E723E" w:rsidRPr="00665BFD" w:rsidRDefault="000E723E" w:rsidP="000E723E">
      <w:pPr>
        <w:pStyle w:val="Listeafsnit"/>
        <w:numPr>
          <w:ilvl w:val="0"/>
          <w:numId w:val="38"/>
        </w:numPr>
        <w:rPr>
          <w:color w:val="548DD4" w:themeColor="text2" w:themeTint="99"/>
        </w:rPr>
      </w:pPr>
      <w:r w:rsidRPr="000E723E">
        <w:rPr>
          <w:rFonts w:ascii="Georgia" w:hAnsi="Georgia"/>
          <w:color w:val="548DD4" w:themeColor="text2" w:themeTint="99"/>
          <w:sz w:val="21"/>
          <w:szCs w:val="21"/>
        </w:rPr>
        <w:t>Ændringsanmodningen skal godkendes af styregruppen inden den sendes til PFU til godkendelse.</w:t>
      </w:r>
    </w:p>
    <w:p w14:paraId="7D32B6D4" w14:textId="72915A11" w:rsidR="00665BFD" w:rsidRPr="00665BFD" w:rsidRDefault="00665BFD" w:rsidP="000E723E">
      <w:pPr>
        <w:pStyle w:val="Listeafsnit"/>
        <w:numPr>
          <w:ilvl w:val="0"/>
          <w:numId w:val="38"/>
        </w:numPr>
        <w:rPr>
          <w:rFonts w:ascii="Georgia" w:hAnsi="Georgia"/>
          <w:color w:val="548DD4" w:themeColor="text2" w:themeTint="99"/>
          <w:sz w:val="21"/>
          <w:szCs w:val="21"/>
        </w:rPr>
      </w:pPr>
      <w:r w:rsidRPr="00665BFD">
        <w:rPr>
          <w:rFonts w:ascii="Georgia" w:hAnsi="Georgia"/>
          <w:color w:val="548DD4" w:themeColor="text2" w:themeTint="99"/>
          <w:sz w:val="21"/>
          <w:szCs w:val="21"/>
        </w:rPr>
        <w:t>Ændringsanmodningen til styregruppen kan indeholde en beskrivelse af forskellige alternativer og scenarier. Disse skal ikke medsendes til PFU. Kun det alternativ som besluttes af styregruppen.</w:t>
      </w:r>
    </w:p>
    <w:p w14:paraId="2A08B51E" w14:textId="6714EF33" w:rsidR="000E723E" w:rsidRPr="00665BFD" w:rsidRDefault="000E723E" w:rsidP="00DF4265">
      <w:pPr>
        <w:pStyle w:val="Listeafsnit"/>
        <w:numPr>
          <w:ilvl w:val="0"/>
          <w:numId w:val="38"/>
        </w:numPr>
        <w:rPr>
          <w:rFonts w:ascii="Georgia" w:hAnsi="Georgia"/>
          <w:color w:val="548DD4" w:themeColor="text2" w:themeTint="99"/>
          <w:sz w:val="21"/>
          <w:szCs w:val="21"/>
        </w:rPr>
      </w:pPr>
      <w:r w:rsidRPr="000E723E">
        <w:rPr>
          <w:rFonts w:ascii="Georgia" w:hAnsi="Georgia"/>
          <w:color w:val="548DD4" w:themeColor="text2" w:themeTint="99"/>
          <w:sz w:val="21"/>
          <w:szCs w:val="21"/>
        </w:rPr>
        <w:t xml:space="preserve">Få sparring fra Projektchefen på udarbejdelsen af ændringsanmodningen inden den sendes til styregruppen, så den ikke skal ændres </w:t>
      </w:r>
      <w:r w:rsidR="00665BFD">
        <w:rPr>
          <w:rFonts w:ascii="Georgia" w:hAnsi="Georgia"/>
          <w:color w:val="548DD4" w:themeColor="text2" w:themeTint="99"/>
          <w:sz w:val="21"/>
          <w:szCs w:val="21"/>
        </w:rPr>
        <w:t xml:space="preserve">indholdsmæssigt </w:t>
      </w:r>
      <w:r w:rsidRPr="000E723E">
        <w:rPr>
          <w:rFonts w:ascii="Georgia" w:hAnsi="Georgia"/>
          <w:color w:val="548DD4" w:themeColor="text2" w:themeTint="99"/>
          <w:sz w:val="21"/>
          <w:szCs w:val="21"/>
        </w:rPr>
        <w:t xml:space="preserve">inden </w:t>
      </w:r>
      <w:proofErr w:type="gramStart"/>
      <w:r w:rsidRPr="000E723E">
        <w:rPr>
          <w:rFonts w:ascii="Georgia" w:hAnsi="Georgia"/>
          <w:color w:val="548DD4" w:themeColor="text2" w:themeTint="99"/>
          <w:sz w:val="21"/>
          <w:szCs w:val="21"/>
        </w:rPr>
        <w:t>den</w:t>
      </w:r>
      <w:proofErr w:type="gramEnd"/>
      <w:r w:rsidRPr="000E723E">
        <w:rPr>
          <w:rFonts w:ascii="Georgia" w:hAnsi="Georgia"/>
          <w:color w:val="548DD4" w:themeColor="text2" w:themeTint="99"/>
          <w:sz w:val="21"/>
          <w:szCs w:val="21"/>
        </w:rPr>
        <w:t xml:space="preserve"> sendes til PFU.</w:t>
      </w:r>
    </w:p>
    <w:sectPr w:rsidR="000E723E" w:rsidRPr="00665BFD" w:rsidSect="004E2346">
      <w:headerReference w:type="default" r:id="rId10"/>
      <w:footerReference w:type="default" r:id="rId11"/>
      <w:headerReference w:type="first" r:id="rId12"/>
      <w:endnotePr>
        <w:numFmt w:val="decimal"/>
      </w:endnotePr>
      <w:pgSz w:w="11907" w:h="16840" w:code="9"/>
      <w:pgMar w:top="2472" w:right="2835" w:bottom="567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D62F5" w14:textId="77777777" w:rsidR="00F70FA0" w:rsidRDefault="00F70FA0">
      <w:r>
        <w:separator/>
      </w:r>
    </w:p>
  </w:endnote>
  <w:endnote w:type="continuationSeparator" w:id="0">
    <w:p w14:paraId="64CE7047" w14:textId="77777777" w:rsidR="00F70FA0" w:rsidRDefault="00F70F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692BE07-5CEB-4D80-BACA-43604A1AB515}"/>
    <w:embedBold r:id="rId2" w:fontKey="{BEE30563-C1F4-4D48-9737-775B1AF348B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23CE39B-66FA-48D9-B139-6FAC98DE5C17}"/>
    <w:embedBold r:id="rId4" w:fontKey="{07E65B03-9119-4520-AA30-30EFD18924CC}"/>
    <w:embedItalic r:id="rId5" w:fontKey="{679F5650-9C9E-4A01-8ED6-146A32BEC50D}"/>
    <w:embedBoldItalic r:id="rId6" w:fontKey="{CCE95AB7-5D33-46C5-A7CC-9EA7F258753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2D9DFEC9-F3F8-4CD6-BD72-94C30C9584DE}"/>
    <w:embedBold r:id="rId8" w:fontKey="{AA4B404F-36BA-4037-8D34-A04F398E77A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6DC7AE83-7811-40B2-B321-9DE3F048C7A0}"/>
    <w:embedBold r:id="rId10" w:fontKey="{36D6DE5F-01BE-4E8C-B536-4142C320AA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4F36C3E7-0BF8-47FC-9A92-73E27EED66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DF754F54-B1FF-4615-82DD-1292990EC9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7FCB9" w14:textId="4B734D6F" w:rsidR="00BC6E27" w:rsidRDefault="00036650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676F9E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676F9E">
      <w:rPr>
        <w:noProof/>
        <w:vanish/>
      </w:rPr>
      <w:t>4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4253D4">
      <w:rPr>
        <w:noProof/>
        <w:vanish/>
      </w:rPr>
      <w:t>4</w:t>
    </w:r>
    <w:r w:rsidRPr="00336DC5">
      <w:rPr>
        <w:vanish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267E9" w14:textId="77777777" w:rsidR="00F70FA0" w:rsidRDefault="00F70FA0">
      <w:r>
        <w:separator/>
      </w:r>
    </w:p>
  </w:footnote>
  <w:footnote w:type="continuationSeparator" w:id="0">
    <w:p w14:paraId="7D03A51D" w14:textId="77777777" w:rsidR="00F70FA0" w:rsidRDefault="00F70F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38D6B" w14:textId="77777777" w:rsidR="00B36C68" w:rsidRDefault="00C405E8" w:rsidP="00B36C68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7968" behindDoc="0" locked="0" layoutInCell="1" allowOverlap="1" wp14:anchorId="3CFAF2B6" wp14:editId="3CFAF2B7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86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708B33" id="LogoCanvasHide01" o:spid="_x0000_s1026" editas="canvas" style="position:absolute;margin-left:56.7pt;margin-top:28.35pt;width:48pt;height:24pt;z-index:25166796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CFAF2B8" wp14:editId="3CFAF2B9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5185FA" w14:textId="77777777" w:rsidR="00B36C68" w:rsidRDefault="00534496" w:rsidP="00B36C68">
                          <w:pPr>
                            <w:pStyle w:val="Template-Parentlogoname"/>
                          </w:pPr>
                          <w:bookmarkStart w:id="1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"/>
                        </w:p>
                        <w:p w14:paraId="2E8D6CE9" w14:textId="77777777" w:rsidR="00B36C68" w:rsidRDefault="00B36C68" w:rsidP="00B36C68">
                          <w:pPr>
                            <w:pStyle w:val="Template-Unitnamelogoname"/>
                          </w:pPr>
                        </w:p>
                        <w:p w14:paraId="0297FD1E" w14:textId="77777777" w:rsidR="00307E90" w:rsidRDefault="00307E9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FAF2B8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0C5185FA" w14:textId="77777777" w:rsidR="00B36C68" w:rsidRDefault="00534496" w:rsidP="00B36C68">
                    <w:pPr>
                      <w:pStyle w:val="Template-Parentlogoname"/>
                    </w:pPr>
                    <w:bookmarkStart w:id="2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2"/>
                  </w:p>
                  <w:p w14:paraId="2E8D6CE9" w14:textId="77777777" w:rsidR="00B36C68" w:rsidRDefault="00B36C68" w:rsidP="00B36C68">
                    <w:pPr>
                      <w:pStyle w:val="Template-Unitnamelogoname"/>
                    </w:pPr>
                  </w:p>
                  <w:p w14:paraId="0297FD1E" w14:textId="77777777" w:rsidR="00307E90" w:rsidRDefault="00307E90"/>
                </w:txbxContent>
              </v:textbox>
              <w10:wrap anchorx="page" anchory="page"/>
            </v:shape>
          </w:pict>
        </mc:Fallback>
      </mc:AlternateContent>
    </w:r>
  </w:p>
  <w:p w14:paraId="1BD60C8A" w14:textId="77777777" w:rsidR="00307E90" w:rsidRDefault="00863DF2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89472" behindDoc="0" locked="0" layoutInCell="1" allowOverlap="1" wp14:anchorId="3CFAF2BA" wp14:editId="3CFAF2BB">
              <wp:simplePos x="0" y="0"/>
              <wp:positionH relativeFrom="page">
                <wp:posOffset>5581015</wp:posOffset>
              </wp:positionH>
              <wp:positionV relativeFrom="page">
                <wp:posOffset>363855</wp:posOffset>
              </wp:positionV>
              <wp:extent cx="1522800" cy="579600"/>
              <wp:effectExtent l="0" t="0" r="1270" b="0"/>
              <wp:wrapNone/>
              <wp:docPr id="1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800" cy="57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4B34C7" w14:textId="558E5A6B" w:rsidR="00863DF2" w:rsidRDefault="00534496" w:rsidP="00863DF2">
                          <w:pPr>
                            <w:pStyle w:val="Template"/>
                            <w:rPr>
                              <w:rStyle w:val="Sidetal"/>
                              <w:noProof w:val="0"/>
                            </w:rPr>
                          </w:pPr>
                          <w:bookmarkStart w:id="3" w:name="SD_LAN_Date_N2"/>
                          <w:r>
                            <w:t>Dato</w:t>
                          </w:r>
                          <w:bookmarkEnd w:id="3"/>
                          <w:r w:rsidR="00863DF2" w:rsidRPr="00A41186">
                            <w:t xml:space="preserve">: </w:t>
                          </w:r>
                          <w:r w:rsidR="000E723E">
                            <w:t>0</w:t>
                          </w:r>
                          <w:r w:rsidR="004253D4">
                            <w:t>2 januar</w:t>
                          </w:r>
                          <w:r w:rsidR="000E723E">
                            <w:t xml:space="preserve"> 202</w:t>
                          </w:r>
                          <w:r w:rsidR="004253D4">
                            <w:t>4</w:t>
                          </w:r>
                          <w:r w:rsidR="00863DF2" w:rsidRPr="00A41186">
                            <w:br/>
                          </w:r>
                          <w:bookmarkStart w:id="4" w:name="SD_LAN_Page"/>
                          <w:r>
                            <w:t>Side</w:t>
                          </w:r>
                          <w:bookmarkEnd w:id="4"/>
                          <w:r w:rsidR="00863DF2">
                            <w:t xml:space="preserve"> 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76F9E">
                            <w:rPr>
                              <w:rStyle w:val="Sidetal"/>
                            </w:rPr>
                            <w:t>2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76F9E">
                            <w:rPr>
                              <w:rStyle w:val="Sidetal"/>
                            </w:rPr>
                            <w:t>4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  <w:p w14:paraId="39347130" w14:textId="77777777" w:rsidR="00863DF2" w:rsidRDefault="00863DF2" w:rsidP="00863DF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FAF2BA" id="Text Box 38" o:spid="_x0000_s1027" type="#_x0000_t202" style="position:absolute;margin-left:439.45pt;margin-top:28.65pt;width:119.9pt;height:45.65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" stroked="f">
              <v:textbox>
                <w:txbxContent>
                  <w:p w14:paraId="2D4B34C7" w14:textId="558E5A6B" w:rsidR="00863DF2" w:rsidRDefault="00534496" w:rsidP="00863DF2">
                    <w:pPr>
                      <w:pStyle w:val="Template"/>
                      <w:rPr>
                        <w:rStyle w:val="Sidetal"/>
                        <w:noProof w:val="0"/>
                      </w:rPr>
                    </w:pPr>
                    <w:bookmarkStart w:id="5" w:name="SD_LAN_Date_N2"/>
                    <w:r>
                      <w:t>Dato</w:t>
                    </w:r>
                    <w:bookmarkEnd w:id="5"/>
                    <w:r w:rsidR="00863DF2" w:rsidRPr="00A41186">
                      <w:t xml:space="preserve">: </w:t>
                    </w:r>
                    <w:r w:rsidR="000E723E">
                      <w:t>0</w:t>
                    </w:r>
                    <w:r w:rsidR="004253D4">
                      <w:t>2 januar</w:t>
                    </w:r>
                    <w:r w:rsidR="000E723E">
                      <w:t xml:space="preserve"> 202</w:t>
                    </w:r>
                    <w:r w:rsidR="004253D4">
                      <w:t>4</w:t>
                    </w:r>
                    <w:r w:rsidR="00863DF2" w:rsidRPr="00A41186">
                      <w:br/>
                    </w:r>
                    <w:bookmarkStart w:id="6" w:name="SD_LAN_Page"/>
                    <w:r>
                      <w:t>Side</w:t>
                    </w:r>
                    <w:bookmarkEnd w:id="6"/>
                    <w:r w:rsidR="00863DF2">
                      <w:t xml:space="preserve"> 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863DF2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76F9E">
                      <w:rPr>
                        <w:rStyle w:val="Sidetal"/>
                      </w:rPr>
                      <w:t>2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863DF2">
                      <w:rPr>
                        <w:rStyle w:val="Sidetal"/>
                        <w:noProof w:val="0"/>
                      </w:rPr>
                      <w:t>/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863DF2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76F9E">
                      <w:rPr>
                        <w:rStyle w:val="Sidetal"/>
                      </w:rPr>
                      <w:t>4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  <w:p w14:paraId="39347130" w14:textId="77777777" w:rsidR="00863DF2" w:rsidRDefault="00863DF2" w:rsidP="00863DF2"/>
                </w:txbxContent>
              </v:textbox>
              <w10:wrap anchorx="page" anchory="page"/>
            </v:shape>
          </w:pict>
        </mc:Fallback>
      </mc:AlternateContent>
    </w:r>
    <w:r w:rsidR="00C405E8">
      <w:rPr>
        <w:noProof/>
      </w:rPr>
      <w:drawing>
        <wp:anchor distT="0" distB="0" distL="114300" distR="114300" simplePos="0" relativeHeight="251639296" behindDoc="1" locked="0" layoutInCell="1" allowOverlap="1" wp14:anchorId="3CFAF2BC" wp14:editId="3CFAF2BD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87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03510" w14:textId="77777777" w:rsidR="00B36C68" w:rsidRDefault="00C405E8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3CFAF2BE" wp14:editId="3CFAF2BF">
              <wp:simplePos x="0" y="0"/>
              <wp:positionH relativeFrom="page">
                <wp:posOffset>5581015</wp:posOffset>
              </wp:positionH>
              <wp:positionV relativeFrom="page">
                <wp:posOffset>363855</wp:posOffset>
              </wp:positionV>
              <wp:extent cx="1522800" cy="579600"/>
              <wp:effectExtent l="0" t="0" r="1270" b="0"/>
              <wp:wrapNone/>
              <wp:docPr id="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800" cy="57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7084F4" w14:textId="076F189E" w:rsidR="00C56B57" w:rsidRDefault="00534496" w:rsidP="00F130DC">
                          <w:pPr>
                            <w:pStyle w:val="Template"/>
                            <w:rPr>
                              <w:rStyle w:val="Sidetal"/>
                              <w:noProof w:val="0"/>
                            </w:rPr>
                          </w:pPr>
                          <w:bookmarkStart w:id="7" w:name="SD_LAN_Date"/>
                          <w:r>
                            <w:t>Dato</w:t>
                          </w:r>
                          <w:bookmarkEnd w:id="7"/>
                          <w:r w:rsidR="00C56B57" w:rsidRPr="00A41186">
                            <w:t xml:space="preserve">: </w:t>
                          </w:r>
                          <w:bookmarkStart w:id="8" w:name="SD_FLD_DocumentDate"/>
                          <w:r w:rsidR="004253D4">
                            <w:t>02</w:t>
                          </w:r>
                          <w:r>
                            <w:t>.</w:t>
                          </w:r>
                          <w:r w:rsidR="004253D4">
                            <w:t>januar</w:t>
                          </w:r>
                          <w:r>
                            <w:t xml:space="preserve"> 20</w:t>
                          </w:r>
                          <w:r w:rsidR="000E723E">
                            <w:t>2</w:t>
                          </w:r>
                          <w:bookmarkEnd w:id="8"/>
                          <w:r w:rsidR="004253D4">
                            <w:t>4</w:t>
                          </w:r>
                          <w:r w:rsidR="00C56B57" w:rsidRPr="00A41186">
                            <w:br/>
                          </w:r>
                          <w:bookmarkStart w:id="9" w:name="SD_LAN_Page_N2"/>
                          <w:r>
                            <w:t>Side</w:t>
                          </w:r>
                          <w:bookmarkEnd w:id="9"/>
                          <w:r w:rsidR="00C56B57">
                            <w:t xml:space="preserve"> 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76F9E">
                            <w:rPr>
                              <w:rStyle w:val="Sidetal"/>
                            </w:rPr>
                            <w:t>1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76F9E">
                            <w:rPr>
                              <w:rStyle w:val="Sidetal"/>
                            </w:rPr>
                            <w:t>4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  <w:p w14:paraId="2DA95F4E" w14:textId="77777777" w:rsidR="00C56B57" w:rsidRDefault="00C56B57" w:rsidP="00C56B5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FAF2B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39.45pt;margin-top:28.65pt;width:119.9pt;height:45.6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" stroked="f">
              <v:textbox>
                <w:txbxContent>
                  <w:p w14:paraId="2E7084F4" w14:textId="076F189E" w:rsidR="00C56B57" w:rsidRDefault="00534496" w:rsidP="00F130DC">
                    <w:pPr>
                      <w:pStyle w:val="Template"/>
                      <w:rPr>
                        <w:rStyle w:val="Sidetal"/>
                        <w:noProof w:val="0"/>
                      </w:rPr>
                    </w:pPr>
                    <w:bookmarkStart w:id="10" w:name="SD_LAN_Date"/>
                    <w:r>
                      <w:t>Dato</w:t>
                    </w:r>
                    <w:bookmarkEnd w:id="10"/>
                    <w:r w:rsidR="00C56B57" w:rsidRPr="00A41186">
                      <w:t xml:space="preserve">: </w:t>
                    </w:r>
                    <w:bookmarkStart w:id="11" w:name="SD_FLD_DocumentDate"/>
                    <w:r w:rsidR="004253D4">
                      <w:t>02</w:t>
                    </w:r>
                    <w:r>
                      <w:t>.</w:t>
                    </w:r>
                    <w:r w:rsidR="004253D4">
                      <w:t>januar</w:t>
                    </w:r>
                    <w:r>
                      <w:t xml:space="preserve"> 20</w:t>
                    </w:r>
                    <w:r w:rsidR="000E723E">
                      <w:t>2</w:t>
                    </w:r>
                    <w:bookmarkEnd w:id="11"/>
                    <w:r w:rsidR="004253D4">
                      <w:t>4</w:t>
                    </w:r>
                    <w:r w:rsidR="00C56B57" w:rsidRPr="00A41186">
                      <w:br/>
                    </w:r>
                    <w:bookmarkStart w:id="12" w:name="SD_LAN_Page_N2"/>
                    <w:r>
                      <w:t>Side</w:t>
                    </w:r>
                    <w:bookmarkEnd w:id="12"/>
                    <w:r w:rsidR="00C56B57">
                      <w:t xml:space="preserve"> 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C56B57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76F9E">
                      <w:rPr>
                        <w:rStyle w:val="Sidetal"/>
                      </w:rPr>
                      <w:t>1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C56B57">
                      <w:rPr>
                        <w:rStyle w:val="Sidetal"/>
                        <w:noProof w:val="0"/>
                      </w:rPr>
                      <w:t>/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C56B57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76F9E">
                      <w:rPr>
                        <w:rStyle w:val="Sidetal"/>
                      </w:rPr>
                      <w:t>4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  <w:p w14:paraId="2DA95F4E" w14:textId="77777777" w:rsidR="00C56B57" w:rsidRDefault="00C56B57" w:rsidP="00C56B57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53632" behindDoc="0" locked="0" layoutInCell="1" allowOverlap="1" wp14:anchorId="3CFAF2C0" wp14:editId="3CFAF2C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88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2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238754" id="LogoCanvasHide01" o:spid="_x0000_s1026" editas="canvas" style="position:absolute;margin-left:56.7pt;margin-top:28.35pt;width:48pt;height:24pt;z-index:25165363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E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LcmcWp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lbvwAAANoAAAAPAAAAZHJzL2Rvd25yZXYueG1sRI/NagJB&#10;EITvAd9haMFbnDVC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DuWNlb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3CFAF2C2" wp14:editId="3CFAF2C3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F49E3B" w14:textId="77777777" w:rsidR="00B36C68" w:rsidRDefault="00534496" w:rsidP="00B36C68">
                          <w:pPr>
                            <w:pStyle w:val="Template-Parentlogoname"/>
                          </w:pPr>
                          <w:bookmarkStart w:id="13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3"/>
                        </w:p>
                        <w:p w14:paraId="6A672F2C" w14:textId="77777777" w:rsidR="00B36C68" w:rsidRDefault="00B36C68" w:rsidP="00B36C68">
                          <w:pPr>
                            <w:pStyle w:val="Template-Unitnamelogoname"/>
                          </w:pPr>
                          <w:bookmarkStart w:id="14" w:name="SD_OFF_UnitName"/>
                          <w:bookmarkEnd w:id="1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FAF2C2" id="LogoNavnForsideHide" o:spid="_x0000_s1029" type="#_x0000_t202" style="position:absolute;margin-left:115.65pt;margin-top:28.6pt;width:425.2pt;height:58.2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" filled="f" stroked="f">
              <v:textbox inset="0,0,0,0">
                <w:txbxContent>
                  <w:p w14:paraId="53F49E3B" w14:textId="77777777" w:rsidR="00B36C68" w:rsidRDefault="00534496" w:rsidP="00B36C68">
                    <w:pPr>
                      <w:pStyle w:val="Template-Parentlogoname"/>
                    </w:pPr>
                    <w:bookmarkStart w:id="15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15"/>
                  </w:p>
                  <w:p w14:paraId="6A672F2C" w14:textId="77777777" w:rsidR="00B36C68" w:rsidRDefault="00B36C68" w:rsidP="00B36C68">
                    <w:pPr>
                      <w:pStyle w:val="Template-Unitnamelogoname"/>
                    </w:pPr>
                    <w:bookmarkStart w:id="16" w:name="SD_OFF_UnitName"/>
                    <w:bookmarkEnd w:id="16"/>
                  </w:p>
                </w:txbxContent>
              </v:textbox>
              <w10:wrap anchorx="page" anchory="page"/>
            </v:shape>
          </w:pict>
        </mc:Fallback>
      </mc:AlternateContent>
    </w:r>
  </w:p>
  <w:p w14:paraId="1389A0DA" w14:textId="77777777" w:rsidR="00CE4FED" w:rsidRDefault="00CE4FED">
    <w:pPr>
      <w:pStyle w:val="Sidehoved"/>
    </w:pPr>
  </w:p>
  <w:p w14:paraId="21EC73F5" w14:textId="77777777" w:rsidR="00CE4FED" w:rsidRDefault="00CE4FED">
    <w:pPr>
      <w:pStyle w:val="Sidehoved"/>
    </w:pPr>
  </w:p>
  <w:p w14:paraId="072950A7" w14:textId="77777777" w:rsidR="00CE4FED" w:rsidRDefault="00CE4FED">
    <w:pPr>
      <w:pStyle w:val="Sidehoved"/>
    </w:pPr>
  </w:p>
  <w:p w14:paraId="5707D78E" w14:textId="77777777" w:rsidR="00CE4FED" w:rsidRDefault="00CE4FED">
    <w:pPr>
      <w:pStyle w:val="Sidehoved"/>
    </w:pPr>
  </w:p>
  <w:p w14:paraId="62E547F6" w14:textId="77777777" w:rsidR="00CE4FED" w:rsidRDefault="00F130DC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3CFAF2C4" wp14:editId="3CFAF2C5">
              <wp:simplePos x="0" y="0"/>
              <wp:positionH relativeFrom="page">
                <wp:posOffset>718820</wp:posOffset>
              </wp:positionH>
              <wp:positionV relativeFrom="page">
                <wp:posOffset>939067</wp:posOffset>
              </wp:positionV>
              <wp:extent cx="6102985" cy="359410"/>
              <wp:effectExtent l="0" t="0" r="12065" b="2540"/>
              <wp:wrapNone/>
              <wp:docPr id="11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2985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9BD0F5" w14:textId="77777777" w:rsidR="00F130DC" w:rsidRDefault="00F400E7" w:rsidP="00F400E7">
                          <w:pPr>
                            <w:pStyle w:val="DokumentNavn"/>
                            <w:tabs>
                              <w:tab w:val="left" w:pos="7811"/>
                            </w:tabs>
                            <w:jc w:val="right"/>
                          </w:pPr>
                          <w:r>
                            <w:rPr>
                              <w:noProof/>
                              <w:lang w:eastAsia="en-US"/>
                            </w:rPr>
                            <w:t xml:space="preserve">Ændringsanmodning – </w:t>
                          </w:r>
                          <w:r w:rsidR="00F130DC" w:rsidRPr="00CE4FED">
                            <w:rPr>
                              <w:noProof/>
                              <w:lang w:eastAsia="en-US"/>
                            </w:rPr>
                            <w:t>Sagsfremstilling</w:t>
                          </w:r>
                          <w:r>
                            <w:rPr>
                              <w:noProof/>
                              <w:lang w:eastAsia="en-US"/>
                            </w:rPr>
                            <w:t xml:space="preserve"> til PFU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FAF2C4" id="_x0000_s1030" type="#_x0000_t202" style="position:absolute;margin-left:56.6pt;margin-top:73.95pt;width:480.55pt;height:28.3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" filled="f" stroked="f">
              <v:textbox inset="0,0,0,0">
                <w:txbxContent>
                  <w:p w14:paraId="419BD0F5" w14:textId="77777777" w:rsidR="00F130DC" w:rsidRDefault="00F400E7" w:rsidP="00F400E7">
                    <w:pPr>
                      <w:pStyle w:val="DokumentNavn"/>
                      <w:tabs>
                        <w:tab w:val="left" w:pos="7811"/>
                      </w:tabs>
                      <w:jc w:val="right"/>
                    </w:pPr>
                    <w:r>
                      <w:rPr>
                        <w:noProof/>
                        <w:lang w:eastAsia="en-US"/>
                      </w:rPr>
                      <w:t xml:space="preserve">Ændringsanmodning – </w:t>
                    </w:r>
                    <w:r w:rsidR="00F130DC" w:rsidRPr="00CE4FED">
                      <w:rPr>
                        <w:noProof/>
                        <w:lang w:eastAsia="en-US"/>
                      </w:rPr>
                      <w:t>Sagsfremstilling</w:t>
                    </w:r>
                    <w:r>
                      <w:rPr>
                        <w:noProof/>
                        <w:lang w:eastAsia="en-US"/>
                      </w:rPr>
                      <w:t xml:space="preserve"> til PFU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1AC0D84" w14:textId="77777777" w:rsidR="00CE4FED" w:rsidRDefault="00CE4FED">
    <w:pPr>
      <w:pStyle w:val="Sidehoved"/>
    </w:pPr>
  </w:p>
  <w:p w14:paraId="108F3183" w14:textId="77777777" w:rsidR="00CE4FED" w:rsidRDefault="00CE4FED">
    <w:pPr>
      <w:pStyle w:val="Sidehoved"/>
    </w:pPr>
  </w:p>
  <w:p w14:paraId="606B16AD" w14:textId="77777777" w:rsidR="00307E90" w:rsidRDefault="00C405E8">
    <w:pPr>
      <w:pStyle w:val="Sidehoved"/>
    </w:pPr>
    <w:r>
      <w:rPr>
        <w:noProof/>
      </w:rPr>
      <w:drawing>
        <wp:anchor distT="0" distB="0" distL="114300" distR="114300" simplePos="0" relativeHeight="251632128" behindDoc="1" locked="0" layoutInCell="1" allowOverlap="1" wp14:anchorId="3CFAF2C6" wp14:editId="3CFAF2C7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8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2" w15:restartNumberingAfterBreak="0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3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0A80F75"/>
    <w:multiLevelType w:val="multilevel"/>
    <w:tmpl w:val="3DAA12BE"/>
    <w:name w:val="Heading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5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6" w15:restartNumberingAfterBreak="0">
    <w:nsid w:val="2CAC735D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330B6B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0" w15:restartNumberingAfterBreak="0">
    <w:nsid w:val="36D07681"/>
    <w:multiLevelType w:val="multilevel"/>
    <w:tmpl w:val="177C74E6"/>
    <w:lvl w:ilvl="0">
      <w:start w:val="1"/>
      <w:numFmt w:val="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3BE33CFA"/>
    <w:multiLevelType w:val="hybridMultilevel"/>
    <w:tmpl w:val="1EC03046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>
      <w:start w:val="1"/>
      <w:numFmt w:val="lowerLetter"/>
      <w:lvlText w:val="%2."/>
      <w:lvlJc w:val="left"/>
      <w:pPr>
        <w:ind w:left="1080" w:hanging="360"/>
      </w:pPr>
    </w:lvl>
    <w:lvl w:ilvl="2" w:tplc="0406001B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DF65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6" w15:restartNumberingAfterBreak="0">
    <w:nsid w:val="5F883DD6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628A1FE2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64A6138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7516E98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1" w15:restartNumberingAfterBreak="0">
    <w:nsid w:val="6DF35FA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3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5" w15:restartNumberingAfterBreak="0">
    <w:nsid w:val="7985350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343433943">
    <w:abstractNumId w:val="25"/>
  </w:num>
  <w:num w:numId="2" w16cid:durableId="1002969088">
    <w:abstractNumId w:val="13"/>
  </w:num>
  <w:num w:numId="3" w16cid:durableId="646125617">
    <w:abstractNumId w:val="21"/>
  </w:num>
  <w:num w:numId="4" w16cid:durableId="2074309632">
    <w:abstractNumId w:val="9"/>
  </w:num>
  <w:num w:numId="5" w16cid:durableId="1193614970">
    <w:abstractNumId w:val="7"/>
  </w:num>
  <w:num w:numId="6" w16cid:durableId="857817928">
    <w:abstractNumId w:val="6"/>
  </w:num>
  <w:num w:numId="7" w16cid:durableId="306053624">
    <w:abstractNumId w:val="5"/>
  </w:num>
  <w:num w:numId="8" w16cid:durableId="566956377">
    <w:abstractNumId w:val="4"/>
  </w:num>
  <w:num w:numId="9" w16cid:durableId="1007705956">
    <w:abstractNumId w:val="8"/>
  </w:num>
  <w:num w:numId="10" w16cid:durableId="1215117310">
    <w:abstractNumId w:val="3"/>
  </w:num>
  <w:num w:numId="11" w16cid:durableId="110052110">
    <w:abstractNumId w:val="2"/>
  </w:num>
  <w:num w:numId="12" w16cid:durableId="1998682539">
    <w:abstractNumId w:val="1"/>
  </w:num>
  <w:num w:numId="13" w16cid:durableId="329988004">
    <w:abstractNumId w:val="0"/>
  </w:num>
  <w:num w:numId="14" w16cid:durableId="1397122384">
    <w:abstractNumId w:val="30"/>
  </w:num>
  <w:num w:numId="15" w16cid:durableId="1610315638">
    <w:abstractNumId w:val="34"/>
  </w:num>
  <w:num w:numId="16" w16cid:durableId="1504972434">
    <w:abstractNumId w:val="14"/>
  </w:num>
  <w:num w:numId="17" w16cid:durableId="1661158907">
    <w:abstractNumId w:val="10"/>
  </w:num>
  <w:num w:numId="18" w16cid:durableId="2076733285">
    <w:abstractNumId w:val="22"/>
  </w:num>
  <w:num w:numId="19" w16cid:durableId="697589708">
    <w:abstractNumId w:val="32"/>
  </w:num>
  <w:num w:numId="20" w16cid:durableId="811215532">
    <w:abstractNumId w:val="11"/>
  </w:num>
  <w:num w:numId="21" w16cid:durableId="992878791">
    <w:abstractNumId w:val="17"/>
  </w:num>
  <w:num w:numId="22" w16cid:durableId="1055348685">
    <w:abstractNumId w:val="12"/>
  </w:num>
  <w:num w:numId="23" w16cid:durableId="1723746597">
    <w:abstractNumId w:val="33"/>
  </w:num>
  <w:num w:numId="24" w16cid:durableId="1277365469">
    <w:abstractNumId w:val="18"/>
  </w:num>
  <w:num w:numId="25" w16cid:durableId="1415130975">
    <w:abstractNumId w:val="28"/>
  </w:num>
  <w:num w:numId="26" w16cid:durableId="1287351377">
    <w:abstractNumId w:val="35"/>
  </w:num>
  <w:num w:numId="27" w16cid:durableId="166408770">
    <w:abstractNumId w:val="26"/>
  </w:num>
  <w:num w:numId="28" w16cid:durableId="1275672027">
    <w:abstractNumId w:val="16"/>
  </w:num>
  <w:num w:numId="29" w16cid:durableId="428353658">
    <w:abstractNumId w:val="24"/>
  </w:num>
  <w:num w:numId="30" w16cid:durableId="1138457880">
    <w:abstractNumId w:val="27"/>
  </w:num>
  <w:num w:numId="31" w16cid:durableId="60251736">
    <w:abstractNumId w:val="29"/>
  </w:num>
  <w:num w:numId="32" w16cid:durableId="1253125430">
    <w:abstractNumId w:val="31"/>
  </w:num>
  <w:num w:numId="33" w16cid:durableId="1529757502">
    <w:abstractNumId w:val="20"/>
  </w:num>
  <w:num w:numId="34" w16cid:durableId="786122423">
    <w:abstractNumId w:val="15"/>
  </w:num>
  <w:num w:numId="35" w16cid:durableId="2035615827">
    <w:abstractNumId w:val="19"/>
  </w:num>
  <w:num w:numId="36" w16cid:durableId="708262869">
    <w:abstractNumId w:val="30"/>
  </w:num>
  <w:num w:numId="37" w16cid:durableId="641690376">
    <w:abstractNumId w:val="34"/>
  </w:num>
  <w:num w:numId="38" w16cid:durableId="618727614">
    <w:abstractNumId w:val="2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496"/>
    <w:rsid w:val="00003B6C"/>
    <w:rsid w:val="00004AD4"/>
    <w:rsid w:val="0000503A"/>
    <w:rsid w:val="00006E21"/>
    <w:rsid w:val="00034A55"/>
    <w:rsid w:val="00036650"/>
    <w:rsid w:val="00047AF0"/>
    <w:rsid w:val="00051A09"/>
    <w:rsid w:val="00052ED2"/>
    <w:rsid w:val="00065902"/>
    <w:rsid w:val="000827B1"/>
    <w:rsid w:val="00087773"/>
    <w:rsid w:val="00094D54"/>
    <w:rsid w:val="000A61AB"/>
    <w:rsid w:val="000B3BB3"/>
    <w:rsid w:val="000C5C29"/>
    <w:rsid w:val="000E723E"/>
    <w:rsid w:val="000F2C1F"/>
    <w:rsid w:val="00106D9F"/>
    <w:rsid w:val="0011283F"/>
    <w:rsid w:val="001140A4"/>
    <w:rsid w:val="00126CD1"/>
    <w:rsid w:val="001410B3"/>
    <w:rsid w:val="0014659B"/>
    <w:rsid w:val="00152EB0"/>
    <w:rsid w:val="00153477"/>
    <w:rsid w:val="00154F00"/>
    <w:rsid w:val="00157B45"/>
    <w:rsid w:val="00163EFC"/>
    <w:rsid w:val="00171491"/>
    <w:rsid w:val="00174751"/>
    <w:rsid w:val="00175BE3"/>
    <w:rsid w:val="00181F52"/>
    <w:rsid w:val="0018593B"/>
    <w:rsid w:val="001863B0"/>
    <w:rsid w:val="00192812"/>
    <w:rsid w:val="00193F58"/>
    <w:rsid w:val="001A288D"/>
    <w:rsid w:val="001A7352"/>
    <w:rsid w:val="001B5648"/>
    <w:rsid w:val="001C027B"/>
    <w:rsid w:val="001C531C"/>
    <w:rsid w:val="001D1259"/>
    <w:rsid w:val="001E2CF5"/>
    <w:rsid w:val="001E5F4C"/>
    <w:rsid w:val="001F5D41"/>
    <w:rsid w:val="002137FC"/>
    <w:rsid w:val="002171DE"/>
    <w:rsid w:val="00227E7F"/>
    <w:rsid w:val="00230A33"/>
    <w:rsid w:val="002336CA"/>
    <w:rsid w:val="00244EEB"/>
    <w:rsid w:val="00257C42"/>
    <w:rsid w:val="0026120C"/>
    <w:rsid w:val="00283F13"/>
    <w:rsid w:val="00284CE2"/>
    <w:rsid w:val="002958AC"/>
    <w:rsid w:val="002A0335"/>
    <w:rsid w:val="002A1C39"/>
    <w:rsid w:val="002A4418"/>
    <w:rsid w:val="002B039A"/>
    <w:rsid w:val="002B1765"/>
    <w:rsid w:val="002B2A06"/>
    <w:rsid w:val="002C1D7B"/>
    <w:rsid w:val="002E07F2"/>
    <w:rsid w:val="002E326D"/>
    <w:rsid w:val="00307472"/>
    <w:rsid w:val="00307E90"/>
    <w:rsid w:val="00313B2E"/>
    <w:rsid w:val="00315669"/>
    <w:rsid w:val="003240B2"/>
    <w:rsid w:val="00324759"/>
    <w:rsid w:val="003257E2"/>
    <w:rsid w:val="00367CC0"/>
    <w:rsid w:val="003850BB"/>
    <w:rsid w:val="00394ADB"/>
    <w:rsid w:val="00395BF2"/>
    <w:rsid w:val="003960A8"/>
    <w:rsid w:val="003A022B"/>
    <w:rsid w:val="003B0624"/>
    <w:rsid w:val="003B7BF5"/>
    <w:rsid w:val="003E0605"/>
    <w:rsid w:val="003E5945"/>
    <w:rsid w:val="003E6170"/>
    <w:rsid w:val="003F0201"/>
    <w:rsid w:val="003F33BA"/>
    <w:rsid w:val="00401F5A"/>
    <w:rsid w:val="004143CC"/>
    <w:rsid w:val="00423674"/>
    <w:rsid w:val="004253D4"/>
    <w:rsid w:val="00430307"/>
    <w:rsid w:val="00434376"/>
    <w:rsid w:val="00436B40"/>
    <w:rsid w:val="00436C7A"/>
    <w:rsid w:val="0044089D"/>
    <w:rsid w:val="00443D5B"/>
    <w:rsid w:val="00443F7C"/>
    <w:rsid w:val="00456317"/>
    <w:rsid w:val="0047316E"/>
    <w:rsid w:val="00483670"/>
    <w:rsid w:val="0048777D"/>
    <w:rsid w:val="0049608B"/>
    <w:rsid w:val="004A24AE"/>
    <w:rsid w:val="004A66E6"/>
    <w:rsid w:val="004C208C"/>
    <w:rsid w:val="004C52B1"/>
    <w:rsid w:val="004D017A"/>
    <w:rsid w:val="004E2346"/>
    <w:rsid w:val="004F4341"/>
    <w:rsid w:val="005040C0"/>
    <w:rsid w:val="00504494"/>
    <w:rsid w:val="0050605B"/>
    <w:rsid w:val="00507C61"/>
    <w:rsid w:val="00523163"/>
    <w:rsid w:val="00524DD1"/>
    <w:rsid w:val="0053274B"/>
    <w:rsid w:val="00534496"/>
    <w:rsid w:val="0054525C"/>
    <w:rsid w:val="00547ACA"/>
    <w:rsid w:val="00554EE2"/>
    <w:rsid w:val="005802EE"/>
    <w:rsid w:val="00583EAB"/>
    <w:rsid w:val="00585BE9"/>
    <w:rsid w:val="005931A1"/>
    <w:rsid w:val="005A3852"/>
    <w:rsid w:val="005A3A38"/>
    <w:rsid w:val="005A5218"/>
    <w:rsid w:val="005B1F7A"/>
    <w:rsid w:val="005C7911"/>
    <w:rsid w:val="005D09F9"/>
    <w:rsid w:val="005D3C7F"/>
    <w:rsid w:val="005E3950"/>
    <w:rsid w:val="005E4138"/>
    <w:rsid w:val="005E6CB9"/>
    <w:rsid w:val="005F1519"/>
    <w:rsid w:val="005F55D0"/>
    <w:rsid w:val="005F6693"/>
    <w:rsid w:val="00625E83"/>
    <w:rsid w:val="006332B4"/>
    <w:rsid w:val="00641B24"/>
    <w:rsid w:val="00644058"/>
    <w:rsid w:val="00644C79"/>
    <w:rsid w:val="00644D35"/>
    <w:rsid w:val="00645634"/>
    <w:rsid w:val="00661E8F"/>
    <w:rsid w:val="006623E7"/>
    <w:rsid w:val="00665BFD"/>
    <w:rsid w:val="00665CEC"/>
    <w:rsid w:val="00676F9E"/>
    <w:rsid w:val="006774CA"/>
    <w:rsid w:val="006910EE"/>
    <w:rsid w:val="0069111D"/>
    <w:rsid w:val="00696B61"/>
    <w:rsid w:val="006A7D2A"/>
    <w:rsid w:val="006C0297"/>
    <w:rsid w:val="006C3A1B"/>
    <w:rsid w:val="006C725C"/>
    <w:rsid w:val="006E2A21"/>
    <w:rsid w:val="006F2A48"/>
    <w:rsid w:val="006F3C30"/>
    <w:rsid w:val="006F7105"/>
    <w:rsid w:val="0070080F"/>
    <w:rsid w:val="00731229"/>
    <w:rsid w:val="00736658"/>
    <w:rsid w:val="00744F27"/>
    <w:rsid w:val="00755585"/>
    <w:rsid w:val="00757BDC"/>
    <w:rsid w:val="00772EAE"/>
    <w:rsid w:val="007851EE"/>
    <w:rsid w:val="00790C37"/>
    <w:rsid w:val="00795523"/>
    <w:rsid w:val="007955B4"/>
    <w:rsid w:val="007B1299"/>
    <w:rsid w:val="007B61B3"/>
    <w:rsid w:val="007C2985"/>
    <w:rsid w:val="007C496B"/>
    <w:rsid w:val="007C6958"/>
    <w:rsid w:val="007D1B60"/>
    <w:rsid w:val="007D49B1"/>
    <w:rsid w:val="007E062D"/>
    <w:rsid w:val="007E2DF3"/>
    <w:rsid w:val="007E7933"/>
    <w:rsid w:val="007F578B"/>
    <w:rsid w:val="00800D33"/>
    <w:rsid w:val="00804F62"/>
    <w:rsid w:val="00817270"/>
    <w:rsid w:val="00821CE5"/>
    <w:rsid w:val="0082513C"/>
    <w:rsid w:val="00835D7A"/>
    <w:rsid w:val="0083622E"/>
    <w:rsid w:val="00837107"/>
    <w:rsid w:val="0085654F"/>
    <w:rsid w:val="00863559"/>
    <w:rsid w:val="00863DF2"/>
    <w:rsid w:val="00872678"/>
    <w:rsid w:val="0087322B"/>
    <w:rsid w:val="00877C3D"/>
    <w:rsid w:val="0088493E"/>
    <w:rsid w:val="00896541"/>
    <w:rsid w:val="0089794A"/>
    <w:rsid w:val="008B14BE"/>
    <w:rsid w:val="008C171C"/>
    <w:rsid w:val="008D0503"/>
    <w:rsid w:val="008E324E"/>
    <w:rsid w:val="008F2039"/>
    <w:rsid w:val="00901304"/>
    <w:rsid w:val="00917029"/>
    <w:rsid w:val="009300C0"/>
    <w:rsid w:val="00930E78"/>
    <w:rsid w:val="00936BF0"/>
    <w:rsid w:val="00940637"/>
    <w:rsid w:val="00961B44"/>
    <w:rsid w:val="00966B26"/>
    <w:rsid w:val="009814C8"/>
    <w:rsid w:val="00984F0F"/>
    <w:rsid w:val="009874B6"/>
    <w:rsid w:val="009B22D2"/>
    <w:rsid w:val="009B3A39"/>
    <w:rsid w:val="009C107E"/>
    <w:rsid w:val="009C3A4A"/>
    <w:rsid w:val="009E58A0"/>
    <w:rsid w:val="00A11327"/>
    <w:rsid w:val="00A13FB9"/>
    <w:rsid w:val="00A32462"/>
    <w:rsid w:val="00A4137F"/>
    <w:rsid w:val="00A5643D"/>
    <w:rsid w:val="00A86405"/>
    <w:rsid w:val="00A91CB9"/>
    <w:rsid w:val="00A937DC"/>
    <w:rsid w:val="00AA0EF9"/>
    <w:rsid w:val="00AB2E5C"/>
    <w:rsid w:val="00AB4E1D"/>
    <w:rsid w:val="00AF2199"/>
    <w:rsid w:val="00AF4327"/>
    <w:rsid w:val="00B0062E"/>
    <w:rsid w:val="00B03F98"/>
    <w:rsid w:val="00B12507"/>
    <w:rsid w:val="00B15221"/>
    <w:rsid w:val="00B22D3F"/>
    <w:rsid w:val="00B32B21"/>
    <w:rsid w:val="00B36C68"/>
    <w:rsid w:val="00B36E73"/>
    <w:rsid w:val="00B45E46"/>
    <w:rsid w:val="00B47C60"/>
    <w:rsid w:val="00B52F16"/>
    <w:rsid w:val="00B577DF"/>
    <w:rsid w:val="00B647C9"/>
    <w:rsid w:val="00B67E0C"/>
    <w:rsid w:val="00B705E6"/>
    <w:rsid w:val="00B73481"/>
    <w:rsid w:val="00B8051B"/>
    <w:rsid w:val="00B8600C"/>
    <w:rsid w:val="00B94310"/>
    <w:rsid w:val="00B97A58"/>
    <w:rsid w:val="00BA56DF"/>
    <w:rsid w:val="00BA5703"/>
    <w:rsid w:val="00BA591D"/>
    <w:rsid w:val="00BA6EC1"/>
    <w:rsid w:val="00BC6E27"/>
    <w:rsid w:val="00BD077F"/>
    <w:rsid w:val="00BE1550"/>
    <w:rsid w:val="00BE7F01"/>
    <w:rsid w:val="00BE7FBE"/>
    <w:rsid w:val="00BF37E1"/>
    <w:rsid w:val="00BF3805"/>
    <w:rsid w:val="00C100A1"/>
    <w:rsid w:val="00C12268"/>
    <w:rsid w:val="00C205F9"/>
    <w:rsid w:val="00C26E63"/>
    <w:rsid w:val="00C405E8"/>
    <w:rsid w:val="00C501DB"/>
    <w:rsid w:val="00C56B57"/>
    <w:rsid w:val="00C62763"/>
    <w:rsid w:val="00C80D36"/>
    <w:rsid w:val="00C821D2"/>
    <w:rsid w:val="00C84BF0"/>
    <w:rsid w:val="00C96CED"/>
    <w:rsid w:val="00CB2ECE"/>
    <w:rsid w:val="00CB30B2"/>
    <w:rsid w:val="00CB6EA8"/>
    <w:rsid w:val="00CC0DF6"/>
    <w:rsid w:val="00CC3E16"/>
    <w:rsid w:val="00CE4FED"/>
    <w:rsid w:val="00D0158B"/>
    <w:rsid w:val="00D117B0"/>
    <w:rsid w:val="00D2389C"/>
    <w:rsid w:val="00D25789"/>
    <w:rsid w:val="00D2629B"/>
    <w:rsid w:val="00D70FDC"/>
    <w:rsid w:val="00D75ACE"/>
    <w:rsid w:val="00D87C08"/>
    <w:rsid w:val="00DA62D2"/>
    <w:rsid w:val="00DB0ED7"/>
    <w:rsid w:val="00DD17B6"/>
    <w:rsid w:val="00DD3176"/>
    <w:rsid w:val="00DE2EC0"/>
    <w:rsid w:val="00DE3C16"/>
    <w:rsid w:val="00DE51F3"/>
    <w:rsid w:val="00DE5CF6"/>
    <w:rsid w:val="00DE5DBB"/>
    <w:rsid w:val="00E20A3D"/>
    <w:rsid w:val="00E27F63"/>
    <w:rsid w:val="00E303ED"/>
    <w:rsid w:val="00E65CA9"/>
    <w:rsid w:val="00E90B80"/>
    <w:rsid w:val="00E960F0"/>
    <w:rsid w:val="00EA125C"/>
    <w:rsid w:val="00EA6633"/>
    <w:rsid w:val="00EB3A1A"/>
    <w:rsid w:val="00EC0BB0"/>
    <w:rsid w:val="00EC2B0F"/>
    <w:rsid w:val="00EC3B4A"/>
    <w:rsid w:val="00ED7978"/>
    <w:rsid w:val="00EE3EBC"/>
    <w:rsid w:val="00F01F57"/>
    <w:rsid w:val="00F02B14"/>
    <w:rsid w:val="00F042DC"/>
    <w:rsid w:val="00F05149"/>
    <w:rsid w:val="00F130DC"/>
    <w:rsid w:val="00F14508"/>
    <w:rsid w:val="00F17B48"/>
    <w:rsid w:val="00F27751"/>
    <w:rsid w:val="00F400E7"/>
    <w:rsid w:val="00F4463E"/>
    <w:rsid w:val="00F45004"/>
    <w:rsid w:val="00F670B4"/>
    <w:rsid w:val="00F70FA0"/>
    <w:rsid w:val="00F754F3"/>
    <w:rsid w:val="00F76D16"/>
    <w:rsid w:val="00F80EC9"/>
    <w:rsid w:val="00F91A95"/>
    <w:rsid w:val="00FA31F3"/>
    <w:rsid w:val="00FA58E5"/>
    <w:rsid w:val="00FE0DAB"/>
    <w:rsid w:val="00FE20B9"/>
    <w:rsid w:val="00FE33C2"/>
    <w:rsid w:val="00FE5AFD"/>
    <w:rsid w:val="00FF1036"/>
    <w:rsid w:val="00FF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560B39A"/>
  <w15:docId w15:val="{64A99E62-3624-4FF7-92AE-A17F08C64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iPriority="99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Salutation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1F7A"/>
  </w:style>
  <w:style w:type="paragraph" w:styleId="Overskrift1">
    <w:name w:val="heading 1"/>
    <w:basedOn w:val="Normal"/>
    <w:next w:val="Normal"/>
    <w:uiPriority w:val="1"/>
    <w:qFormat/>
    <w:rsid w:val="0082513C"/>
    <w:pPr>
      <w:pBdr>
        <w:top w:val="single" w:sz="4" w:space="3" w:color="auto"/>
        <w:bottom w:val="single" w:sz="4" w:space="5" w:color="auto"/>
      </w:pBdr>
      <w:spacing w:after="200"/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872678"/>
    <w:pPr>
      <w:outlineLvl w:val="1"/>
    </w:pPr>
    <w:rPr>
      <w:rFonts w:cs="Arial"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872678"/>
    <w:pPr>
      <w:outlineLvl w:val="2"/>
    </w:pPr>
    <w:rPr>
      <w:rFonts w:cs="Arial"/>
      <w:bCs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790C3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790C37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790C37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790C37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790C37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790C37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7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175BE3"/>
    <w:pPr>
      <w:numPr>
        <w:numId w:val="34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175BE3"/>
    <w:pPr>
      <w:numPr>
        <w:numId w:val="35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175BE3"/>
  </w:style>
  <w:style w:type="paragraph" w:styleId="Underskrift">
    <w:name w:val="Signature"/>
    <w:basedOn w:val="Normal"/>
    <w:uiPriority w:val="99"/>
    <w:semiHidden/>
    <w:rsid w:val="00175BE3"/>
    <w:pPr>
      <w:ind w:left="4252"/>
    </w:pPr>
  </w:style>
  <w:style w:type="character" w:styleId="Strk">
    <w:name w:val="Strong"/>
    <w:uiPriority w:val="99"/>
    <w:semiHidden/>
    <w:qFormat/>
    <w:rsid w:val="00175BE3"/>
    <w:rPr>
      <w:b/>
      <w:bCs/>
    </w:rPr>
  </w:style>
  <w:style w:type="paragraph" w:styleId="Undertitel">
    <w:name w:val="Subtitle"/>
    <w:basedOn w:val="Normal"/>
    <w:uiPriority w:val="99"/>
    <w:semiHidden/>
    <w:qFormat/>
    <w:rsid w:val="00175BE3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175BE3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175BE3"/>
    <w:pPr>
      <w:numPr>
        <w:numId w:val="36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175BE3"/>
    <w:pPr>
      <w:numPr>
        <w:numId w:val="37"/>
      </w:numPr>
    </w:p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175BE3"/>
    <w:rPr>
      <w:b/>
    </w:rPr>
  </w:style>
  <w:style w:type="paragraph" w:customStyle="1" w:styleId="Template-Address">
    <w:name w:val="Template - Address"/>
    <w:basedOn w:val="Template"/>
    <w:uiPriority w:val="8"/>
    <w:semiHidden/>
    <w:rsid w:val="00175BE3"/>
  </w:style>
  <w:style w:type="paragraph" w:customStyle="1" w:styleId="Template-Date">
    <w:name w:val="Template - Date"/>
    <w:basedOn w:val="Template-Address"/>
    <w:uiPriority w:val="8"/>
    <w:semiHidden/>
    <w:rsid w:val="00175BE3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175BE3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175BE3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175BE3"/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175BE3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175BE3"/>
  </w:style>
  <w:style w:type="paragraph" w:customStyle="1" w:styleId="Template-Parentlogoname">
    <w:name w:val="Template - Parent logoname"/>
    <w:basedOn w:val="Template"/>
    <w:uiPriority w:val="8"/>
    <w:semiHidden/>
    <w:rsid w:val="00175BE3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175BE3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customStyle="1" w:styleId="Normal-Dokumentoverskrift">
    <w:name w:val="Normal - Dokument overskrift"/>
    <w:basedOn w:val="Normal"/>
    <w:uiPriority w:val="8"/>
    <w:semiHidden/>
    <w:rsid w:val="00175BE3"/>
    <w:rPr>
      <w:b/>
    </w:rPr>
  </w:style>
  <w:style w:type="paragraph" w:customStyle="1" w:styleId="Dokumentheading">
    <w:name w:val="Dokument heading"/>
    <w:basedOn w:val="Normal"/>
    <w:uiPriority w:val="5"/>
    <w:semiHidden/>
    <w:rsid w:val="00175BE3"/>
    <w:rPr>
      <w:b/>
    </w:rPr>
  </w:style>
  <w:style w:type="paragraph" w:customStyle="1" w:styleId="Dokumentinfo">
    <w:name w:val="Dokument info"/>
    <w:basedOn w:val="Normal"/>
    <w:uiPriority w:val="5"/>
    <w:semiHidden/>
    <w:rsid w:val="00175BE3"/>
    <w:rPr>
      <w:b/>
    </w:rPr>
  </w:style>
  <w:style w:type="paragraph" w:customStyle="1" w:styleId="DokumentNavn">
    <w:name w:val="Dokument Navn"/>
    <w:basedOn w:val="Normal"/>
    <w:uiPriority w:val="5"/>
    <w:semiHidden/>
    <w:rsid w:val="007C2985"/>
    <w:pPr>
      <w:pBdr>
        <w:bottom w:val="single" w:sz="4" w:space="8" w:color="auto"/>
      </w:pBdr>
    </w:pPr>
    <w:rPr>
      <w:rFonts w:ascii="AU Passata" w:hAnsi="AU Passata"/>
      <w:b/>
    </w:rPr>
  </w:style>
  <w:style w:type="character" w:styleId="Kraftigfremhvning">
    <w:name w:val="Intense Emphasis"/>
    <w:basedOn w:val="Standardskrifttypeiafsnit"/>
    <w:uiPriority w:val="99"/>
    <w:semiHidden/>
    <w:qFormat/>
    <w:rsid w:val="00175BE3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175BE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175BE3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175BE3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175BE3"/>
    <w:rPr>
      <w:smallCaps/>
      <w:color w:val="auto"/>
      <w:u w:val="single"/>
    </w:rPr>
  </w:style>
  <w:style w:type="paragraph" w:customStyle="1" w:styleId="TableColomnHeading">
    <w:name w:val="Table Colomn Heading"/>
    <w:basedOn w:val="Normal"/>
    <w:uiPriority w:val="5"/>
    <w:rsid w:val="00175BE3"/>
    <w:pPr>
      <w:spacing w:line="220" w:lineRule="atLeast"/>
    </w:pPr>
    <w:rPr>
      <w:color w:val="03428E"/>
      <w:sz w:val="18"/>
    </w:rPr>
  </w:style>
  <w:style w:type="paragraph" w:customStyle="1" w:styleId="TableHeading">
    <w:name w:val="Table Heading"/>
    <w:basedOn w:val="Normal"/>
    <w:uiPriority w:val="5"/>
    <w:rsid w:val="00175BE3"/>
    <w:pPr>
      <w:spacing w:line="260" w:lineRule="atLeast"/>
    </w:pPr>
    <w:rPr>
      <w:color w:val="03428E"/>
      <w:sz w:val="18"/>
    </w:rPr>
  </w:style>
  <w:style w:type="paragraph" w:customStyle="1" w:styleId="Tabletext">
    <w:name w:val="Table text"/>
    <w:basedOn w:val="Normal"/>
    <w:uiPriority w:val="5"/>
    <w:rsid w:val="00175BE3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5"/>
    <w:rsid w:val="00175BE3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175BE3"/>
    <w:rPr>
      <w:b/>
    </w:rPr>
  </w:style>
  <w:style w:type="paragraph" w:styleId="Listeafsnit">
    <w:name w:val="List Paragraph"/>
    <w:basedOn w:val="Normal"/>
    <w:uiPriority w:val="34"/>
    <w:qFormat/>
    <w:rsid w:val="00644C7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Sagsfremstilling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ategori xmlns="705e1fcc-d9cd-4f43-a9a3-a414f9dbc763">Status og ændringer</Kategori>
    <Aktiv_x003f_ xmlns="705e1fcc-d9cd-4f43-a9a3-a414f9dbc763">true</Aktiv_x003f_>
    <Involvering xmlns="705e1fcc-d9cd-4f43-a9a3-a414f9dbc763">Udarbejdet af Nanna Garner
Oprindelig godkendt af PFU
Løbende tilrettet med input fra organisationen</Involvering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2513D95F75F24AAED1A37F32EB9AD7" ma:contentTypeVersion="11" ma:contentTypeDescription="Opret et nyt dokument." ma:contentTypeScope="" ma:versionID="8350fcec5e9ddffa0a25cc40677b1d92">
  <xsd:schema xmlns:xsd="http://www.w3.org/2001/XMLSchema" xmlns:xs="http://www.w3.org/2001/XMLSchema" xmlns:p="http://schemas.microsoft.com/office/2006/metadata/properties" xmlns:ns2="705e1fcc-d9cd-4f43-a9a3-a414f9dbc763" xmlns:ns3="160a02f7-86ea-4185-93ca-ec166a305c8c" targetNamespace="http://schemas.microsoft.com/office/2006/metadata/properties" ma:root="true" ma:fieldsID="50cd50b74b6c80402957ad42f43f3f7a" ns2:_="" ns3:_="">
    <xsd:import namespace="705e1fcc-d9cd-4f43-a9a3-a414f9dbc763"/>
    <xsd:import namespace="160a02f7-86ea-4185-93ca-ec166a305c8c"/>
    <xsd:element name="properties">
      <xsd:complexType>
        <xsd:sequence>
          <xsd:element name="documentManagement">
            <xsd:complexType>
              <xsd:all>
                <xsd:element ref="ns2:Aktiv_x003f_" minOccurs="0"/>
                <xsd:element ref="ns2:Kategori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Involvering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5e1fcc-d9cd-4f43-a9a3-a414f9dbc763" elementFormDefault="qualified">
    <xsd:import namespace="http://schemas.microsoft.com/office/2006/documentManagement/types"/>
    <xsd:import namespace="http://schemas.microsoft.com/office/infopath/2007/PartnerControls"/>
    <xsd:element name="Aktiv_x003f_" ma:index="4" nillable="true" ma:displayName="Aktiv?" ma:default="1" ma:description="Fjern markering for aktiv hvis informationerne i dokumentet er forældede." ma:internalName="Aktiv_x003f_" ma:readOnly="false">
      <xsd:simpleType>
        <xsd:restriction base="dms:Boolean"/>
      </xsd:simpleType>
    </xsd:element>
    <xsd:element name="Kategori" ma:index="5" nillable="true" ma:displayName="Kategori" ma:default="Andet" ma:description="Hvordan skal dokumenterne kategoriseres? Skriv selv værdi eller vælg fra listen" ma:format="Dropdown" ma:internalName="Kategori" ma:readOnly="false">
      <xsd:simpleType>
        <xsd:union memberTypes="dms:Text">
          <xsd:simpleType>
            <xsd:restriction base="dms:Choice">
              <xsd:enumeration value="Mødereferat"/>
              <xsd:enumeration value="Andet"/>
            </xsd:restriction>
          </xsd:simpleType>
        </xsd:union>
      </xsd:simpleType>
    </xsd:element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Involvering" ma:index="14" nillable="true" ma:displayName="Involvering" ma:description="Hvem har været involveret i udarbejdelsen af skabelonen og hvordan?" ma:internalName="Involvering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a02f7-86ea-4185-93ca-ec166a305c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Indholdstype"/>
        <xsd:element ref="dc:title" maxOccurs="1" ma:index="3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E4E310-3265-4A31-A838-57D5560536A7}">
  <ds:schemaRefs>
    <ds:schemaRef ds:uri="705e1fcc-d9cd-4f43-a9a3-a414f9dbc763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  <ds:schemaRef ds:uri="http://purl.org/dc/dcmitype/"/>
    <ds:schemaRef ds:uri="http://schemas.openxmlformats.org/package/2006/metadata/core-properties"/>
    <ds:schemaRef ds:uri="http://www.w3.org/XML/1998/namespace"/>
    <ds:schemaRef ds:uri="160a02f7-86ea-4185-93ca-ec166a305c8c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29A22AD-779E-440E-A940-77CF6EED4F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187707-EDF8-4C0D-9280-ADA8C2F823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5e1fcc-d9cd-4f43-a9a3-a414f9dbc763"/>
    <ds:schemaRef ds:uri="160a02f7-86ea-4185-93ca-ec166a305c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Sagsfremstilling</Template>
  <TotalTime>37</TotalTime>
  <Pages>4</Pages>
  <Words>933</Words>
  <Characters>6182</Characters>
  <Application>Microsoft Office Word</Application>
  <DocSecurity>0</DocSecurity>
  <Lines>51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Indstilling til PFU om prioritering af ændring i projekt</vt:lpstr>
      <vt:lpstr>Sagsfremstilling</vt:lpstr>
    </vt:vector>
  </TitlesOfParts>
  <Company>Århus Universitet</Company>
  <LinksUpToDate>false</LinksUpToDate>
  <CharactersWithSpaces>7101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Indstilling til PFU om prioritering af ændring i projekt</dc:title>
  <dc:creator>Nanna Garner</dc:creator>
  <cp:lastModifiedBy>Nanna Garner</cp:lastModifiedBy>
  <cp:revision>45</cp:revision>
  <cp:lastPrinted>2008-10-22T12:54:00Z</cp:lastPrinted>
  <dcterms:created xsi:type="dcterms:W3CDTF">2023-07-03T11:07:00Z</dcterms:created>
  <dcterms:modified xsi:type="dcterms:W3CDTF">2024-01-02T14:43:00Z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sdDocumentDate">
    <vt:lpwstr>42446</vt:lpwstr>
  </property>
  <property fmtid="{D5CDD505-2E9C-101B-9397-08002B2CF9AE}" pid="6" name="sdDocumentDateFormat">
    <vt:lpwstr>da-DK:d. MMMM yyyy</vt:lpwstr>
  </property>
  <property fmtid="{D5CDD505-2E9C-101B-9397-08002B2CF9AE}" pid="7" name="SD_DocumentLanguageString">
    <vt:lpwstr>Dansk</vt:lpwstr>
  </property>
  <property fmtid="{D5CDD505-2E9C-101B-9397-08002B2CF9AE}" pid="8" name="SD_CtlText_Usersettings_Userprofile">
    <vt:lpwstr>PFE</vt:lpwstr>
  </property>
  <property fmtid="{D5CDD505-2E9C-101B-9397-08002B2CF9AE}" pid="9" name="SD_UserprofileName">
    <vt:lpwstr>PFE</vt:lpwstr>
  </property>
  <property fmtid="{D5CDD505-2E9C-101B-9397-08002B2CF9AE}" pid="10" name="SD_USR_Enhedsnummer">
    <vt:lpwstr>1849</vt:lpwstr>
  </property>
  <property fmtid="{D5CDD505-2E9C-101B-9397-08002B2CF9AE}" pid="11" name="SD_RedigerEnhedsinfo">
    <vt:lpwstr>Nej</vt:lpwstr>
  </property>
  <property fmtid="{D5CDD505-2E9C-101B-9397-08002B2CF9AE}" pid="12" name="SD_USR_RetursvarEmneId">
    <vt:lpwstr/>
  </property>
  <property fmtid="{D5CDD505-2E9C-101B-9397-08002B2CF9AE}" pid="13" name="SD_USR_Name">
    <vt:lpwstr>Nanna Garner</vt:lpwstr>
  </property>
  <property fmtid="{D5CDD505-2E9C-101B-9397-08002B2CF9AE}" pid="14" name="SD_USR_Title">
    <vt:lpwstr/>
  </property>
  <property fmtid="{D5CDD505-2E9C-101B-9397-08002B2CF9AE}" pid="15" name="SD_USR_DirectPhone">
    <vt:lpwstr/>
  </property>
  <property fmtid="{D5CDD505-2E9C-101B-9397-08002B2CF9AE}" pid="16" name="SD_USR_Personsøger">
    <vt:lpwstr/>
  </property>
  <property fmtid="{D5CDD505-2E9C-101B-9397-08002B2CF9AE}" pid="17" name="SD_USR_PrivatePhone">
    <vt:lpwstr/>
  </property>
  <property fmtid="{D5CDD505-2E9C-101B-9397-08002B2CF9AE}" pid="18" name="SD_USR_Mobile">
    <vt:lpwstr/>
  </property>
  <property fmtid="{D5CDD505-2E9C-101B-9397-08002B2CF9AE}" pid="19" name="SD_USR_DirectFax">
    <vt:lpwstr/>
  </property>
  <property fmtid="{D5CDD505-2E9C-101B-9397-08002B2CF9AE}" pid="20" name="SD_USR_Email">
    <vt:lpwstr/>
  </property>
  <property fmtid="{D5CDD505-2E9C-101B-9397-08002B2CF9AE}" pid="21" name="SD_USR_www">
    <vt:lpwstr/>
  </property>
  <property fmtid="{D5CDD505-2E9C-101B-9397-08002B2CF9AE}" pid="22" name="SD_USR_Department">
    <vt:lpwstr/>
  </property>
  <property fmtid="{D5CDD505-2E9C-101B-9397-08002B2CF9AE}" pid="23" name="SD_Logofarve">
    <vt:lpwstr>Blåt</vt:lpwstr>
  </property>
  <property fmtid="{D5CDD505-2E9C-101B-9397-08002B2CF9AE}" pid="24" name="SD_OFF_Name">
    <vt:lpwstr>Porteføljeenheden</vt:lpwstr>
  </property>
  <property fmtid="{D5CDD505-2E9C-101B-9397-08002B2CF9AE}" pid="25" name="SD_OFF_OfficeID">
    <vt:lpwstr>Helsingforsgade 10_x000d_
8200 Aarhus N</vt:lpwstr>
  </property>
  <property fmtid="{D5CDD505-2E9C-101B-9397-08002B2CF9AE}" pid="26" name="SD_OFF_Phone">
    <vt:lpwstr>87152946</vt:lpwstr>
  </property>
  <property fmtid="{D5CDD505-2E9C-101B-9397-08002B2CF9AE}" pid="27" name="SD_OFF_Fax">
    <vt:lpwstr>87150201</vt:lpwstr>
  </property>
  <property fmtid="{D5CDD505-2E9C-101B-9397-08002B2CF9AE}" pid="28" name="SD_OFF_Email">
    <vt:lpwstr>it@au.dk</vt:lpwstr>
  </property>
  <property fmtid="{D5CDD505-2E9C-101B-9397-08002B2CF9AE}" pid="29" name="SD_OFF_OfficeWww">
    <vt:lpwstr>medarbejdere.au.dk/administration/administration/au-it/it-staben-aarhus/it-portefoelje/</vt:lpwstr>
  </property>
  <property fmtid="{D5CDD505-2E9C-101B-9397-08002B2CF9AE}" pid="30" name="SD_USR_EAN">
    <vt:lpwstr>1426</vt:lpwstr>
  </property>
  <property fmtid="{D5CDD505-2E9C-101B-9397-08002B2CF9AE}" pid="31" name="SD_OFF_Sted">
    <vt:lpwstr/>
  </property>
  <property fmtid="{D5CDD505-2E9C-101B-9397-08002B2CF9AE}" pid="32" name="SD_OFF_CvrNr">
    <vt:lpwstr>31119103</vt:lpwstr>
  </property>
  <property fmtid="{D5CDD505-2E9C-101B-9397-08002B2CF9AE}" pid="33" name="SD_USR_Pnr">
    <vt:lpwstr>1017629405</vt:lpwstr>
  </property>
  <property fmtid="{D5CDD505-2E9C-101B-9397-08002B2CF9AE}" pid="34" name="DocumentInfoFinished">
    <vt:lpwstr>True</vt:lpwstr>
  </property>
  <property fmtid="{D5CDD505-2E9C-101B-9397-08002B2CF9AE}" pid="35" name="ContentTypeId">
    <vt:lpwstr>0x010100092513D95F75F24AAED1A37F32EB9AD7</vt:lpwstr>
  </property>
  <property fmtid="{D5CDD505-2E9C-101B-9397-08002B2CF9AE}" pid="36" name="AuthorIds_UIVersion_4">
    <vt:lpwstr>56</vt:lpwstr>
  </property>
</Properties>
</file>