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7"/>
        <w:gridCol w:w="1438"/>
        <w:gridCol w:w="1438"/>
        <w:gridCol w:w="1438"/>
        <w:gridCol w:w="1438"/>
        <w:gridCol w:w="1438"/>
        <w:gridCol w:w="1438"/>
      </w:tblGrid>
      <w:tr w:rsidR="003118F4" w:rsidRPr="00C30477" w14:paraId="69C99874" w14:textId="77777777" w:rsidTr="003118F4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C14D91" w14:textId="77777777" w:rsidR="003118F4" w:rsidRPr="00C30477" w:rsidRDefault="003118F4" w:rsidP="00D90786">
            <w:pPr>
              <w:rPr>
                <w:b/>
              </w:rPr>
            </w:pPr>
            <w:r w:rsidRPr="00C30477">
              <w:rPr>
                <w:b/>
              </w:rPr>
              <w:t>Projektejer</w:t>
            </w:r>
          </w:p>
        </w:tc>
      </w:tr>
      <w:tr w:rsidR="003118F4" w:rsidRPr="00C30477" w14:paraId="4033818D" w14:textId="77777777" w:rsidTr="003118F4">
        <w:trPr>
          <w:trHeight w:val="426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7FBE" w14:textId="77777777" w:rsidR="003118F4" w:rsidRPr="00C30477" w:rsidRDefault="003118F4" w:rsidP="001F1A52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Ejer og enhed</w:t>
            </w:r>
            <w:r w:rsidR="00382476" w:rsidRPr="00C30477">
              <w:rPr>
                <w:color w:val="95B3D7" w:themeColor="accent1" w:themeTint="99"/>
              </w:rPr>
              <w:t xml:space="preserve"> – her skal stå en navngiven person</w:t>
            </w:r>
          </w:p>
        </w:tc>
      </w:tr>
      <w:tr w:rsidR="003118F4" w:rsidRPr="00C30477" w14:paraId="300EA735" w14:textId="77777777" w:rsidTr="003118F4">
        <w:tc>
          <w:tcPr>
            <w:tcW w:w="10065" w:type="dxa"/>
            <w:gridSpan w:val="7"/>
            <w:vAlign w:val="center"/>
          </w:tcPr>
          <w:p w14:paraId="12FDDCDC" w14:textId="77777777" w:rsidR="003118F4" w:rsidRPr="00C30477" w:rsidRDefault="003118F4" w:rsidP="0090292C">
            <w:pPr>
              <w:rPr>
                <w:b/>
              </w:rPr>
            </w:pPr>
            <w:r w:rsidRPr="00C30477">
              <w:rPr>
                <w:b/>
              </w:rPr>
              <w:t>Projektforslagets titel</w:t>
            </w:r>
          </w:p>
        </w:tc>
      </w:tr>
      <w:tr w:rsidR="003118F4" w:rsidRPr="00C30477" w14:paraId="75B5FB60" w14:textId="77777777" w:rsidTr="003118F4">
        <w:tc>
          <w:tcPr>
            <w:tcW w:w="10065" w:type="dxa"/>
            <w:gridSpan w:val="7"/>
            <w:vAlign w:val="center"/>
          </w:tcPr>
          <w:p w14:paraId="3D317A70" w14:textId="77777777" w:rsidR="003118F4" w:rsidRPr="00C30477" w:rsidRDefault="003118F4" w:rsidP="002F7A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Kortfattet titel, der beskriver projektideen</w:t>
            </w:r>
          </w:p>
          <w:p w14:paraId="2E3300E4" w14:textId="77777777" w:rsidR="003118F4" w:rsidRPr="00C30477" w:rsidRDefault="003118F4" w:rsidP="002F7AF4">
            <w:pPr>
              <w:rPr>
                <w:color w:val="95B3D7" w:themeColor="accent1" w:themeTint="99"/>
              </w:rPr>
            </w:pPr>
          </w:p>
        </w:tc>
      </w:tr>
      <w:tr w:rsidR="003118F4" w:rsidRPr="00C30477" w14:paraId="1A60D18A" w14:textId="77777777" w:rsidTr="003118F4">
        <w:trPr>
          <w:trHeight w:val="763"/>
        </w:trPr>
        <w:tc>
          <w:tcPr>
            <w:tcW w:w="10065" w:type="dxa"/>
            <w:gridSpan w:val="7"/>
          </w:tcPr>
          <w:p w14:paraId="617975D4" w14:textId="77777777" w:rsidR="003118F4" w:rsidRPr="00C30477" w:rsidRDefault="003118F4" w:rsidP="00557374">
            <w:pPr>
              <w:rPr>
                <w:b/>
              </w:rPr>
            </w:pPr>
            <w:r w:rsidRPr="00C30477">
              <w:rPr>
                <w:b/>
              </w:rPr>
              <w:t xml:space="preserve">Scoring </w:t>
            </w:r>
          </w:p>
          <w:p w14:paraId="0BAA2BD9" w14:textId="77777777" w:rsidR="003118F4" w:rsidRPr="00C30477" w:rsidRDefault="003118F4" w:rsidP="00557374">
            <w:pPr>
              <w:rPr>
                <w:b/>
              </w:rPr>
            </w:pPr>
            <w:r w:rsidRPr="00C30477">
              <w:rPr>
                <w:color w:val="95B3D7" w:themeColor="accent1" w:themeTint="99"/>
              </w:rPr>
              <w:t>(se vejledning på</w:t>
            </w:r>
            <w:r w:rsidR="00981EA4" w:rsidRPr="00C30477">
              <w:rPr>
                <w:color w:val="95B3D7" w:themeColor="accent1" w:themeTint="99"/>
              </w:rPr>
              <w:t xml:space="preserve"> beslutningsmodellens hjemmeside: </w:t>
            </w:r>
            <w:r w:rsidRPr="00C30477">
              <w:rPr>
                <w:color w:val="95B3D7" w:themeColor="accent1" w:themeTint="99"/>
              </w:rPr>
              <w:t xml:space="preserve"> </w:t>
            </w:r>
            <w:hyperlink r:id="rId10" w:history="1">
              <w:r w:rsidR="00981EA4" w:rsidRPr="00C30477">
                <w:rPr>
                  <w:rStyle w:val="Hyperlink"/>
                </w:rPr>
                <w:t>Værktøjskassen (au.dk)</w:t>
              </w:r>
            </w:hyperlink>
            <w:r w:rsidRPr="00C30477">
              <w:rPr>
                <w:color w:val="95B3D7" w:themeColor="accent1" w:themeTint="99"/>
              </w:rPr>
              <w:t>)</w:t>
            </w:r>
            <w:r w:rsidRPr="00C30477">
              <w:t xml:space="preserve"> </w:t>
            </w:r>
          </w:p>
        </w:tc>
      </w:tr>
      <w:tr w:rsidR="003118F4" w:rsidRPr="00C30477" w14:paraId="5222B6AD" w14:textId="77777777" w:rsidTr="003118F4">
        <w:trPr>
          <w:trHeight w:val="335"/>
        </w:trPr>
        <w:tc>
          <w:tcPr>
            <w:tcW w:w="1437" w:type="dxa"/>
            <w:tcMar>
              <w:bottom w:w="227" w:type="dxa"/>
            </w:tcMar>
          </w:tcPr>
          <w:p w14:paraId="0671F6A1" w14:textId="77777777" w:rsidR="007C2160" w:rsidRDefault="003118F4" w:rsidP="003118F4">
            <w:r w:rsidRPr="00C30477">
              <w:t>Projekt</w:t>
            </w:r>
          </w:p>
          <w:p w14:paraId="0F536D55" w14:textId="6E852F3C" w:rsidR="003118F4" w:rsidRPr="00C30477" w:rsidRDefault="003118F4" w:rsidP="003118F4">
            <w:r w:rsidRPr="00C30477">
              <w:t>kategori</w:t>
            </w:r>
          </w:p>
        </w:tc>
        <w:tc>
          <w:tcPr>
            <w:tcW w:w="1438" w:type="dxa"/>
          </w:tcPr>
          <w:p w14:paraId="0E961353" w14:textId="77777777" w:rsidR="003118F4" w:rsidRPr="00C30477" w:rsidRDefault="003118F4" w:rsidP="003118F4">
            <w:r w:rsidRPr="00C30477">
              <w:t>Kobling til strategi og ledelsesprioriteringer</w:t>
            </w:r>
          </w:p>
        </w:tc>
        <w:tc>
          <w:tcPr>
            <w:tcW w:w="1438" w:type="dxa"/>
          </w:tcPr>
          <w:p w14:paraId="2E700888" w14:textId="77777777" w:rsidR="003118F4" w:rsidRPr="00C30477" w:rsidRDefault="003118F4" w:rsidP="003118F4">
            <w:r w:rsidRPr="00C30477">
              <w:t>Effektiviseringspotentiale</w:t>
            </w:r>
          </w:p>
        </w:tc>
        <w:tc>
          <w:tcPr>
            <w:tcW w:w="1438" w:type="dxa"/>
          </w:tcPr>
          <w:p w14:paraId="1B0417C9" w14:textId="77777777" w:rsidR="003118F4" w:rsidRPr="00C30477" w:rsidRDefault="003118F4" w:rsidP="003118F4">
            <w:r w:rsidRPr="00C30477">
              <w:t>Projektets parathed</w:t>
            </w:r>
          </w:p>
        </w:tc>
        <w:tc>
          <w:tcPr>
            <w:tcW w:w="1438" w:type="dxa"/>
          </w:tcPr>
          <w:p w14:paraId="07112D59" w14:textId="77777777" w:rsidR="003118F4" w:rsidRPr="00C30477" w:rsidRDefault="003118F4" w:rsidP="003118F4">
            <w:r w:rsidRPr="00C30477">
              <w:t>Efterspørgsel fra brugerorganisationen</w:t>
            </w:r>
          </w:p>
        </w:tc>
        <w:tc>
          <w:tcPr>
            <w:tcW w:w="1438" w:type="dxa"/>
          </w:tcPr>
          <w:p w14:paraId="39057311" w14:textId="77777777" w:rsidR="003118F4" w:rsidRPr="00C30477" w:rsidRDefault="003118F4" w:rsidP="003118F4">
            <w:r w:rsidRPr="00C30477">
              <w:t>Konsekvens ved ikke at gennemføre projektet</w:t>
            </w:r>
          </w:p>
        </w:tc>
        <w:tc>
          <w:tcPr>
            <w:tcW w:w="1438" w:type="dxa"/>
          </w:tcPr>
          <w:p w14:paraId="211C34CF" w14:textId="77777777" w:rsidR="003118F4" w:rsidRPr="00C30477" w:rsidRDefault="003118F4" w:rsidP="003118F4">
            <w:r w:rsidRPr="00C30477">
              <w:t>Samlet score</w:t>
            </w:r>
          </w:p>
        </w:tc>
      </w:tr>
      <w:tr w:rsidR="003118F4" w:rsidRPr="00C30477" w14:paraId="18BA402F" w14:textId="77777777" w:rsidTr="003118F4">
        <w:trPr>
          <w:trHeight w:val="335"/>
        </w:trPr>
        <w:tc>
          <w:tcPr>
            <w:tcW w:w="1437" w:type="dxa"/>
            <w:tcMar>
              <w:bottom w:w="227" w:type="dxa"/>
            </w:tcMar>
          </w:tcPr>
          <w:p w14:paraId="18C6DDA5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Skal</w:t>
            </w:r>
          </w:p>
          <w:p w14:paraId="2031D1C5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Vil </w:t>
            </w:r>
          </w:p>
          <w:p w14:paraId="32492957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Ønske</w:t>
            </w:r>
          </w:p>
        </w:tc>
        <w:tc>
          <w:tcPr>
            <w:tcW w:w="1438" w:type="dxa"/>
          </w:tcPr>
          <w:p w14:paraId="3BC3BFFA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(0-5)</w:t>
            </w:r>
          </w:p>
          <w:p w14:paraId="5FA8BDB3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(argument)</w:t>
            </w:r>
          </w:p>
        </w:tc>
        <w:tc>
          <w:tcPr>
            <w:tcW w:w="1438" w:type="dxa"/>
          </w:tcPr>
          <w:p w14:paraId="67825ABC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(0-5)</w:t>
            </w:r>
          </w:p>
          <w:p w14:paraId="0EDFCEEB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(argument)</w:t>
            </w:r>
          </w:p>
        </w:tc>
        <w:tc>
          <w:tcPr>
            <w:tcW w:w="1438" w:type="dxa"/>
          </w:tcPr>
          <w:p w14:paraId="3B11C112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(0-5)</w:t>
            </w:r>
          </w:p>
          <w:p w14:paraId="3328B61E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(argument)</w:t>
            </w:r>
          </w:p>
        </w:tc>
        <w:tc>
          <w:tcPr>
            <w:tcW w:w="1438" w:type="dxa"/>
          </w:tcPr>
          <w:p w14:paraId="3BDF69ED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(0-5)</w:t>
            </w:r>
          </w:p>
          <w:p w14:paraId="04EF7873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(argument)</w:t>
            </w:r>
          </w:p>
        </w:tc>
        <w:tc>
          <w:tcPr>
            <w:tcW w:w="1438" w:type="dxa"/>
          </w:tcPr>
          <w:p w14:paraId="71EC94F6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(0-5)</w:t>
            </w:r>
          </w:p>
          <w:p w14:paraId="1C1BA29F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(argument)</w:t>
            </w:r>
          </w:p>
        </w:tc>
        <w:tc>
          <w:tcPr>
            <w:tcW w:w="1438" w:type="dxa"/>
          </w:tcPr>
          <w:p w14:paraId="6B3A6DF9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(0-5)</w:t>
            </w:r>
          </w:p>
          <w:p w14:paraId="3B99DCD9" w14:textId="77777777" w:rsidR="003118F4" w:rsidRPr="00C30477" w:rsidRDefault="003118F4" w:rsidP="003118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(argument)</w:t>
            </w:r>
          </w:p>
        </w:tc>
      </w:tr>
      <w:tr w:rsidR="003118F4" w:rsidRPr="00C30477" w14:paraId="0D0C413B" w14:textId="77777777" w:rsidTr="003118F4">
        <w:tc>
          <w:tcPr>
            <w:tcW w:w="10065" w:type="dxa"/>
            <w:gridSpan w:val="7"/>
            <w:vAlign w:val="center"/>
          </w:tcPr>
          <w:p w14:paraId="3C3D0C43" w14:textId="77777777" w:rsidR="003118F4" w:rsidRPr="00C30477" w:rsidRDefault="003118F4" w:rsidP="00557374">
            <w:pPr>
              <w:rPr>
                <w:b/>
              </w:rPr>
            </w:pPr>
            <w:r w:rsidRPr="00C30477">
              <w:rPr>
                <w:b/>
              </w:rPr>
              <w:t xml:space="preserve">Resumé </w:t>
            </w:r>
          </w:p>
        </w:tc>
      </w:tr>
      <w:tr w:rsidR="003118F4" w:rsidRPr="00C30477" w14:paraId="7000B175" w14:textId="77777777" w:rsidTr="003118F4">
        <w:trPr>
          <w:trHeight w:val="227"/>
        </w:trPr>
        <w:tc>
          <w:tcPr>
            <w:tcW w:w="10065" w:type="dxa"/>
            <w:gridSpan w:val="7"/>
            <w:tcMar>
              <w:bottom w:w="227" w:type="dxa"/>
            </w:tcMar>
          </w:tcPr>
          <w:p w14:paraId="2A2F3493" w14:textId="77777777" w:rsidR="003118F4" w:rsidRPr="00C30477" w:rsidRDefault="00AF7E54" w:rsidP="00AF7E5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Kort resumé</w:t>
            </w:r>
          </w:p>
        </w:tc>
      </w:tr>
      <w:tr w:rsidR="003118F4" w:rsidRPr="00C30477" w14:paraId="7EB2FD91" w14:textId="77777777" w:rsidTr="003118F4">
        <w:tc>
          <w:tcPr>
            <w:tcW w:w="10065" w:type="dxa"/>
            <w:gridSpan w:val="7"/>
            <w:vAlign w:val="center"/>
          </w:tcPr>
          <w:p w14:paraId="65A4CF56" w14:textId="77777777" w:rsidR="003118F4" w:rsidRPr="00C30477" w:rsidRDefault="003118F4" w:rsidP="00557374">
            <w:pPr>
              <w:rPr>
                <w:b/>
              </w:rPr>
            </w:pPr>
            <w:r w:rsidRPr="00C30477">
              <w:rPr>
                <w:b/>
              </w:rPr>
              <w:t>Beskrivelse af projektet</w:t>
            </w:r>
          </w:p>
        </w:tc>
      </w:tr>
      <w:tr w:rsidR="003118F4" w:rsidRPr="00C30477" w14:paraId="6E84C24F" w14:textId="77777777" w:rsidTr="009F4193">
        <w:trPr>
          <w:trHeight w:val="2259"/>
        </w:trPr>
        <w:tc>
          <w:tcPr>
            <w:tcW w:w="10065" w:type="dxa"/>
            <w:gridSpan w:val="7"/>
            <w:tcMar>
              <w:bottom w:w="227" w:type="dxa"/>
            </w:tcMar>
          </w:tcPr>
          <w:p w14:paraId="33B69006" w14:textId="7606156A" w:rsidR="009F4193" w:rsidRPr="00BE34BA" w:rsidRDefault="009F4193" w:rsidP="009F4193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Baggrund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7DC002D4" w14:textId="77777777" w:rsidR="003118F4" w:rsidRPr="00C30477" w:rsidRDefault="003118F4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Beskriv baggrunden</w:t>
            </w:r>
            <w:r w:rsidRPr="00C30477">
              <w:rPr>
                <w:b/>
                <w:color w:val="95B3D7" w:themeColor="accent1" w:themeTint="99"/>
              </w:rPr>
              <w:t xml:space="preserve"> </w:t>
            </w:r>
            <w:r w:rsidRPr="00C30477">
              <w:rPr>
                <w:color w:val="95B3D7" w:themeColor="accent1" w:themeTint="99"/>
              </w:rPr>
              <w:t xml:space="preserve">for at projektideen er opstået. </w:t>
            </w:r>
            <w:r w:rsidR="009F4193" w:rsidRPr="00C30477">
              <w:rPr>
                <w:color w:val="95B3D7" w:themeColor="accent1" w:themeTint="99"/>
              </w:rPr>
              <w:t>Hvad er situationen? Hvilke problemstillinger møder man? Hvad er det som ønskes forbedret?</w:t>
            </w:r>
          </w:p>
          <w:p w14:paraId="4A397840" w14:textId="76980F62" w:rsidR="009238EA" w:rsidRDefault="009238EA" w:rsidP="009238EA">
            <w:pPr>
              <w:pStyle w:val="Listeafsnit"/>
              <w:numPr>
                <w:ilvl w:val="0"/>
                <w:numId w:val="38"/>
              </w:numPr>
              <w:rPr>
                <w:color w:val="8DB3E2" w:themeColor="text2" w:themeTint="66"/>
              </w:rPr>
            </w:pPr>
            <w:r w:rsidRPr="00C30477">
              <w:rPr>
                <w:color w:val="8DB3E2" w:themeColor="text2" w:themeTint="66"/>
              </w:rPr>
              <w:t>For nogle projekt</w:t>
            </w:r>
            <w:r w:rsidR="00D90786" w:rsidRPr="00C30477">
              <w:rPr>
                <w:color w:val="8DB3E2" w:themeColor="text2" w:themeTint="66"/>
              </w:rPr>
              <w:t>er</w:t>
            </w:r>
            <w:r w:rsidRPr="00C30477">
              <w:rPr>
                <w:color w:val="8DB3E2" w:themeColor="text2" w:themeTint="66"/>
              </w:rPr>
              <w:t xml:space="preserve"> vil det give værdi at udarbejde en egentlig motivanalyse</w:t>
            </w:r>
            <w:r w:rsidR="00D90786" w:rsidRPr="00C30477">
              <w:rPr>
                <w:color w:val="8DB3E2" w:themeColor="text2" w:themeTint="66"/>
              </w:rPr>
              <w:t xml:space="preserve"> som går mere i dybden med projektets baggrund og potentielle gevinster</w:t>
            </w:r>
            <w:r w:rsidRPr="00C30477">
              <w:rPr>
                <w:color w:val="8DB3E2" w:themeColor="text2" w:themeTint="66"/>
              </w:rPr>
              <w:t>. D</w:t>
            </w:r>
            <w:r w:rsidR="009F4193" w:rsidRPr="00C30477">
              <w:rPr>
                <w:color w:val="8DB3E2" w:themeColor="text2" w:themeTint="66"/>
              </w:rPr>
              <w:t xml:space="preserve">enne vil AU </w:t>
            </w:r>
            <w:r w:rsidR="00A0476E" w:rsidRPr="00C30477">
              <w:rPr>
                <w:color w:val="8DB3E2" w:themeColor="text2" w:themeTint="66"/>
              </w:rPr>
              <w:t>IT</w:t>
            </w:r>
            <w:r w:rsidR="00A0476E">
              <w:rPr>
                <w:color w:val="8DB3E2" w:themeColor="text2" w:themeTint="66"/>
              </w:rPr>
              <w:t xml:space="preserve"> Arkitektur</w:t>
            </w:r>
            <w:r w:rsidR="009F4193" w:rsidRPr="00C30477">
              <w:rPr>
                <w:color w:val="8DB3E2" w:themeColor="text2" w:themeTint="66"/>
              </w:rPr>
              <w:t xml:space="preserve"> kunne bidrage til</w:t>
            </w:r>
            <w:r w:rsidRPr="00C30477">
              <w:rPr>
                <w:color w:val="8DB3E2" w:themeColor="text2" w:themeTint="66"/>
              </w:rPr>
              <w:t>. Lægges som bilag.</w:t>
            </w:r>
          </w:p>
          <w:p w14:paraId="7D68C762" w14:textId="160C161A" w:rsidR="00436843" w:rsidRPr="00C30477" w:rsidRDefault="00436843" w:rsidP="009238EA">
            <w:pPr>
              <w:pStyle w:val="Listeafsnit"/>
              <w:numPr>
                <w:ilvl w:val="0"/>
                <w:numId w:val="38"/>
              </w:numPr>
              <w:rPr>
                <w:color w:val="8DB3E2" w:themeColor="text2" w:themeTint="66"/>
              </w:rPr>
            </w:pPr>
            <w:r>
              <w:rPr>
                <w:color w:val="8DB3E2" w:themeColor="text2" w:themeTint="66"/>
              </w:rPr>
              <w:t xml:space="preserve">Beskriv om det er undersøgt hvorvidt behovet kan løses på anden vis, </w:t>
            </w:r>
            <w:proofErr w:type="gramStart"/>
            <w:r>
              <w:rPr>
                <w:color w:val="8DB3E2" w:themeColor="text2" w:themeTint="66"/>
              </w:rPr>
              <w:t>eksempelvis</w:t>
            </w:r>
            <w:proofErr w:type="gramEnd"/>
            <w:r>
              <w:rPr>
                <w:color w:val="8DB3E2" w:themeColor="text2" w:themeTint="66"/>
              </w:rPr>
              <w:t xml:space="preserve"> gennem allerede eksisterende løsninger.</w:t>
            </w:r>
          </w:p>
          <w:p w14:paraId="19C70532" w14:textId="77777777" w:rsidR="00C2294A" w:rsidRPr="00C30477" w:rsidRDefault="00C2294A" w:rsidP="00C2294A">
            <w:pPr>
              <w:pStyle w:val="Listeafsnit"/>
              <w:ind w:left="444"/>
              <w:rPr>
                <w:color w:val="8DB3E2" w:themeColor="text2" w:themeTint="66"/>
              </w:rPr>
            </w:pPr>
          </w:p>
          <w:p w14:paraId="031F0FC2" w14:textId="248F8EE8" w:rsidR="009F4193" w:rsidRPr="00BE34BA" w:rsidRDefault="009F4193" w:rsidP="009F4193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Formål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59AC289E" w14:textId="77777777" w:rsidR="009F4193" w:rsidRPr="00C30477" w:rsidRDefault="003118F4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Beskriv </w:t>
            </w:r>
            <w:r w:rsidRPr="00C30477">
              <w:rPr>
                <w:color w:val="8DB3E2" w:themeColor="text2" w:themeTint="66"/>
              </w:rPr>
              <w:t>formålet</w:t>
            </w:r>
            <w:r w:rsidRPr="00C30477">
              <w:rPr>
                <w:color w:val="95B3D7" w:themeColor="accent1" w:themeTint="99"/>
              </w:rPr>
              <w:t xml:space="preserve"> med projektet. Hvilken del af baggrunden skal projektet tage hånd om?</w:t>
            </w:r>
            <w:r w:rsidR="009F4193" w:rsidRPr="00C30477">
              <w:rPr>
                <w:color w:val="95B3D7" w:themeColor="accent1" w:themeTint="99"/>
              </w:rPr>
              <w:t xml:space="preserve"> </w:t>
            </w:r>
          </w:p>
          <w:p w14:paraId="3C9F1682" w14:textId="5D1AA98D" w:rsidR="003118F4" w:rsidRPr="00C30477" w:rsidRDefault="009F4193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Ofte vil projekter ikke kunne løse alle udfordringer eller indfri alle ønsker, så hvad er det netop dette projekt skal sættes i verden for? Kort og præcis formulering.</w:t>
            </w:r>
          </w:p>
          <w:p w14:paraId="3E2F534A" w14:textId="77777777" w:rsidR="00C2294A" w:rsidRPr="00C30477" w:rsidRDefault="00C2294A" w:rsidP="00C2294A">
            <w:pPr>
              <w:rPr>
                <w:color w:val="95B3D7" w:themeColor="accent1" w:themeTint="99"/>
              </w:rPr>
            </w:pPr>
          </w:p>
          <w:p w14:paraId="389B2476" w14:textId="1664529A" w:rsidR="009F4193" w:rsidRPr="00BE34BA" w:rsidRDefault="00175AA7" w:rsidP="009F4193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Leverancer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32D28FE5" w14:textId="77777777" w:rsidR="003118F4" w:rsidRPr="00C30477" w:rsidRDefault="003118F4" w:rsidP="00175AA7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Beskriv </w:t>
            </w:r>
            <w:r w:rsidR="00175AA7" w:rsidRPr="00C30477">
              <w:rPr>
                <w:color w:val="95B3D7" w:themeColor="accent1" w:themeTint="99"/>
              </w:rPr>
              <w:t xml:space="preserve">som minimum </w:t>
            </w:r>
            <w:r w:rsidR="009F4193" w:rsidRPr="00C30477">
              <w:rPr>
                <w:color w:val="95B3D7" w:themeColor="accent1" w:themeTint="99"/>
              </w:rPr>
              <w:t>projektets hovedleverancer.</w:t>
            </w:r>
            <w:r w:rsidR="009F4193" w:rsidRPr="00C30477">
              <w:rPr>
                <w:b/>
                <w:color w:val="95B3D7" w:themeColor="accent1" w:themeTint="99"/>
              </w:rPr>
              <w:t xml:space="preserve"> </w:t>
            </w:r>
            <w:r w:rsidR="009F4193" w:rsidRPr="00C30477">
              <w:rPr>
                <w:color w:val="95B3D7" w:themeColor="accent1" w:themeTint="99"/>
              </w:rPr>
              <w:t>Hvad er det AU har fået, når projektet er lukket?</w:t>
            </w:r>
          </w:p>
          <w:p w14:paraId="52E7138A" w14:textId="77777777" w:rsidR="00175AA7" w:rsidRPr="00C30477" w:rsidRDefault="00175AA7" w:rsidP="00175AA7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Beskriv også gerne de leverancer der danner grundlaget for projektet. Hvad er vigtigt at beskrive for at forstå projektet og dets omfang?</w:t>
            </w:r>
          </w:p>
          <w:p w14:paraId="05E57CB0" w14:textId="5098DE41" w:rsidR="00175AA7" w:rsidRDefault="00175AA7" w:rsidP="00175AA7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Skal der anskaffes et system? Hvad er udbudsstrategien?</w:t>
            </w:r>
          </w:p>
          <w:p w14:paraId="13933FEE" w14:textId="484B8EEC" w:rsidR="00D3188E" w:rsidRDefault="00436843" w:rsidP="00D3188E">
            <w:pPr>
              <w:pStyle w:val="Listeafsnit"/>
              <w:numPr>
                <w:ilvl w:val="1"/>
                <w:numId w:val="38"/>
              </w:numPr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>Hvis vi allerede har et system eller køber ydelser hos en leverandør, så</w:t>
            </w:r>
            <w:r w:rsidR="00D3188E">
              <w:rPr>
                <w:color w:val="95B3D7" w:themeColor="accent1" w:themeTint="99"/>
              </w:rPr>
              <w:t xml:space="preserve"> få et dataudtræk fra AU Indkøb på historisk forbrug og kategorisering af de ydelser vi køber hos leverandøren</w:t>
            </w:r>
            <w:r>
              <w:rPr>
                <w:color w:val="95B3D7" w:themeColor="accent1" w:themeTint="99"/>
              </w:rPr>
              <w:t>.</w:t>
            </w:r>
          </w:p>
          <w:p w14:paraId="2FCB82AB" w14:textId="706AE57C" w:rsidR="00D3188E" w:rsidRDefault="00D3188E" w:rsidP="00D3188E">
            <w:pPr>
              <w:pStyle w:val="Listeafsnit"/>
              <w:numPr>
                <w:ilvl w:val="1"/>
                <w:numId w:val="38"/>
              </w:numPr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>Få AU Indkøbs vurdering af udbudspligt herunder grænseoverskridende interesse for anskaffelser under udbudsgrænsen.</w:t>
            </w:r>
          </w:p>
          <w:p w14:paraId="4FF2A684" w14:textId="0A0C3A18" w:rsidR="00D3188E" w:rsidRPr="00C30477" w:rsidRDefault="00D3188E" w:rsidP="00D3188E">
            <w:pPr>
              <w:pStyle w:val="Listeafsnit"/>
              <w:numPr>
                <w:ilvl w:val="1"/>
                <w:numId w:val="38"/>
              </w:numPr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>Få AU Indkøbs rådgivning i forhold til hvilken udbudsform der skal vælges og konsekvenserne for valget af udbudsformen.</w:t>
            </w:r>
          </w:p>
          <w:p w14:paraId="4FED2076" w14:textId="77777777" w:rsidR="00175AA7" w:rsidRPr="00C30477" w:rsidRDefault="00175AA7" w:rsidP="00175AA7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Indebærer projektet udvikling til </w:t>
            </w:r>
            <w:proofErr w:type="gramStart"/>
            <w:r w:rsidRPr="00C30477">
              <w:rPr>
                <w:color w:val="95B3D7" w:themeColor="accent1" w:themeTint="99"/>
              </w:rPr>
              <w:t>eksempelvis</w:t>
            </w:r>
            <w:proofErr w:type="gramEnd"/>
            <w:r w:rsidRPr="00C30477">
              <w:rPr>
                <w:color w:val="95B3D7" w:themeColor="accent1" w:themeTint="99"/>
              </w:rPr>
              <w:t xml:space="preserve"> integrationer?</w:t>
            </w:r>
          </w:p>
          <w:p w14:paraId="5703355E" w14:textId="77777777" w:rsidR="00175AA7" w:rsidRPr="00C30477" w:rsidRDefault="00175AA7" w:rsidP="00175AA7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Vil der blive behov for at udarbejde en brugerrejse?</w:t>
            </w:r>
          </w:p>
          <w:p w14:paraId="31234392" w14:textId="77777777" w:rsidR="00175AA7" w:rsidRPr="00C30477" w:rsidRDefault="00175AA7" w:rsidP="00175AA7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Skal der etableres nye og ensartede processer på fakulteterne?</w:t>
            </w:r>
          </w:p>
          <w:p w14:paraId="30E40B83" w14:textId="77777777" w:rsidR="00175AA7" w:rsidRPr="00C30477" w:rsidRDefault="00175AA7" w:rsidP="00175AA7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lastRenderedPageBreak/>
              <w:t>Etc.</w:t>
            </w:r>
          </w:p>
          <w:p w14:paraId="379A6167" w14:textId="77777777" w:rsidR="009F4193" w:rsidRPr="00C30477" w:rsidRDefault="009F4193" w:rsidP="00175AA7">
            <w:pPr>
              <w:ind w:left="8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For nogle projekter giver det værdi at beskrive </w:t>
            </w:r>
            <w:r w:rsidR="00175AA7" w:rsidRPr="00C30477">
              <w:rPr>
                <w:color w:val="95B3D7" w:themeColor="accent1" w:themeTint="99"/>
              </w:rPr>
              <w:t xml:space="preserve">leverancerne i større detalje </w:t>
            </w:r>
            <w:r w:rsidRPr="00C30477">
              <w:rPr>
                <w:color w:val="95B3D7" w:themeColor="accent1" w:themeTint="99"/>
              </w:rPr>
              <w:t xml:space="preserve">af hensyn til at kunne vurdere ressourcebehovet. Dette </w:t>
            </w:r>
            <w:r w:rsidR="00D90786" w:rsidRPr="00C30477">
              <w:rPr>
                <w:color w:val="95B3D7" w:themeColor="accent1" w:themeTint="99"/>
              </w:rPr>
              <w:t>lægges i bilag.</w:t>
            </w:r>
          </w:p>
          <w:p w14:paraId="38978AD4" w14:textId="77777777" w:rsidR="00C2294A" w:rsidRPr="00C30477" w:rsidRDefault="00C2294A" w:rsidP="00C2294A">
            <w:pPr>
              <w:pStyle w:val="Listeafsnit"/>
              <w:ind w:left="444"/>
              <w:rPr>
                <w:color w:val="95B3D7" w:themeColor="accent1" w:themeTint="99"/>
              </w:rPr>
            </w:pPr>
          </w:p>
          <w:p w14:paraId="28B5BBC3" w14:textId="0C7F9F8C" w:rsidR="00D90786" w:rsidRPr="00BE34BA" w:rsidRDefault="00D90786" w:rsidP="00D90786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Afgrænsninger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5EF0EC06" w14:textId="77777777" w:rsidR="00D90786" w:rsidRPr="00C30477" w:rsidRDefault="009F4193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Beskriv afgrænsninger</w:t>
            </w:r>
            <w:r w:rsidR="00D90786" w:rsidRPr="00C30477">
              <w:rPr>
                <w:color w:val="95B3D7" w:themeColor="accent1" w:themeTint="99"/>
              </w:rPr>
              <w:t xml:space="preserve"> i f.eks. opgaver, processer og funktioner</w:t>
            </w:r>
            <w:r w:rsidRPr="00C30477">
              <w:rPr>
                <w:color w:val="95B3D7" w:themeColor="accent1" w:themeTint="99"/>
              </w:rPr>
              <w:t>.</w:t>
            </w:r>
          </w:p>
          <w:p w14:paraId="5B9B8742" w14:textId="77777777" w:rsidR="009F4193" w:rsidRPr="00C30477" w:rsidRDefault="009F4193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Hvilke fravalg skal der gøres?</w:t>
            </w:r>
          </w:p>
          <w:p w14:paraId="78A0CA16" w14:textId="77777777" w:rsidR="00D90786" w:rsidRPr="00C30477" w:rsidRDefault="00D90786" w:rsidP="00557374">
            <w:pPr>
              <w:ind w:left="34"/>
              <w:rPr>
                <w:color w:val="95B3D7" w:themeColor="accent1" w:themeTint="99"/>
              </w:rPr>
            </w:pPr>
          </w:p>
          <w:p w14:paraId="4B75A966" w14:textId="6D88B587" w:rsidR="00D90786" w:rsidRPr="00BE34BA" w:rsidRDefault="00D90786" w:rsidP="00D90786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Gevinster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7BF08E2F" w14:textId="77777777" w:rsidR="00C2294A" w:rsidRPr="00C30477" w:rsidRDefault="003118F4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Beskriv </w:t>
            </w:r>
            <w:r w:rsidR="00D90786" w:rsidRPr="00C30477">
              <w:rPr>
                <w:color w:val="95B3D7" w:themeColor="accent1" w:themeTint="99"/>
              </w:rPr>
              <w:t xml:space="preserve">gevinsterne ved at gennemføre projektet. </w:t>
            </w:r>
          </w:p>
          <w:p w14:paraId="568BA300" w14:textId="77777777" w:rsidR="00D90786" w:rsidRPr="00C30477" w:rsidRDefault="00D90786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Både kvantitative og kvalitative gevinster medtages.</w:t>
            </w:r>
          </w:p>
          <w:tbl>
            <w:tblPr>
              <w:tblStyle w:val="Tabel-Gitter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2997"/>
              <w:gridCol w:w="6520"/>
            </w:tblGrid>
            <w:tr w:rsidR="00C2294A" w:rsidRPr="00C30477" w14:paraId="06D3E270" w14:textId="77777777" w:rsidTr="00462348">
              <w:tc>
                <w:tcPr>
                  <w:tcW w:w="2997" w:type="dxa"/>
                  <w:shd w:val="clear" w:color="auto" w:fill="D9D9D9" w:themeFill="background1" w:themeFillShade="D9"/>
                </w:tcPr>
                <w:p w14:paraId="45F90FA4" w14:textId="77777777" w:rsidR="00C2294A" w:rsidRPr="00C30477" w:rsidRDefault="00C2294A" w:rsidP="00557374">
                  <w:r w:rsidRPr="00C30477">
                    <w:t>Gevinstnavn</w:t>
                  </w:r>
                </w:p>
              </w:tc>
              <w:tc>
                <w:tcPr>
                  <w:tcW w:w="6520" w:type="dxa"/>
                  <w:shd w:val="clear" w:color="auto" w:fill="D9D9D9" w:themeFill="background1" w:themeFillShade="D9"/>
                </w:tcPr>
                <w:p w14:paraId="7ED9DBD8" w14:textId="77777777" w:rsidR="00C2294A" w:rsidRPr="00C30477" w:rsidRDefault="00C2294A" w:rsidP="00557374">
                  <w:r w:rsidRPr="00C30477">
                    <w:t>Beskrivelse</w:t>
                  </w:r>
                </w:p>
              </w:tc>
            </w:tr>
            <w:tr w:rsidR="00C2294A" w:rsidRPr="00C30477" w14:paraId="7E52AB6F" w14:textId="77777777" w:rsidTr="00C2294A">
              <w:tc>
                <w:tcPr>
                  <w:tcW w:w="2997" w:type="dxa"/>
                </w:tcPr>
                <w:p w14:paraId="09A284A2" w14:textId="77777777" w:rsidR="00C2294A" w:rsidRPr="00C30477" w:rsidRDefault="00C2294A" w:rsidP="0055737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Større brugertilfredshed</w:t>
                  </w:r>
                </w:p>
              </w:tc>
              <w:tc>
                <w:tcPr>
                  <w:tcW w:w="6520" w:type="dxa"/>
                </w:tcPr>
                <w:p w14:paraId="3AC6F931" w14:textId="77777777" w:rsidR="00C2294A" w:rsidRPr="00C30477" w:rsidRDefault="00C2294A" w:rsidP="0055737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De nye funktioner har været efterspurgt i organisationen længe</w:t>
                  </w:r>
                </w:p>
              </w:tc>
            </w:tr>
            <w:tr w:rsidR="00C2294A" w:rsidRPr="00C30477" w14:paraId="3C406986" w14:textId="77777777" w:rsidTr="00C2294A">
              <w:tc>
                <w:tcPr>
                  <w:tcW w:w="2997" w:type="dxa"/>
                </w:tcPr>
                <w:p w14:paraId="4487AAF9" w14:textId="77777777" w:rsidR="00C2294A" w:rsidRPr="00C30477" w:rsidRDefault="00C2294A" w:rsidP="0055737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Licensbesparelser</w:t>
                  </w:r>
                </w:p>
              </w:tc>
              <w:tc>
                <w:tcPr>
                  <w:tcW w:w="6520" w:type="dxa"/>
                </w:tcPr>
                <w:p w14:paraId="23B6F0CB" w14:textId="77777777" w:rsidR="00C2294A" w:rsidRPr="00C30477" w:rsidRDefault="00C2294A" w:rsidP="0055737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Det nuværende system slukkes. Der kan spares x om året.</w:t>
                  </w:r>
                </w:p>
              </w:tc>
            </w:tr>
          </w:tbl>
          <w:p w14:paraId="0E1D01FD" w14:textId="77777777" w:rsidR="00C2294A" w:rsidRPr="00C30477" w:rsidRDefault="00C2294A" w:rsidP="00557374">
            <w:pPr>
              <w:ind w:left="34"/>
              <w:rPr>
                <w:color w:val="95B3D7" w:themeColor="accent1" w:themeTint="99"/>
              </w:rPr>
            </w:pPr>
          </w:p>
          <w:p w14:paraId="09E20541" w14:textId="05B67913" w:rsidR="003118F4" w:rsidRPr="00BE34BA" w:rsidRDefault="00C2294A" w:rsidP="00C2294A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Afslutningskriterier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3EF046E3" w14:textId="77777777" w:rsidR="003118F4" w:rsidRPr="00C30477" w:rsidRDefault="003118F4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Hvad skal der til for at projektet må lukkes?</w:t>
            </w:r>
          </w:p>
          <w:p w14:paraId="22DC35C1" w14:textId="77777777" w:rsidR="00C2294A" w:rsidRPr="00C30477" w:rsidRDefault="00C2294A" w:rsidP="00557374">
            <w:pPr>
              <w:ind w:left="34"/>
              <w:rPr>
                <w:color w:val="95B3D7" w:themeColor="accent1" w:themeTint="99"/>
              </w:rPr>
            </w:pPr>
          </w:p>
          <w:p w14:paraId="7506E4EF" w14:textId="307360CF" w:rsidR="00C2294A" w:rsidRPr="00BE34BA" w:rsidRDefault="00C2294A" w:rsidP="00C2294A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Tidshorisont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24898B07" w14:textId="77777777" w:rsidR="00C2294A" w:rsidRPr="00C30477" w:rsidRDefault="00C2294A" w:rsidP="00C2294A">
            <w:pPr>
              <w:rPr>
                <w:color w:val="8DB3E2" w:themeColor="text2" w:themeTint="66"/>
              </w:rPr>
            </w:pPr>
            <w:r w:rsidRPr="00C30477">
              <w:rPr>
                <w:color w:val="8DB3E2" w:themeColor="text2" w:themeTint="66"/>
              </w:rPr>
              <w:t>Beskriv om der er krav eller ønsker til hvornår projektet skal gennemføres. F.eks. af hensyn til kontraktudløb, årshjul, ressourcetræk eller andre afhængigheder.</w:t>
            </w:r>
          </w:p>
          <w:p w14:paraId="4BA75C17" w14:textId="77777777" w:rsidR="003118F4" w:rsidRPr="00C30477" w:rsidRDefault="00C2294A" w:rsidP="00AF7E54">
            <w:pPr>
              <w:rPr>
                <w:color w:val="95B3D7" w:themeColor="accent1" w:themeTint="99"/>
              </w:rPr>
            </w:pPr>
            <w:r w:rsidRPr="00C30477">
              <w:rPr>
                <w:color w:val="8DB3E2" w:themeColor="text2" w:themeTint="66"/>
              </w:rPr>
              <w:t>Beskriv også hvad konsekvenserne vil være, hvis projektet ikke kan gennemføres på det ønskede tidspunkt.</w:t>
            </w:r>
            <w:r w:rsidR="00AF7E54" w:rsidRPr="00C30477">
              <w:rPr>
                <w:color w:val="95B3D7" w:themeColor="accent1" w:themeTint="99"/>
              </w:rPr>
              <w:t xml:space="preserve"> </w:t>
            </w:r>
          </w:p>
        </w:tc>
      </w:tr>
      <w:tr w:rsidR="00AF7E54" w:rsidRPr="00C30477" w14:paraId="2675ED73" w14:textId="77777777" w:rsidTr="003118F4">
        <w:tc>
          <w:tcPr>
            <w:tcW w:w="10065" w:type="dxa"/>
            <w:gridSpan w:val="7"/>
            <w:vAlign w:val="center"/>
          </w:tcPr>
          <w:p w14:paraId="761F3660" w14:textId="77777777" w:rsidR="00AF7E54" w:rsidRPr="00C30477" w:rsidRDefault="00AF7E54" w:rsidP="00557374">
            <w:pPr>
              <w:rPr>
                <w:b/>
              </w:rPr>
            </w:pPr>
            <w:r w:rsidRPr="00C30477">
              <w:rPr>
                <w:b/>
              </w:rPr>
              <w:lastRenderedPageBreak/>
              <w:t>Økonomiske konsekvenser</w:t>
            </w:r>
          </w:p>
        </w:tc>
      </w:tr>
      <w:tr w:rsidR="00AF7E54" w:rsidRPr="00C30477" w14:paraId="5057A3AB" w14:textId="77777777" w:rsidTr="003118F4">
        <w:tc>
          <w:tcPr>
            <w:tcW w:w="10065" w:type="dxa"/>
            <w:gridSpan w:val="7"/>
            <w:vAlign w:val="center"/>
          </w:tcPr>
          <w:p w14:paraId="15230FE6" w14:textId="77777777" w:rsidR="00AF7E54" w:rsidRPr="00C30477" w:rsidRDefault="00AF7E54" w:rsidP="00AF7E5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Beskriv og estimer omkostninger og ressourcebehov. </w:t>
            </w:r>
          </w:p>
          <w:p w14:paraId="7D25AA17" w14:textId="77777777" w:rsidR="00AF7E54" w:rsidRPr="00C30477" w:rsidRDefault="00AF7E54" w:rsidP="00AF7E54">
            <w:pPr>
              <w:ind w:left="34"/>
              <w:rPr>
                <w:color w:val="95B3D7" w:themeColor="accent1" w:themeTint="99"/>
              </w:rPr>
            </w:pPr>
          </w:p>
          <w:p w14:paraId="28FB35C2" w14:textId="77D62EC1" w:rsidR="00AF7E54" w:rsidRPr="00462348" w:rsidRDefault="00AF7E54" w:rsidP="00AF7E54">
            <w:pPr>
              <w:pStyle w:val="Overskrift3"/>
              <w:rPr>
                <w:b/>
                <w:bCs w:val="0"/>
                <w:szCs w:val="21"/>
              </w:rPr>
            </w:pPr>
            <w:r w:rsidRPr="00462348">
              <w:rPr>
                <w:b/>
                <w:bCs w:val="0"/>
                <w:szCs w:val="21"/>
              </w:rPr>
              <w:t>Omkostninger</w:t>
            </w:r>
            <w:r w:rsidR="00462348" w:rsidRPr="00462348">
              <w:rPr>
                <w:b/>
                <w:bCs w:val="0"/>
                <w:szCs w:val="21"/>
              </w:rPr>
              <w:t>:</w:t>
            </w:r>
          </w:p>
          <w:p w14:paraId="4A527F2C" w14:textId="7F24319E" w:rsidR="004446ED" w:rsidRPr="007B5B5C" w:rsidRDefault="004446ED" w:rsidP="007B5B5C">
            <w:pPr>
              <w:ind w:left="34"/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t>Beskriv projektets finansieringsbehov.</w:t>
            </w:r>
          </w:p>
          <w:p w14:paraId="17908247" w14:textId="77777777" w:rsidR="009815CF" w:rsidRPr="007B5B5C" w:rsidRDefault="00191C38" w:rsidP="007B5B5C">
            <w:pPr>
              <w:ind w:left="34"/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t>Dette vil kræve at det undersøges hvordan markedet ser ud</w:t>
            </w:r>
            <w:r w:rsidR="00AB1446" w:rsidRPr="007B5B5C">
              <w:rPr>
                <w:color w:val="95B3D7" w:themeColor="accent1" w:themeTint="99"/>
              </w:rPr>
              <w:t xml:space="preserve">. </w:t>
            </w:r>
            <w:proofErr w:type="gramStart"/>
            <w:r w:rsidR="00AB1446" w:rsidRPr="007B5B5C">
              <w:rPr>
                <w:color w:val="95B3D7" w:themeColor="accent1" w:themeTint="99"/>
              </w:rPr>
              <w:t>Eksempelvis</w:t>
            </w:r>
            <w:proofErr w:type="gramEnd"/>
            <w:r w:rsidR="00AB1446" w:rsidRPr="007B5B5C">
              <w:rPr>
                <w:color w:val="95B3D7" w:themeColor="accent1" w:themeTint="99"/>
              </w:rPr>
              <w:t xml:space="preserve"> ved at se på nuværende </w:t>
            </w:r>
          </w:p>
          <w:p w14:paraId="763FAD4F" w14:textId="6B222273" w:rsidR="00191C38" w:rsidRPr="007B5B5C" w:rsidRDefault="00AB1446" w:rsidP="007B5B5C">
            <w:pPr>
              <w:ind w:left="34"/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t>leverandørs aktuelle listepriser</w:t>
            </w:r>
            <w:r w:rsidR="00904856" w:rsidRPr="007B5B5C">
              <w:rPr>
                <w:color w:val="95B3D7" w:themeColor="accent1" w:themeTint="99"/>
              </w:rPr>
              <w:t xml:space="preserve">, </w:t>
            </w:r>
            <w:proofErr w:type="gramStart"/>
            <w:r w:rsidR="00904856" w:rsidRPr="007B5B5C">
              <w:rPr>
                <w:color w:val="95B3D7" w:themeColor="accent1" w:themeTint="99"/>
              </w:rPr>
              <w:t>finde</w:t>
            </w:r>
            <w:proofErr w:type="gramEnd"/>
            <w:r w:rsidR="00904856" w:rsidRPr="007B5B5C">
              <w:rPr>
                <w:color w:val="95B3D7" w:themeColor="accent1" w:themeTint="99"/>
              </w:rPr>
              <w:t xml:space="preserve"> SKI-priser eller på anden vis undersøge markedet.</w:t>
            </w:r>
          </w:p>
          <w:tbl>
            <w:tblPr>
              <w:tblStyle w:val="Tabel-Gitter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4981"/>
              <w:gridCol w:w="2410"/>
              <w:gridCol w:w="1701"/>
            </w:tblGrid>
            <w:tr w:rsidR="004446ED" w14:paraId="400BF054" w14:textId="77777777" w:rsidTr="00B60AE8">
              <w:tc>
                <w:tcPr>
                  <w:tcW w:w="4981" w:type="dxa"/>
                  <w:shd w:val="clear" w:color="auto" w:fill="D9D9D9" w:themeFill="background1" w:themeFillShade="D9"/>
                </w:tcPr>
                <w:p w14:paraId="59E584CA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Beskrivelse</w:t>
                  </w:r>
                </w:p>
              </w:tc>
              <w:tc>
                <w:tcPr>
                  <w:tcW w:w="2410" w:type="dxa"/>
                  <w:shd w:val="clear" w:color="auto" w:fill="D9D9D9" w:themeFill="background1" w:themeFillShade="D9"/>
                </w:tcPr>
                <w:p w14:paraId="55241000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Eksisterende budget</w:t>
                  </w:r>
                </w:p>
              </w:tc>
              <w:tc>
                <w:tcPr>
                  <w:tcW w:w="1701" w:type="dxa"/>
                  <w:shd w:val="clear" w:color="auto" w:fill="D9D9D9" w:themeFill="background1" w:themeFillShade="D9"/>
                </w:tcPr>
                <w:p w14:paraId="6386A8F0" w14:textId="77777777" w:rsidR="004446ED" w:rsidRDefault="004446ED" w:rsidP="004446ED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Nye midler</w:t>
                  </w:r>
                </w:p>
              </w:tc>
            </w:tr>
            <w:tr w:rsidR="004446ED" w14:paraId="0817F22D" w14:textId="77777777" w:rsidTr="00B60AE8">
              <w:tc>
                <w:tcPr>
                  <w:tcW w:w="4981" w:type="dxa"/>
                </w:tcPr>
                <w:p w14:paraId="250FAAFF" w14:textId="77777777" w:rsidR="004446ED" w:rsidRPr="005040C0" w:rsidRDefault="004446ED" w:rsidP="004446ED">
                  <w:pPr>
                    <w:rPr>
                      <w:b/>
                      <w:bCs/>
                      <w:color w:val="548DD4" w:themeColor="text2" w:themeTint="99"/>
                      <w:sz w:val="22"/>
                      <w:szCs w:val="22"/>
                    </w:rPr>
                  </w:pPr>
                  <w:r w:rsidRPr="005040C0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Implementeringsomkostninger </w:t>
                  </w: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>202</w:t>
                  </w:r>
                  <w:r w:rsidRPr="00AF4327">
                    <w:rPr>
                      <w:b/>
                      <w:bCs/>
                      <w:color w:val="00B0F0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2410" w:type="dxa"/>
                </w:tcPr>
                <w:p w14:paraId="651FC25D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0E705FCD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4446ED" w14:paraId="19E654F4" w14:textId="77777777" w:rsidTr="00B60AE8">
              <w:tc>
                <w:tcPr>
                  <w:tcW w:w="4981" w:type="dxa"/>
                </w:tcPr>
                <w:p w14:paraId="19B24C64" w14:textId="77777777" w:rsidR="004446ED" w:rsidRPr="0089794A" w:rsidRDefault="004446ED" w:rsidP="004446ED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9794A">
                    <w:rPr>
                      <w:color w:val="548DD4" w:themeColor="text2" w:themeTint="99"/>
                      <w:sz w:val="22"/>
                      <w:szCs w:val="22"/>
                    </w:rPr>
                    <w:t>Licenser</w:t>
                  </w:r>
                </w:p>
              </w:tc>
              <w:tc>
                <w:tcPr>
                  <w:tcW w:w="2410" w:type="dxa"/>
                </w:tcPr>
                <w:p w14:paraId="682959F7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156D3711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4446ED" w14:paraId="4DCAAC8E" w14:textId="77777777" w:rsidTr="00B60AE8">
              <w:tc>
                <w:tcPr>
                  <w:tcW w:w="4981" w:type="dxa"/>
                </w:tcPr>
                <w:p w14:paraId="3455DCF3" w14:textId="77777777" w:rsidR="004446ED" w:rsidRPr="0089794A" w:rsidRDefault="004446ED" w:rsidP="004446ED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 w:rsidRPr="0089794A">
                    <w:rPr>
                      <w:color w:val="548DD4" w:themeColor="text2" w:themeTint="99"/>
                      <w:sz w:val="22"/>
                      <w:szCs w:val="22"/>
                    </w:rPr>
                    <w:t>Konsulenter</w:t>
                  </w:r>
                </w:p>
              </w:tc>
              <w:tc>
                <w:tcPr>
                  <w:tcW w:w="2410" w:type="dxa"/>
                </w:tcPr>
                <w:p w14:paraId="5D0A149E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66C5D008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4446ED" w14:paraId="7DC0A27C" w14:textId="77777777" w:rsidTr="00B60AE8">
              <w:tc>
                <w:tcPr>
                  <w:tcW w:w="4981" w:type="dxa"/>
                </w:tcPr>
                <w:p w14:paraId="734AA1C5" w14:textId="77777777" w:rsidR="004446ED" w:rsidRPr="0089794A" w:rsidRDefault="004446ED" w:rsidP="004446ED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proofErr w:type="spellStart"/>
                  <w:r>
                    <w:rPr>
                      <w:color w:val="548DD4" w:themeColor="text2" w:themeTint="99"/>
                      <w:sz w:val="22"/>
                      <w:szCs w:val="22"/>
                    </w:rPr>
                    <w:t>Etc</w:t>
                  </w:r>
                  <w:proofErr w:type="spellEnd"/>
                </w:p>
              </w:tc>
              <w:tc>
                <w:tcPr>
                  <w:tcW w:w="2410" w:type="dxa"/>
                </w:tcPr>
                <w:p w14:paraId="112CE8C6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02EA9E1E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4446ED" w14:paraId="4121E479" w14:textId="77777777" w:rsidTr="00B60AE8">
              <w:tc>
                <w:tcPr>
                  <w:tcW w:w="4981" w:type="dxa"/>
                </w:tcPr>
                <w:p w14:paraId="62267B17" w14:textId="77777777" w:rsidR="004446ED" w:rsidRPr="005040C0" w:rsidRDefault="004446ED" w:rsidP="004446ED">
                  <w:pPr>
                    <w:rPr>
                      <w:b/>
                      <w:bCs/>
                      <w:color w:val="548DD4" w:themeColor="text2" w:themeTint="99"/>
                      <w:sz w:val="22"/>
                      <w:szCs w:val="22"/>
                    </w:rPr>
                  </w:pPr>
                  <w:r w:rsidRPr="005040C0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Årlige driftsomkostninger </w:t>
                  </w: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>202</w:t>
                  </w:r>
                  <w:r w:rsidRPr="00AF4327">
                    <w:rPr>
                      <w:b/>
                      <w:bCs/>
                      <w:color w:val="00B0F0"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2410" w:type="dxa"/>
                </w:tcPr>
                <w:p w14:paraId="794CFE7D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19CBF926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4446ED" w14:paraId="1E3CE5AA" w14:textId="77777777" w:rsidTr="00B60AE8">
              <w:tc>
                <w:tcPr>
                  <w:tcW w:w="4981" w:type="dxa"/>
                </w:tcPr>
                <w:p w14:paraId="4C46BC3D" w14:textId="77777777" w:rsidR="004446ED" w:rsidRDefault="004446ED" w:rsidP="004446ED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Licenser</w:t>
                  </w:r>
                </w:p>
              </w:tc>
              <w:tc>
                <w:tcPr>
                  <w:tcW w:w="2410" w:type="dxa"/>
                </w:tcPr>
                <w:p w14:paraId="50B05889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18415A96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4446ED" w14:paraId="00E3E037" w14:textId="77777777" w:rsidTr="00B60AE8">
              <w:tc>
                <w:tcPr>
                  <w:tcW w:w="4981" w:type="dxa"/>
                </w:tcPr>
                <w:p w14:paraId="214374F0" w14:textId="77777777" w:rsidR="004446ED" w:rsidRDefault="004446ED" w:rsidP="004446ED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Konsulenter</w:t>
                  </w:r>
                </w:p>
              </w:tc>
              <w:tc>
                <w:tcPr>
                  <w:tcW w:w="2410" w:type="dxa"/>
                </w:tcPr>
                <w:p w14:paraId="33E9EE49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30672ADB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4446ED" w14:paraId="71D0E43D" w14:textId="77777777" w:rsidTr="00B60AE8">
              <w:tc>
                <w:tcPr>
                  <w:tcW w:w="4981" w:type="dxa"/>
                </w:tcPr>
                <w:p w14:paraId="411D4A7D" w14:textId="77777777" w:rsidR="004446ED" w:rsidRDefault="004446ED" w:rsidP="004446ED">
                  <w:pPr>
                    <w:rPr>
                      <w:color w:val="548DD4" w:themeColor="text2" w:themeTint="99"/>
                      <w:sz w:val="22"/>
                      <w:szCs w:val="22"/>
                    </w:rPr>
                  </w:pPr>
                  <w:r>
                    <w:rPr>
                      <w:color w:val="548DD4" w:themeColor="text2" w:themeTint="99"/>
                      <w:sz w:val="22"/>
                      <w:szCs w:val="22"/>
                    </w:rPr>
                    <w:t>Etc.</w:t>
                  </w:r>
                </w:p>
              </w:tc>
              <w:tc>
                <w:tcPr>
                  <w:tcW w:w="2410" w:type="dxa"/>
                </w:tcPr>
                <w:p w14:paraId="1BBF7335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1AB3765F" w14:textId="77777777" w:rsidR="004446ED" w:rsidRPr="009F4193" w:rsidRDefault="004446ED" w:rsidP="004446ED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B4DEB1E" w14:textId="3C90F84F" w:rsidR="004446ED" w:rsidRPr="007B5B5C" w:rsidRDefault="004446ED" w:rsidP="007B5B5C">
            <w:pPr>
              <w:ind w:left="34"/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t xml:space="preserve">Er der ikke </w:t>
            </w:r>
            <w:r w:rsidR="001D4F35" w:rsidRPr="007B5B5C">
              <w:rPr>
                <w:color w:val="95B3D7" w:themeColor="accent1" w:themeTint="99"/>
              </w:rPr>
              <w:t>behov for nye midler</w:t>
            </w:r>
            <w:r w:rsidRPr="007B5B5C">
              <w:rPr>
                <w:color w:val="95B3D7" w:themeColor="accent1" w:themeTint="99"/>
              </w:rPr>
              <w:t xml:space="preserve"> kan skemaet slettes og der skrives</w:t>
            </w:r>
            <w:r w:rsidR="00874818">
              <w:rPr>
                <w:color w:val="95B3D7" w:themeColor="accent1" w:themeTint="99"/>
              </w:rPr>
              <w:t xml:space="preserve"> </w:t>
            </w:r>
            <w:proofErr w:type="gramStart"/>
            <w:r w:rsidR="00874818">
              <w:rPr>
                <w:color w:val="95B3D7" w:themeColor="accent1" w:themeTint="99"/>
              </w:rPr>
              <w:t>eksempelvis</w:t>
            </w:r>
            <w:proofErr w:type="gramEnd"/>
            <w:r w:rsidRPr="007B5B5C">
              <w:rPr>
                <w:color w:val="95B3D7" w:themeColor="accent1" w:themeTint="99"/>
              </w:rPr>
              <w:t xml:space="preserve"> ”Projektet kan holde sig indenfor </w:t>
            </w:r>
            <w:r w:rsidR="00535F63" w:rsidRPr="007B5B5C">
              <w:rPr>
                <w:color w:val="95B3D7" w:themeColor="accent1" w:themeTint="99"/>
              </w:rPr>
              <w:t xml:space="preserve">projektejers </w:t>
            </w:r>
            <w:proofErr w:type="spellStart"/>
            <w:r w:rsidRPr="007B5B5C">
              <w:rPr>
                <w:color w:val="95B3D7" w:themeColor="accent1" w:themeTint="99"/>
              </w:rPr>
              <w:t>nuværende</w:t>
            </w:r>
            <w:r w:rsidR="00542B7A">
              <w:rPr>
                <w:color w:val="95B3D7" w:themeColor="accent1" w:themeTint="99"/>
              </w:rPr>
              <w:t>forvaltnings</w:t>
            </w:r>
            <w:proofErr w:type="spellEnd"/>
            <w:r w:rsidRPr="007B5B5C">
              <w:rPr>
                <w:color w:val="95B3D7" w:themeColor="accent1" w:themeTint="99"/>
              </w:rPr>
              <w:t xml:space="preserve"> </w:t>
            </w:r>
            <w:r w:rsidR="00535F63" w:rsidRPr="007B5B5C">
              <w:rPr>
                <w:color w:val="95B3D7" w:themeColor="accent1" w:themeTint="99"/>
              </w:rPr>
              <w:t>ramme</w:t>
            </w:r>
            <w:r w:rsidRPr="007B5B5C">
              <w:rPr>
                <w:color w:val="95B3D7" w:themeColor="accent1" w:themeTint="99"/>
              </w:rPr>
              <w:t>” i afsnittet.</w:t>
            </w:r>
          </w:p>
          <w:p w14:paraId="2741D5B6" w14:textId="77777777" w:rsidR="004446ED" w:rsidRPr="007B5B5C" w:rsidRDefault="004446ED" w:rsidP="007B5B5C">
            <w:pPr>
              <w:ind w:left="34"/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t xml:space="preserve">Er der brug for nye midler beskrives om det er aftalt hvordan de finansieres, alternativt hvem, der har </w:t>
            </w:r>
          </w:p>
          <w:p w14:paraId="23B06BAE" w14:textId="0268C211" w:rsidR="004446ED" w:rsidRPr="007B5B5C" w:rsidRDefault="004446ED" w:rsidP="007B5B5C">
            <w:pPr>
              <w:ind w:left="34"/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t>ansvaret for at skaffe fin</w:t>
            </w:r>
            <w:r w:rsidR="009815CF" w:rsidRPr="007B5B5C">
              <w:rPr>
                <w:color w:val="95B3D7" w:themeColor="accent1" w:themeTint="99"/>
              </w:rPr>
              <w:t>a</w:t>
            </w:r>
            <w:r w:rsidRPr="007B5B5C">
              <w:rPr>
                <w:color w:val="95B3D7" w:themeColor="accent1" w:themeTint="99"/>
              </w:rPr>
              <w:t>nsieringen.</w:t>
            </w:r>
          </w:p>
          <w:p w14:paraId="421FAD68" w14:textId="64E6824C" w:rsidR="004446ED" w:rsidRPr="007B5B5C" w:rsidRDefault="004446ED" w:rsidP="007B5B5C">
            <w:pPr>
              <w:ind w:left="34"/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t>Tilret skemaet så det fremgår hvilke år der er tale om,</w:t>
            </w:r>
            <w:r w:rsidR="005A5173" w:rsidRPr="007B5B5C">
              <w:rPr>
                <w:color w:val="95B3D7" w:themeColor="accent1" w:themeTint="99"/>
              </w:rPr>
              <w:t xml:space="preserve"> h</w:t>
            </w:r>
            <w:r w:rsidRPr="007B5B5C">
              <w:rPr>
                <w:color w:val="95B3D7" w:themeColor="accent1" w:themeTint="99"/>
              </w:rPr>
              <w:t xml:space="preserve">vilken type omkostninger der er tale om og om </w:t>
            </w:r>
          </w:p>
          <w:p w14:paraId="544C354A" w14:textId="77777777" w:rsidR="004446ED" w:rsidRPr="007B5B5C" w:rsidRDefault="004446ED" w:rsidP="007B5B5C">
            <w:pPr>
              <w:ind w:left="34"/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t>omkostningerne forløber over flere kalenderår.</w:t>
            </w:r>
          </w:p>
          <w:p w14:paraId="0A4AE7F5" w14:textId="77777777" w:rsidR="009815CF" w:rsidRDefault="009815CF" w:rsidP="004446ED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</w:p>
          <w:p w14:paraId="52424DF7" w14:textId="77777777" w:rsidR="00AF7E54" w:rsidRPr="00C30477" w:rsidRDefault="00AF7E54" w:rsidP="00AF7E54">
            <w:pPr>
              <w:pStyle w:val="Overskrift3"/>
              <w:rPr>
                <w:szCs w:val="21"/>
              </w:rPr>
            </w:pPr>
            <w:r w:rsidRPr="00C30477">
              <w:rPr>
                <w:szCs w:val="21"/>
              </w:rPr>
              <w:t>Ressourcer</w:t>
            </w:r>
          </w:p>
          <w:p w14:paraId="54B5E927" w14:textId="77777777" w:rsidR="00AF7E54" w:rsidRPr="00C30477" w:rsidRDefault="00AF7E54" w:rsidP="00AF7E5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Ressourcebehov skal være opgjort på kompetencer og fordelt på kvartalerne i projektets levetid. Er der afhængighed til specifik person for at projektet kan gennemføres, indsættes navngiven person. Tallet i skemaet er kvartalsværk. </w:t>
            </w:r>
          </w:p>
          <w:p w14:paraId="61BE50A3" w14:textId="77777777" w:rsidR="00AF7E54" w:rsidRPr="00C30477" w:rsidRDefault="00AF7E54" w:rsidP="00AF7E5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lastRenderedPageBreak/>
              <w:t>Tilpas skemaet med de første estimater for projektet.</w:t>
            </w:r>
          </w:p>
          <w:p w14:paraId="5D286464" w14:textId="77777777" w:rsidR="00AF7E54" w:rsidRPr="00C30477" w:rsidRDefault="00AF7E54" w:rsidP="00AF7E54">
            <w:pPr>
              <w:ind w:left="34"/>
              <w:rPr>
                <w:color w:val="95B3D7" w:themeColor="accent1" w:themeTint="99"/>
              </w:rPr>
            </w:pPr>
          </w:p>
          <w:tbl>
            <w:tblPr>
              <w:tblStyle w:val="Tabel-Gitter"/>
              <w:tblW w:w="8525" w:type="dxa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1967"/>
              <w:gridCol w:w="1171"/>
              <w:gridCol w:w="1276"/>
              <w:gridCol w:w="1418"/>
              <w:gridCol w:w="1275"/>
              <w:gridCol w:w="1418"/>
            </w:tblGrid>
            <w:tr w:rsidR="00AF7E54" w:rsidRPr="00C30477" w14:paraId="6DA3B73C" w14:textId="77777777" w:rsidTr="00034951">
              <w:tc>
                <w:tcPr>
                  <w:tcW w:w="1967" w:type="dxa"/>
                  <w:shd w:val="clear" w:color="auto" w:fill="D9D9D9" w:themeFill="background1" w:themeFillShade="D9"/>
                </w:tcPr>
                <w:p w14:paraId="71A02EBC" w14:textId="77777777" w:rsidR="00AF7E54" w:rsidRPr="00C30477" w:rsidRDefault="00AF7E54" w:rsidP="00AF7E54">
                  <w:r w:rsidRPr="00C30477">
                    <w:t>Person/Kvartal</w:t>
                  </w:r>
                </w:p>
              </w:tc>
              <w:tc>
                <w:tcPr>
                  <w:tcW w:w="1171" w:type="dxa"/>
                  <w:shd w:val="clear" w:color="auto" w:fill="D9D9D9" w:themeFill="background1" w:themeFillShade="D9"/>
                </w:tcPr>
                <w:p w14:paraId="292DDD68" w14:textId="77777777" w:rsidR="00AF7E54" w:rsidRPr="00C30477" w:rsidRDefault="00AF7E54" w:rsidP="00AF7E54">
                  <w:r w:rsidRPr="00C30477">
                    <w:t>Q1-202x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</w:tcPr>
                <w:p w14:paraId="5F93A30A" w14:textId="77777777" w:rsidR="00AF7E54" w:rsidRPr="00C30477" w:rsidRDefault="00AF7E54" w:rsidP="00AF7E54">
                  <w:r w:rsidRPr="00C30477">
                    <w:t>Q2-202x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14:paraId="3DE2A2AE" w14:textId="77777777" w:rsidR="00AF7E54" w:rsidRPr="00C30477" w:rsidRDefault="00AF7E54" w:rsidP="00AF7E54">
                  <w:r w:rsidRPr="00C30477">
                    <w:t>Q3-202x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</w:tcPr>
                <w:p w14:paraId="3A87C434" w14:textId="77777777" w:rsidR="00AF7E54" w:rsidRPr="00C30477" w:rsidRDefault="00AF7E54" w:rsidP="00AF7E54">
                  <w:r w:rsidRPr="00C30477">
                    <w:t>Q4-202x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14:paraId="057ED450" w14:textId="77777777" w:rsidR="00AF7E54" w:rsidRPr="00C30477" w:rsidRDefault="00AF7E54" w:rsidP="00AF7E54">
                  <w:r w:rsidRPr="00C30477">
                    <w:t>Q1-202x+1</w:t>
                  </w:r>
                </w:p>
              </w:tc>
            </w:tr>
            <w:tr w:rsidR="00AF7E54" w:rsidRPr="00C30477" w14:paraId="5B1569C5" w14:textId="77777777" w:rsidTr="00034951">
              <w:tc>
                <w:tcPr>
                  <w:tcW w:w="1967" w:type="dxa"/>
                </w:tcPr>
                <w:p w14:paraId="3CB95F26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Anders</w:t>
                  </w:r>
                </w:p>
              </w:tc>
              <w:tc>
                <w:tcPr>
                  <w:tcW w:w="1171" w:type="dxa"/>
                </w:tcPr>
                <w:p w14:paraId="2E841371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0,2</w:t>
                  </w:r>
                </w:p>
              </w:tc>
              <w:tc>
                <w:tcPr>
                  <w:tcW w:w="1276" w:type="dxa"/>
                </w:tcPr>
                <w:p w14:paraId="1BEA9957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0,4</w:t>
                  </w:r>
                </w:p>
              </w:tc>
              <w:tc>
                <w:tcPr>
                  <w:tcW w:w="1418" w:type="dxa"/>
                </w:tcPr>
                <w:p w14:paraId="1209566E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0,5</w:t>
                  </w:r>
                </w:p>
              </w:tc>
              <w:tc>
                <w:tcPr>
                  <w:tcW w:w="1275" w:type="dxa"/>
                </w:tcPr>
                <w:p w14:paraId="0B4579CE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0,5</w:t>
                  </w:r>
                </w:p>
              </w:tc>
              <w:tc>
                <w:tcPr>
                  <w:tcW w:w="1418" w:type="dxa"/>
                </w:tcPr>
                <w:p w14:paraId="035E7E06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0,1</w:t>
                  </w:r>
                </w:p>
              </w:tc>
            </w:tr>
            <w:tr w:rsidR="00AF7E54" w:rsidRPr="00C30477" w14:paraId="3FC65F02" w14:textId="77777777" w:rsidTr="00034951">
              <w:tc>
                <w:tcPr>
                  <w:tcW w:w="1967" w:type="dxa"/>
                </w:tcPr>
                <w:p w14:paraId="5F87903E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Udvikling</w:t>
                  </w:r>
                </w:p>
              </w:tc>
              <w:tc>
                <w:tcPr>
                  <w:tcW w:w="1171" w:type="dxa"/>
                </w:tcPr>
                <w:p w14:paraId="6EB58704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276" w:type="dxa"/>
                </w:tcPr>
                <w:p w14:paraId="4509A541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2</w:t>
                  </w:r>
                </w:p>
              </w:tc>
              <w:tc>
                <w:tcPr>
                  <w:tcW w:w="1418" w:type="dxa"/>
                </w:tcPr>
                <w:p w14:paraId="1E1591BF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3,3</w:t>
                  </w:r>
                </w:p>
              </w:tc>
              <w:tc>
                <w:tcPr>
                  <w:tcW w:w="1275" w:type="dxa"/>
                </w:tcPr>
                <w:p w14:paraId="3C850BC7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3,3</w:t>
                  </w:r>
                </w:p>
              </w:tc>
              <w:tc>
                <w:tcPr>
                  <w:tcW w:w="1418" w:type="dxa"/>
                </w:tcPr>
                <w:p w14:paraId="57219E65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</w:tr>
            <w:tr w:rsidR="00AF7E54" w:rsidRPr="00C30477" w14:paraId="11BD7B2E" w14:textId="77777777" w:rsidTr="00034951">
              <w:tc>
                <w:tcPr>
                  <w:tcW w:w="1967" w:type="dxa"/>
                </w:tcPr>
                <w:p w14:paraId="3837B328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Projektledelse</w:t>
                  </w:r>
                </w:p>
              </w:tc>
              <w:tc>
                <w:tcPr>
                  <w:tcW w:w="1171" w:type="dxa"/>
                </w:tcPr>
                <w:p w14:paraId="4BE0E0CB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0D1CAEBB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14:paraId="2067ED63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  <w:tc>
                <w:tcPr>
                  <w:tcW w:w="1275" w:type="dxa"/>
                </w:tcPr>
                <w:p w14:paraId="4E0AC44F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14:paraId="0E19E045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</w:tr>
            <w:tr w:rsidR="00AF7E54" w:rsidRPr="00C30477" w14:paraId="690B6524" w14:textId="77777777" w:rsidTr="00034951">
              <w:tc>
                <w:tcPr>
                  <w:tcW w:w="1967" w:type="dxa"/>
                </w:tcPr>
                <w:p w14:paraId="2D2B4B76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Arkitekt</w:t>
                  </w:r>
                </w:p>
              </w:tc>
              <w:tc>
                <w:tcPr>
                  <w:tcW w:w="1171" w:type="dxa"/>
                </w:tcPr>
                <w:p w14:paraId="70FAA6BC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0,8</w:t>
                  </w:r>
                </w:p>
              </w:tc>
              <w:tc>
                <w:tcPr>
                  <w:tcW w:w="1276" w:type="dxa"/>
                </w:tcPr>
                <w:p w14:paraId="5ADB7554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0,8</w:t>
                  </w:r>
                </w:p>
              </w:tc>
              <w:tc>
                <w:tcPr>
                  <w:tcW w:w="1418" w:type="dxa"/>
                </w:tcPr>
                <w:p w14:paraId="3030FB3F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0,8</w:t>
                  </w:r>
                </w:p>
              </w:tc>
              <w:tc>
                <w:tcPr>
                  <w:tcW w:w="1275" w:type="dxa"/>
                </w:tcPr>
                <w:p w14:paraId="622370A8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0,8</w:t>
                  </w:r>
                </w:p>
              </w:tc>
              <w:tc>
                <w:tcPr>
                  <w:tcW w:w="1418" w:type="dxa"/>
                </w:tcPr>
                <w:p w14:paraId="04A5D5E5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0,8</w:t>
                  </w:r>
                </w:p>
              </w:tc>
            </w:tr>
            <w:tr w:rsidR="00AF7E54" w:rsidRPr="00C30477" w14:paraId="34933DB6" w14:textId="77777777" w:rsidTr="00034951">
              <w:tc>
                <w:tcPr>
                  <w:tcW w:w="1967" w:type="dxa"/>
                </w:tcPr>
                <w:p w14:paraId="753403B2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Etc.</w:t>
                  </w:r>
                </w:p>
              </w:tc>
              <w:tc>
                <w:tcPr>
                  <w:tcW w:w="1171" w:type="dxa"/>
                </w:tcPr>
                <w:p w14:paraId="677EB9E6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276" w:type="dxa"/>
                </w:tcPr>
                <w:p w14:paraId="03AE9EAD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418" w:type="dxa"/>
                </w:tcPr>
                <w:p w14:paraId="5D09F876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275" w:type="dxa"/>
                </w:tcPr>
                <w:p w14:paraId="628DA7BF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418" w:type="dxa"/>
                </w:tcPr>
                <w:p w14:paraId="6F694544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</w:tr>
          </w:tbl>
          <w:p w14:paraId="0FB33A46" w14:textId="77777777" w:rsidR="00AF7E54" w:rsidRPr="00C30477" w:rsidRDefault="00AF7E54" w:rsidP="00AF7E54">
            <w:pPr>
              <w:ind w:left="34"/>
              <w:rPr>
                <w:color w:val="95B3D7" w:themeColor="accent1" w:themeTint="99"/>
              </w:rPr>
            </w:pPr>
          </w:p>
          <w:p w14:paraId="69CF4A05" w14:textId="77777777" w:rsidR="00AF7E54" w:rsidRPr="00C30477" w:rsidRDefault="00AF7E54" w:rsidP="00557374">
            <w:pPr>
              <w:rPr>
                <w:b/>
              </w:rPr>
            </w:pPr>
          </w:p>
        </w:tc>
      </w:tr>
      <w:tr w:rsidR="003118F4" w:rsidRPr="00C30477" w14:paraId="12088D66" w14:textId="77777777" w:rsidTr="003118F4">
        <w:tc>
          <w:tcPr>
            <w:tcW w:w="10065" w:type="dxa"/>
            <w:gridSpan w:val="7"/>
            <w:vAlign w:val="center"/>
          </w:tcPr>
          <w:p w14:paraId="4D2EA8A5" w14:textId="77777777" w:rsidR="003118F4" w:rsidRPr="00C30477" w:rsidRDefault="003118F4" w:rsidP="00557374">
            <w:pPr>
              <w:rPr>
                <w:b/>
              </w:rPr>
            </w:pPr>
            <w:r w:rsidRPr="00C30477">
              <w:rPr>
                <w:b/>
              </w:rPr>
              <w:lastRenderedPageBreak/>
              <w:t>Involvering</w:t>
            </w:r>
          </w:p>
        </w:tc>
      </w:tr>
      <w:tr w:rsidR="003118F4" w:rsidRPr="00C30477" w14:paraId="470219E6" w14:textId="77777777" w:rsidTr="003118F4">
        <w:trPr>
          <w:trHeight w:val="555"/>
        </w:trPr>
        <w:tc>
          <w:tcPr>
            <w:tcW w:w="10065" w:type="dxa"/>
            <w:gridSpan w:val="7"/>
            <w:tcMar>
              <w:bottom w:w="227" w:type="dxa"/>
            </w:tcMar>
          </w:tcPr>
          <w:p w14:paraId="6D253228" w14:textId="77777777" w:rsidR="003118F4" w:rsidRPr="00C30477" w:rsidRDefault="003118F4" w:rsidP="009F4193">
            <w:pPr>
              <w:spacing w:after="120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Notér </w:t>
            </w:r>
            <w:r w:rsidR="009F4193" w:rsidRPr="00C30477">
              <w:rPr>
                <w:color w:val="95B3D7" w:themeColor="accent1" w:themeTint="99"/>
              </w:rPr>
              <w:t>personer og</w:t>
            </w:r>
            <w:r w:rsidRPr="00C30477">
              <w:rPr>
                <w:color w:val="95B3D7" w:themeColor="accent1" w:themeTint="99"/>
              </w:rPr>
              <w:t xml:space="preserve"> fora, som har behandle</w:t>
            </w:r>
            <w:r w:rsidR="009F4193" w:rsidRPr="00C30477">
              <w:rPr>
                <w:color w:val="95B3D7" w:themeColor="accent1" w:themeTint="99"/>
              </w:rPr>
              <w:t xml:space="preserve">t eller </w:t>
            </w:r>
            <w:r w:rsidRPr="00C30477">
              <w:rPr>
                <w:color w:val="95B3D7" w:themeColor="accent1" w:themeTint="99"/>
              </w:rPr>
              <w:t>kommentere</w:t>
            </w:r>
            <w:r w:rsidR="009F4193" w:rsidRPr="00C30477">
              <w:rPr>
                <w:color w:val="95B3D7" w:themeColor="accent1" w:themeTint="99"/>
              </w:rPr>
              <w:t>t</w:t>
            </w:r>
            <w:r w:rsidRPr="00C30477">
              <w:rPr>
                <w:color w:val="95B3D7" w:themeColor="accent1" w:themeTint="99"/>
              </w:rPr>
              <w:t xml:space="preserve"> på </w:t>
            </w:r>
            <w:r w:rsidR="009F4193" w:rsidRPr="00C30477">
              <w:rPr>
                <w:color w:val="95B3D7" w:themeColor="accent1" w:themeTint="99"/>
              </w:rPr>
              <w:t>projektbeskrivelsen. Som minimum skal ressource og budgetansvarlige have være involveret.</w:t>
            </w:r>
          </w:p>
        </w:tc>
      </w:tr>
      <w:tr w:rsidR="003118F4" w:rsidRPr="00C30477" w14:paraId="746A4E00" w14:textId="77777777" w:rsidTr="003118F4">
        <w:tc>
          <w:tcPr>
            <w:tcW w:w="10065" w:type="dxa"/>
            <w:gridSpan w:val="7"/>
            <w:vAlign w:val="center"/>
          </w:tcPr>
          <w:p w14:paraId="36A85FA7" w14:textId="77777777" w:rsidR="003118F4" w:rsidRPr="00C30477" w:rsidRDefault="003118F4" w:rsidP="00557374">
            <w:pPr>
              <w:rPr>
                <w:b/>
              </w:rPr>
            </w:pPr>
            <w:r w:rsidRPr="00C30477">
              <w:rPr>
                <w:b/>
              </w:rPr>
              <w:t>Tidshorisont</w:t>
            </w:r>
          </w:p>
        </w:tc>
      </w:tr>
      <w:tr w:rsidR="003118F4" w:rsidRPr="00C30477" w14:paraId="6FE0F165" w14:textId="77777777" w:rsidTr="003118F4">
        <w:trPr>
          <w:trHeight w:val="227"/>
        </w:trPr>
        <w:tc>
          <w:tcPr>
            <w:tcW w:w="10065" w:type="dxa"/>
            <w:gridSpan w:val="7"/>
            <w:tcMar>
              <w:bottom w:w="227" w:type="dxa"/>
            </w:tcMar>
          </w:tcPr>
          <w:p w14:paraId="2D3F4904" w14:textId="77777777" w:rsidR="003118F4" w:rsidRPr="00C30477" w:rsidRDefault="003118F4" w:rsidP="0055737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Hvornår ønskes projektet gennemført</w:t>
            </w:r>
            <w:r w:rsidR="009F4193" w:rsidRPr="00C30477">
              <w:rPr>
                <w:color w:val="95B3D7" w:themeColor="accent1" w:themeTint="99"/>
              </w:rPr>
              <w:t xml:space="preserve">? </w:t>
            </w:r>
          </w:p>
        </w:tc>
      </w:tr>
      <w:tr w:rsidR="003118F4" w:rsidRPr="00C30477" w14:paraId="5A6DD0F8" w14:textId="77777777" w:rsidTr="003118F4">
        <w:tc>
          <w:tcPr>
            <w:tcW w:w="10065" w:type="dxa"/>
            <w:gridSpan w:val="7"/>
            <w:vAlign w:val="center"/>
          </w:tcPr>
          <w:p w14:paraId="2399B2D1" w14:textId="77777777" w:rsidR="003118F4" w:rsidRPr="00C30477" w:rsidRDefault="003118F4" w:rsidP="00557374">
            <w:pPr>
              <w:rPr>
                <w:b/>
              </w:rPr>
            </w:pPr>
            <w:r w:rsidRPr="00C30477">
              <w:rPr>
                <w:b/>
              </w:rPr>
              <w:t>Bilag</w:t>
            </w:r>
          </w:p>
        </w:tc>
      </w:tr>
      <w:tr w:rsidR="003118F4" w:rsidRPr="00C30477" w14:paraId="37E2FE73" w14:textId="77777777" w:rsidTr="003118F4">
        <w:trPr>
          <w:trHeight w:val="694"/>
        </w:trPr>
        <w:tc>
          <w:tcPr>
            <w:tcW w:w="10065" w:type="dxa"/>
            <w:gridSpan w:val="7"/>
            <w:tcMar>
              <w:bottom w:w="227" w:type="dxa"/>
            </w:tcMar>
          </w:tcPr>
          <w:p w14:paraId="41F69A27" w14:textId="77777777" w:rsidR="003118F4" w:rsidRPr="00C30477" w:rsidRDefault="00AF7E54" w:rsidP="00AF7E54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Motivanalyse</w:t>
            </w:r>
          </w:p>
          <w:p w14:paraId="2C849EC3" w14:textId="77777777" w:rsidR="00AF7E54" w:rsidRPr="00C30477" w:rsidRDefault="00AF7E54" w:rsidP="00AF7E54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Baggrund for estimaterne</w:t>
            </w:r>
          </w:p>
          <w:p w14:paraId="76CB7B73" w14:textId="77777777" w:rsidR="00AF7E54" w:rsidRPr="00C30477" w:rsidRDefault="00AF7E54" w:rsidP="00AF7E54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Detaljering af økonomi</w:t>
            </w:r>
          </w:p>
          <w:p w14:paraId="774BD818" w14:textId="77777777" w:rsidR="00AF7E54" w:rsidRPr="00C30477" w:rsidRDefault="00AF7E54" w:rsidP="00AF7E54">
            <w:pPr>
              <w:pStyle w:val="Listeafsnit"/>
              <w:numPr>
                <w:ilvl w:val="0"/>
                <w:numId w:val="38"/>
              </w:numPr>
            </w:pPr>
            <w:r w:rsidRPr="00C30477">
              <w:rPr>
                <w:color w:val="95B3D7" w:themeColor="accent1" w:themeTint="99"/>
              </w:rPr>
              <w:t>Sagsfremstillinger omkring projektet besluttet i f.eks. udvalg, LEA, UNILED, CISU eller andre steder</w:t>
            </w:r>
          </w:p>
          <w:p w14:paraId="33AE1186" w14:textId="77777777" w:rsidR="00AF7E54" w:rsidRPr="00C30477" w:rsidRDefault="00AF7E54" w:rsidP="00AF7E54">
            <w:pPr>
              <w:pStyle w:val="Listeafsnit"/>
              <w:numPr>
                <w:ilvl w:val="0"/>
                <w:numId w:val="38"/>
              </w:numPr>
            </w:pPr>
            <w:r w:rsidRPr="00C30477">
              <w:rPr>
                <w:color w:val="95B3D7" w:themeColor="accent1" w:themeTint="99"/>
              </w:rPr>
              <w:t>Etc.</w:t>
            </w:r>
          </w:p>
        </w:tc>
      </w:tr>
    </w:tbl>
    <w:p w14:paraId="1A48412B" w14:textId="77777777" w:rsidR="00863DF2" w:rsidRPr="00C30477" w:rsidRDefault="00863DF2" w:rsidP="0062537C"/>
    <w:p w14:paraId="60F8DBB8" w14:textId="77777777" w:rsidR="004360D7" w:rsidRPr="00C30477" w:rsidRDefault="004360D7" w:rsidP="0062537C"/>
    <w:p w14:paraId="46121E86" w14:textId="77777777" w:rsidR="004360D7" w:rsidRPr="00C30477" w:rsidRDefault="004360D7" w:rsidP="004360D7">
      <w:pPr>
        <w:pStyle w:val="Overskrift1"/>
        <w:rPr>
          <w:szCs w:val="21"/>
        </w:rPr>
      </w:pPr>
      <w:r w:rsidRPr="00C30477">
        <w:rPr>
          <w:szCs w:val="21"/>
        </w:rPr>
        <w:t>Vejledning til udfyldelse af den korte projektbeskrivelse</w:t>
      </w:r>
    </w:p>
    <w:p w14:paraId="4029DE1C" w14:textId="77777777" w:rsidR="004360D7" w:rsidRPr="00C30477" w:rsidRDefault="00382476" w:rsidP="0062537C">
      <w:r w:rsidRPr="00C30477">
        <w:t>Den korte projektbeskrivelse er grundlaget for oprettelsen af projektet i porteføljen og senere prioritering.</w:t>
      </w:r>
    </w:p>
    <w:p w14:paraId="213AB370" w14:textId="77777777" w:rsidR="00382476" w:rsidRPr="00C30477" w:rsidRDefault="00382476" w:rsidP="0062537C">
      <w:r w:rsidRPr="00C30477">
        <w:t xml:space="preserve">Projektejer har ansvaret for at den udarbejdes og at indholdet afspejler det behov der er i organisationen. </w:t>
      </w:r>
    </w:p>
    <w:p w14:paraId="64028C4D" w14:textId="77777777" w:rsidR="00382476" w:rsidRPr="00C30477" w:rsidRDefault="00382476" w:rsidP="0062537C"/>
    <w:p w14:paraId="50CD6427" w14:textId="77777777" w:rsidR="00382476" w:rsidRPr="00C30477" w:rsidRDefault="00382476" w:rsidP="0062537C">
      <w:r w:rsidRPr="00C30477">
        <w:t>Hvis projektet indebærer en anskaffelse, skal AU Indkøb altid med ind over den korte projektbeskrivelse.</w:t>
      </w:r>
    </w:p>
    <w:p w14:paraId="72880182" w14:textId="77777777" w:rsidR="00382476" w:rsidRPr="00C30477" w:rsidRDefault="00382476" w:rsidP="0062537C">
      <w:r w:rsidRPr="00C30477">
        <w:t>Der skal altid en arkitekt fra AU IT med ind over den korte projektbeskrivelse. Arkitekten vil også i mange tilfælde kunne bistå med at udarbejde selve dokumentet.</w:t>
      </w:r>
    </w:p>
    <w:p w14:paraId="66AED428" w14:textId="77777777" w:rsidR="00382476" w:rsidRPr="00C30477" w:rsidRDefault="00382476" w:rsidP="0062537C"/>
    <w:p w14:paraId="5C0DED27" w14:textId="77777777" w:rsidR="00382476" w:rsidRPr="00C30477" w:rsidRDefault="00382476" w:rsidP="0062537C">
      <w:r w:rsidRPr="00C30477">
        <w:t>Detaljeniveauet i den korte projektbeskrivelse kan variere, men vil altid skulle indeholde ovenstående minimumsoverskrifter.</w:t>
      </w:r>
    </w:p>
    <w:p w14:paraId="1D4FDD38" w14:textId="77777777" w:rsidR="00382476" w:rsidRPr="00C30477" w:rsidRDefault="00382476" w:rsidP="0062537C"/>
    <w:p w14:paraId="1BE65DFA" w14:textId="77777777" w:rsidR="00382476" w:rsidRPr="00C30477" w:rsidRDefault="00382476" w:rsidP="0062537C">
      <w:r w:rsidRPr="00C30477">
        <w:t>Den korte projektbeskrivelse sendes til Projektchef Nanna Garner, som dels kan give sparring til udarbejdelsen og dels vil sikre at den kommer på PFU(</w:t>
      </w:r>
      <w:proofErr w:type="spellStart"/>
      <w:r w:rsidRPr="00C30477">
        <w:t>PorteFøljeUdvalget</w:t>
      </w:r>
      <w:proofErr w:type="spellEnd"/>
      <w:r w:rsidRPr="00C30477">
        <w:t xml:space="preserve">). </w:t>
      </w:r>
    </w:p>
    <w:p w14:paraId="6FAFEEDF" w14:textId="77777777" w:rsidR="009238EA" w:rsidRPr="00C30477" w:rsidRDefault="009238EA" w:rsidP="0062537C"/>
    <w:p w14:paraId="4B6BE3E9" w14:textId="77777777" w:rsidR="009238EA" w:rsidRPr="00C30477" w:rsidRDefault="009238EA" w:rsidP="0062537C"/>
    <w:sectPr w:rsidR="009238EA" w:rsidRPr="00C30477" w:rsidSect="0062537C">
      <w:headerReference w:type="default" r:id="rId11"/>
      <w:footerReference w:type="default" r:id="rId12"/>
      <w:headerReference w:type="first" r:id="rId13"/>
      <w:endnotePr>
        <w:numFmt w:val="decimal"/>
      </w:endnotePr>
      <w:pgSz w:w="11907" w:h="16840" w:code="9"/>
      <w:pgMar w:top="2127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44DF9" w14:textId="77777777" w:rsidR="00085935" w:rsidRDefault="00085935">
      <w:r>
        <w:separator/>
      </w:r>
    </w:p>
  </w:endnote>
  <w:endnote w:type="continuationSeparator" w:id="0">
    <w:p w14:paraId="021BDEC7" w14:textId="77777777" w:rsidR="00085935" w:rsidRDefault="00085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D67278A-3718-4811-8BC7-7C2C75674A84}"/>
    <w:embedBold r:id="rId2" w:fontKey="{C28C55F5-DFFB-48F1-8F69-A5E8302708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50983E0-DCE5-48CA-9636-CF6288DC3C38}"/>
    <w:embedBold r:id="rId4" w:fontKey="{59D2CA8B-C8A7-42C0-8553-73B6BBA58482}"/>
    <w:embedItalic r:id="rId5" w:fontKey="{D346FCAF-A2A5-4F18-9520-CBB06C155EBD}"/>
    <w:embedBoldItalic r:id="rId6" w:fontKey="{29EE0DF9-8ECA-4BED-8EEB-F5BB0F8645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6171893C-C793-4A4C-BADE-6A382424B6F7}"/>
    <w:embedBold r:id="rId8" w:fontKey="{5701EE6F-371F-41BF-BF0B-056819EC3D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4A2CF3C-A629-4D06-998A-DACCA70567E5}"/>
    <w:embedBold r:id="rId10" w:fontKey="{91F7B6A2-47FA-43AA-B426-7C6BB27D91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67A1545-A44E-41AA-990B-60216F71B1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FED18AE-A428-4026-BCEA-0D43B56F85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BF5C3" w14:textId="6F0AF0C4" w:rsidR="00D90786" w:rsidRDefault="00D90786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436843"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436843"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5A7F0F">
      <w:rPr>
        <w:noProof/>
        <w:vanish/>
      </w:rPr>
      <w:t>3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4810" w14:textId="77777777" w:rsidR="00085935" w:rsidRDefault="00085935">
      <w:r>
        <w:separator/>
      </w:r>
    </w:p>
  </w:footnote>
  <w:footnote w:type="continuationSeparator" w:id="0">
    <w:p w14:paraId="65B9F25B" w14:textId="77777777" w:rsidR="00085935" w:rsidRDefault="00085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021D4" w14:textId="77777777" w:rsidR="00D90786" w:rsidRDefault="00D90786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20948922" wp14:editId="7D5D983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5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13422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A679E3" wp14:editId="2F9EBA9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00557" w14:textId="77777777" w:rsidR="00D90786" w:rsidRDefault="00D90786" w:rsidP="00B36C68">
                          <w:pPr>
                            <w:pStyle w:val="Template-Parentlogoname"/>
                          </w:pPr>
                          <w:bookmarkStart w:id="0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0"/>
                        </w:p>
                        <w:p w14:paraId="7C29B63D" w14:textId="77777777" w:rsidR="00D90786" w:rsidRDefault="00D90786" w:rsidP="00B36C68">
                          <w:pPr>
                            <w:pStyle w:val="Template-Unitnamelogoname"/>
                          </w:pPr>
                        </w:p>
                        <w:p w14:paraId="674147FB" w14:textId="77777777" w:rsidR="00D90786" w:rsidRDefault="00D9078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679E3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3C900557" w14:textId="77777777" w:rsidR="00D90786" w:rsidRDefault="00D90786" w:rsidP="00B36C68">
                    <w:pPr>
                      <w:pStyle w:val="Template-Parentlogoname"/>
                    </w:pPr>
                    <w:bookmarkStart w:id="1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1"/>
                  </w:p>
                  <w:p w14:paraId="7C29B63D" w14:textId="77777777" w:rsidR="00D90786" w:rsidRDefault="00D90786" w:rsidP="00B36C68">
                    <w:pPr>
                      <w:pStyle w:val="Template-Unitnamelogoname"/>
                    </w:pPr>
                  </w:p>
                  <w:p w14:paraId="674147FB" w14:textId="77777777" w:rsidR="00D90786" w:rsidRDefault="00D90786"/>
                </w:txbxContent>
              </v:textbox>
              <w10:wrap anchorx="page" anchory="page"/>
            </v:shape>
          </w:pict>
        </mc:Fallback>
      </mc:AlternateContent>
    </w:r>
  </w:p>
  <w:p w14:paraId="73CE65C1" w14:textId="77777777" w:rsidR="00D90786" w:rsidRDefault="00D9078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6893AF" wp14:editId="01F68B34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A166F" w14:textId="429A2E80" w:rsidR="00D90786" w:rsidRDefault="00D90786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2" w:name="SD_LAN_Date_N2"/>
                          <w:r>
                            <w:t>Dato</w:t>
                          </w:r>
                          <w:bookmarkEnd w:id="2"/>
                          <w:r w:rsidRPr="00A41186">
                            <w:t xml:space="preserve">: </w:t>
                          </w:r>
                          <w:r>
                            <w:fldChar w:fldCharType="begin"/>
                          </w:r>
                          <w:r>
                            <w:instrText>CREATEDATE  \@ "dd. MMMM yyyy"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 w:rsidR="005A7F0F">
                            <w:t>2 januar</w:t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 w:rsidR="005A7F0F">
                            <w:t>24</w:t>
                          </w:r>
                          <w:r w:rsidRPr="00A41186">
                            <w:br/>
                          </w:r>
                          <w:bookmarkStart w:id="3" w:name="SD_LAN_Page"/>
                          <w:r>
                            <w:t>Side</w:t>
                          </w:r>
                          <w:bookmarkEnd w:id="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36843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36843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38DB8268" w14:textId="77777777" w:rsidR="00D90786" w:rsidRDefault="00D90786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6893AF"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" stroked="f">
              <v:textbox>
                <w:txbxContent>
                  <w:p w14:paraId="391A166F" w14:textId="429A2E80" w:rsidR="00D90786" w:rsidRDefault="00D90786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4" w:name="SD_LAN_Date_N2"/>
                    <w:r>
                      <w:t>Dato</w:t>
                    </w:r>
                    <w:bookmarkEnd w:id="4"/>
                    <w:r w:rsidRPr="00A41186">
                      <w:t xml:space="preserve">: </w:t>
                    </w:r>
                    <w:r>
                      <w:fldChar w:fldCharType="begin"/>
                    </w:r>
                    <w:r>
                      <w:instrText>CREATEDATE  \@ "dd. MMMM yyyy"</w:instrText>
                    </w:r>
                    <w:r>
                      <w:fldChar w:fldCharType="separate"/>
                    </w:r>
                    <w:r>
                      <w:t>0</w:t>
                    </w:r>
                    <w:r w:rsidR="005A7F0F">
                      <w:t>2 januar</w:t>
                    </w:r>
                    <w:r>
                      <w:t>20</w:t>
                    </w:r>
                    <w:r>
                      <w:fldChar w:fldCharType="end"/>
                    </w:r>
                    <w:r w:rsidR="005A7F0F">
                      <w:t>24</w:t>
                    </w:r>
                    <w:r w:rsidRPr="00A41186">
                      <w:br/>
                    </w:r>
                    <w:bookmarkStart w:id="5" w:name="SD_LAN_Page"/>
                    <w:r>
                      <w:t>Side</w:t>
                    </w:r>
                    <w:bookmarkEnd w:id="5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36843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36843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38DB8268" w14:textId="77777777" w:rsidR="00D90786" w:rsidRDefault="00D90786" w:rsidP="00863DF2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6A46E949" wp14:editId="3D70737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74114" w14:textId="77777777" w:rsidR="00D90786" w:rsidRDefault="00D90786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0B1DFC" wp14:editId="2B8A2065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FF9D2" w14:textId="5FFBD754" w:rsidR="00D90786" w:rsidRDefault="00D90786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6" w:name="SD_LAN_Date"/>
                          <w:r>
                            <w:t>Dato</w:t>
                          </w:r>
                          <w:bookmarkEnd w:id="6"/>
                          <w:r w:rsidRPr="00A41186">
                            <w:t xml:space="preserve">: </w:t>
                          </w:r>
                          <w:bookmarkStart w:id="7" w:name="SD_FLD_DocumentDate"/>
                          <w:r w:rsidR="00DE0FDB">
                            <w:rPr>
                              <w:color w:val="8DB3E2" w:themeColor="text2" w:themeTint="66"/>
                            </w:rPr>
                            <w:t>02</w:t>
                          </w:r>
                          <w:r w:rsidR="00407C8B">
                            <w:rPr>
                              <w:color w:val="8DB3E2" w:themeColor="text2" w:themeTint="66"/>
                            </w:rPr>
                            <w:t xml:space="preserve"> </w:t>
                          </w:r>
                          <w:r w:rsidR="00DE0FDB">
                            <w:rPr>
                              <w:color w:val="8DB3E2" w:themeColor="text2" w:themeTint="66"/>
                            </w:rPr>
                            <w:t>januar</w:t>
                          </w:r>
                          <w:r w:rsidRPr="005F34FA">
                            <w:rPr>
                              <w:color w:val="8DB3E2" w:themeColor="text2" w:themeTint="66"/>
                            </w:rPr>
                            <w:t xml:space="preserve"> 20</w:t>
                          </w:r>
                          <w:bookmarkEnd w:id="7"/>
                          <w:r w:rsidRPr="005F34FA">
                            <w:rPr>
                              <w:color w:val="8DB3E2" w:themeColor="text2" w:themeTint="66"/>
                            </w:rPr>
                            <w:t>2</w:t>
                          </w:r>
                          <w:r w:rsidR="00DE0FDB">
                            <w:rPr>
                              <w:color w:val="8DB3E2" w:themeColor="text2" w:themeTint="66"/>
                            </w:rPr>
                            <w:t>4</w:t>
                          </w:r>
                          <w:r w:rsidRPr="00A41186">
                            <w:br/>
                          </w:r>
                          <w:bookmarkStart w:id="8" w:name="SD_LAN_Page_N2"/>
                          <w:r>
                            <w:t>Side</w:t>
                          </w:r>
                          <w:bookmarkEnd w:id="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36843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36843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7D4FE4B9" w14:textId="77777777" w:rsidR="00D90786" w:rsidRDefault="00D90786" w:rsidP="00C56B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0B1DF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9.45pt;margin-top:28.65pt;width:119.9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" stroked="f">
              <v:textbox>
                <w:txbxContent>
                  <w:p w14:paraId="5CEFF9D2" w14:textId="5FFBD754" w:rsidR="00D90786" w:rsidRDefault="00D90786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9" w:name="SD_LAN_Date"/>
                    <w:r>
                      <w:t>Dato</w:t>
                    </w:r>
                    <w:bookmarkEnd w:id="9"/>
                    <w:r w:rsidRPr="00A41186">
                      <w:t xml:space="preserve">: </w:t>
                    </w:r>
                    <w:bookmarkStart w:id="10" w:name="SD_FLD_DocumentDate"/>
                    <w:r w:rsidR="00DE0FDB">
                      <w:rPr>
                        <w:color w:val="8DB3E2" w:themeColor="text2" w:themeTint="66"/>
                      </w:rPr>
                      <w:t>02</w:t>
                    </w:r>
                    <w:r w:rsidR="00407C8B">
                      <w:rPr>
                        <w:color w:val="8DB3E2" w:themeColor="text2" w:themeTint="66"/>
                      </w:rPr>
                      <w:t xml:space="preserve"> </w:t>
                    </w:r>
                    <w:r w:rsidR="00DE0FDB">
                      <w:rPr>
                        <w:color w:val="8DB3E2" w:themeColor="text2" w:themeTint="66"/>
                      </w:rPr>
                      <w:t>januar</w:t>
                    </w:r>
                    <w:r w:rsidRPr="005F34FA">
                      <w:rPr>
                        <w:color w:val="8DB3E2" w:themeColor="text2" w:themeTint="66"/>
                      </w:rPr>
                      <w:t xml:space="preserve"> 20</w:t>
                    </w:r>
                    <w:bookmarkEnd w:id="10"/>
                    <w:r w:rsidRPr="005F34FA">
                      <w:rPr>
                        <w:color w:val="8DB3E2" w:themeColor="text2" w:themeTint="66"/>
                      </w:rPr>
                      <w:t>2</w:t>
                    </w:r>
                    <w:r w:rsidR="00DE0FDB">
                      <w:rPr>
                        <w:color w:val="8DB3E2" w:themeColor="text2" w:themeTint="66"/>
                      </w:rPr>
                      <w:t>4</w:t>
                    </w:r>
                    <w:r w:rsidRPr="00A41186">
                      <w:br/>
                    </w:r>
                    <w:bookmarkStart w:id="11" w:name="SD_LAN_Page_N2"/>
                    <w:r>
                      <w:t>Side</w:t>
                    </w:r>
                    <w:bookmarkEnd w:id="1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36843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36843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7D4FE4B9" w14:textId="77777777" w:rsidR="00D90786" w:rsidRDefault="00D90786" w:rsidP="00C56B57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6D097FFB" wp14:editId="207FB05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EAC632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9D4363" wp14:editId="752F0CD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FA5AB" w14:textId="77777777" w:rsidR="00D90786" w:rsidRDefault="00D90786" w:rsidP="00B36C68">
                          <w:pPr>
                            <w:pStyle w:val="Template-Parentlogoname"/>
                          </w:pPr>
                          <w:bookmarkStart w:id="12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2"/>
                        </w:p>
                        <w:p w14:paraId="5F438748" w14:textId="77777777" w:rsidR="00D90786" w:rsidRDefault="00D90786" w:rsidP="00B36C68">
                          <w:pPr>
                            <w:pStyle w:val="Template-Unitnamelogoname"/>
                          </w:pPr>
                          <w:bookmarkStart w:id="13" w:name="SD_OFF_UnitName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9D4363" id="LogoNavnForsideHide" o:spid="_x0000_s1029" type="#_x0000_t202" style="position:absolute;margin-left:115.65pt;margin-top:28.6pt;width:425.2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<v:textbox inset="0,0,0,0">
                <w:txbxContent>
                  <w:p w14:paraId="7CBFA5AB" w14:textId="77777777" w:rsidR="00D90786" w:rsidRDefault="00D90786" w:rsidP="00B36C68">
                    <w:pPr>
                      <w:pStyle w:val="Template-Parentlogoname"/>
                    </w:pPr>
                    <w:bookmarkStart w:id="14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4"/>
                  </w:p>
                  <w:p w14:paraId="5F438748" w14:textId="77777777" w:rsidR="00D90786" w:rsidRDefault="00D90786" w:rsidP="00B36C68">
                    <w:pPr>
                      <w:pStyle w:val="Template-Unitnamelogoname"/>
                    </w:pPr>
                    <w:bookmarkStart w:id="15" w:name="SD_OFF_UnitName"/>
                    <w:bookmarkEnd w:id="15"/>
                  </w:p>
                </w:txbxContent>
              </v:textbox>
              <w10:wrap anchorx="page" anchory="page"/>
            </v:shape>
          </w:pict>
        </mc:Fallback>
      </mc:AlternateContent>
    </w:r>
  </w:p>
  <w:p w14:paraId="27886061" w14:textId="77777777" w:rsidR="00D90786" w:rsidRDefault="00D90786">
    <w:pPr>
      <w:pStyle w:val="Sidehoved"/>
    </w:pPr>
  </w:p>
  <w:p w14:paraId="35E620FC" w14:textId="77777777" w:rsidR="00D90786" w:rsidRDefault="00D90786">
    <w:pPr>
      <w:pStyle w:val="Sidehoved"/>
    </w:pPr>
  </w:p>
  <w:p w14:paraId="588C42C8" w14:textId="77777777" w:rsidR="00D90786" w:rsidRDefault="00D90786">
    <w:pPr>
      <w:pStyle w:val="Sidehoved"/>
    </w:pPr>
  </w:p>
  <w:p w14:paraId="17EAC754" w14:textId="77777777" w:rsidR="00D90786" w:rsidRDefault="00D9078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0DB409" wp14:editId="0DC07BD7">
              <wp:simplePos x="0" y="0"/>
              <wp:positionH relativeFrom="column">
                <wp:posOffset>4865370</wp:posOffset>
              </wp:positionH>
              <wp:positionV relativeFrom="paragraph">
                <wp:posOffset>59055</wp:posOffset>
              </wp:positionV>
              <wp:extent cx="1722120" cy="464820"/>
              <wp:effectExtent l="0" t="0" r="11430" b="11430"/>
              <wp:wrapNone/>
              <wp:docPr id="5" name="Tekstfel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2120" cy="4648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7406090" w14:textId="77777777" w:rsidR="00D90786" w:rsidRPr="001F1A52" w:rsidRDefault="00D90786" w:rsidP="001F1A52">
                          <w:pPr>
                            <w:rPr>
                              <w:rFonts w:ascii="AU Passata" w:hAnsi="AU Passata"/>
                              <w:b/>
                            </w:rPr>
                          </w:pPr>
                          <w:r w:rsidRPr="001F1A52">
                            <w:rPr>
                              <w:rFonts w:ascii="AU Passata" w:hAnsi="AU Passata"/>
                              <w:b/>
                              <w:noProof/>
                              <w:lang w:eastAsia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PROJEKTBESKRIVELSE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90DB409" id="Tekstfelt 5" o:spid="_x0000_s1030" type="#_x0000_t202" style="position:absolute;margin-left:383.1pt;margin-top:4.65pt;width:135.6pt;height:36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" fillcolor="white [3201]" strokecolor="white [3212]" strokeweight=".5pt">
              <v:textbox>
                <w:txbxContent>
                  <w:p w14:paraId="57406090" w14:textId="77777777" w:rsidR="00D90786" w:rsidRPr="001F1A52" w:rsidRDefault="00D90786" w:rsidP="001F1A52">
                    <w:pPr>
                      <w:rPr>
                        <w:rFonts w:ascii="AU Passata" w:hAnsi="AU Passata"/>
                        <w:b/>
                      </w:rPr>
                    </w:pPr>
                    <w:r w:rsidRPr="001F1A52">
                      <w:rPr>
                        <w:rFonts w:ascii="AU Passata" w:hAnsi="AU Passata"/>
                        <w:b/>
                        <w:noProof/>
                        <w:lang w:eastAsia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PROJEKTBESKRIVELSE</w:t>
                    </w:r>
                  </w:p>
                </w:txbxContent>
              </v:textbox>
            </v:shape>
          </w:pict>
        </mc:Fallback>
      </mc:AlternateContent>
    </w:r>
  </w:p>
  <w:p w14:paraId="24ED9EBC" w14:textId="77777777" w:rsidR="00D90786" w:rsidRDefault="00D90786">
    <w:pPr>
      <w:pStyle w:val="Sidehoved"/>
    </w:pPr>
  </w:p>
  <w:p w14:paraId="4AEF5522" w14:textId="77777777" w:rsidR="00D90786" w:rsidRDefault="00D90786">
    <w:pPr>
      <w:pStyle w:val="Sidehoved"/>
    </w:pPr>
  </w:p>
  <w:p w14:paraId="5AA1D417" w14:textId="77777777" w:rsidR="00D90786" w:rsidRDefault="00D90786">
    <w:pPr>
      <w:pStyle w:val="Sidehoved"/>
    </w:pPr>
  </w:p>
  <w:p w14:paraId="0D524EED" w14:textId="77777777" w:rsidR="00D90786" w:rsidRDefault="00D90786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2C5B8DEB" wp14:editId="4F604DA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5375C93"/>
    <w:multiLevelType w:val="hybridMultilevel"/>
    <w:tmpl w:val="130AE830"/>
    <w:lvl w:ilvl="0" w:tplc="38AEB400">
      <w:numFmt w:val="bullet"/>
      <w:lvlText w:val="-"/>
      <w:lvlJc w:val="left"/>
      <w:pPr>
        <w:ind w:left="444" w:hanging="360"/>
      </w:pPr>
      <w:rPr>
        <w:rFonts w:ascii="Georgia" w:eastAsia="Times New Roman" w:hAnsi="Georgia" w:cs="Times New Roman" w:hint="default"/>
      </w:rPr>
    </w:lvl>
    <w:lvl w:ilvl="1" w:tplc="04060003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1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5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285120158">
    <w:abstractNumId w:val="25"/>
  </w:num>
  <w:num w:numId="2" w16cid:durableId="928346829">
    <w:abstractNumId w:val="13"/>
  </w:num>
  <w:num w:numId="3" w16cid:durableId="463088730">
    <w:abstractNumId w:val="22"/>
  </w:num>
  <w:num w:numId="4" w16cid:durableId="305402572">
    <w:abstractNumId w:val="9"/>
  </w:num>
  <w:num w:numId="5" w16cid:durableId="1262184286">
    <w:abstractNumId w:val="7"/>
  </w:num>
  <w:num w:numId="6" w16cid:durableId="442768825">
    <w:abstractNumId w:val="6"/>
  </w:num>
  <w:num w:numId="7" w16cid:durableId="1607273639">
    <w:abstractNumId w:val="5"/>
  </w:num>
  <w:num w:numId="8" w16cid:durableId="632054938">
    <w:abstractNumId w:val="4"/>
  </w:num>
  <w:num w:numId="9" w16cid:durableId="673460499">
    <w:abstractNumId w:val="8"/>
  </w:num>
  <w:num w:numId="10" w16cid:durableId="881209442">
    <w:abstractNumId w:val="3"/>
  </w:num>
  <w:num w:numId="11" w16cid:durableId="807435228">
    <w:abstractNumId w:val="2"/>
  </w:num>
  <w:num w:numId="12" w16cid:durableId="2030832088">
    <w:abstractNumId w:val="1"/>
  </w:num>
  <w:num w:numId="13" w16cid:durableId="1796633502">
    <w:abstractNumId w:val="0"/>
  </w:num>
  <w:num w:numId="14" w16cid:durableId="1601178882">
    <w:abstractNumId w:val="30"/>
  </w:num>
  <w:num w:numId="15" w16cid:durableId="1076630752">
    <w:abstractNumId w:val="34"/>
  </w:num>
  <w:num w:numId="16" w16cid:durableId="1006640518">
    <w:abstractNumId w:val="14"/>
  </w:num>
  <w:num w:numId="17" w16cid:durableId="614563816">
    <w:abstractNumId w:val="10"/>
  </w:num>
  <w:num w:numId="18" w16cid:durableId="585844262">
    <w:abstractNumId w:val="23"/>
  </w:num>
  <w:num w:numId="19" w16cid:durableId="1666007414">
    <w:abstractNumId w:val="32"/>
  </w:num>
  <w:num w:numId="20" w16cid:durableId="1415712093">
    <w:abstractNumId w:val="11"/>
  </w:num>
  <w:num w:numId="21" w16cid:durableId="1622372817">
    <w:abstractNumId w:val="18"/>
  </w:num>
  <w:num w:numId="22" w16cid:durableId="742609716">
    <w:abstractNumId w:val="12"/>
  </w:num>
  <w:num w:numId="23" w16cid:durableId="272246289">
    <w:abstractNumId w:val="33"/>
  </w:num>
  <w:num w:numId="24" w16cid:durableId="1919897025">
    <w:abstractNumId w:val="19"/>
  </w:num>
  <w:num w:numId="25" w16cid:durableId="985860989">
    <w:abstractNumId w:val="28"/>
  </w:num>
  <w:num w:numId="26" w16cid:durableId="1483503914">
    <w:abstractNumId w:val="35"/>
  </w:num>
  <w:num w:numId="27" w16cid:durableId="1635912026">
    <w:abstractNumId w:val="26"/>
  </w:num>
  <w:num w:numId="28" w16cid:durableId="1355305901">
    <w:abstractNumId w:val="17"/>
  </w:num>
  <w:num w:numId="29" w16cid:durableId="1031341309">
    <w:abstractNumId w:val="24"/>
  </w:num>
  <w:num w:numId="30" w16cid:durableId="949094904">
    <w:abstractNumId w:val="27"/>
  </w:num>
  <w:num w:numId="31" w16cid:durableId="910000031">
    <w:abstractNumId w:val="29"/>
  </w:num>
  <w:num w:numId="32" w16cid:durableId="1928995786">
    <w:abstractNumId w:val="31"/>
  </w:num>
  <w:num w:numId="33" w16cid:durableId="1454405229">
    <w:abstractNumId w:val="21"/>
  </w:num>
  <w:num w:numId="34" w16cid:durableId="1431007457">
    <w:abstractNumId w:val="16"/>
  </w:num>
  <w:num w:numId="35" w16cid:durableId="1098596216">
    <w:abstractNumId w:val="20"/>
  </w:num>
  <w:num w:numId="36" w16cid:durableId="738554047">
    <w:abstractNumId w:val="30"/>
  </w:num>
  <w:num w:numId="37" w16cid:durableId="463278926">
    <w:abstractNumId w:val="34"/>
  </w:num>
  <w:num w:numId="38" w16cid:durableId="1383210115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833"/>
    <w:rsid w:val="00003B6C"/>
    <w:rsid w:val="0000444B"/>
    <w:rsid w:val="00004AD4"/>
    <w:rsid w:val="0000503A"/>
    <w:rsid w:val="00006E21"/>
    <w:rsid w:val="00034A55"/>
    <w:rsid w:val="00036650"/>
    <w:rsid w:val="00047AF0"/>
    <w:rsid w:val="00051A09"/>
    <w:rsid w:val="00052ED2"/>
    <w:rsid w:val="00065902"/>
    <w:rsid w:val="000827B1"/>
    <w:rsid w:val="00085935"/>
    <w:rsid w:val="00087773"/>
    <w:rsid w:val="00091F6E"/>
    <w:rsid w:val="00094D54"/>
    <w:rsid w:val="000C5C29"/>
    <w:rsid w:val="0011283F"/>
    <w:rsid w:val="001140A4"/>
    <w:rsid w:val="00152EB0"/>
    <w:rsid w:val="00153477"/>
    <w:rsid w:val="00154F00"/>
    <w:rsid w:val="00163EFC"/>
    <w:rsid w:val="00174751"/>
    <w:rsid w:val="00175AA7"/>
    <w:rsid w:val="00175BE3"/>
    <w:rsid w:val="00184026"/>
    <w:rsid w:val="0018593B"/>
    <w:rsid w:val="001863B0"/>
    <w:rsid w:val="00191C38"/>
    <w:rsid w:val="00192812"/>
    <w:rsid w:val="0019527E"/>
    <w:rsid w:val="001A7352"/>
    <w:rsid w:val="001C027B"/>
    <w:rsid w:val="001C531C"/>
    <w:rsid w:val="001D1259"/>
    <w:rsid w:val="001D4F35"/>
    <w:rsid w:val="001E2CF5"/>
    <w:rsid w:val="001E5F4C"/>
    <w:rsid w:val="001F1A52"/>
    <w:rsid w:val="001F5D41"/>
    <w:rsid w:val="002137FC"/>
    <w:rsid w:val="002171DE"/>
    <w:rsid w:val="00227E7F"/>
    <w:rsid w:val="00230A33"/>
    <w:rsid w:val="002336CA"/>
    <w:rsid w:val="00244EEB"/>
    <w:rsid w:val="0026120C"/>
    <w:rsid w:val="00283F13"/>
    <w:rsid w:val="00284CE2"/>
    <w:rsid w:val="002A0335"/>
    <w:rsid w:val="002A1C39"/>
    <w:rsid w:val="002A4418"/>
    <w:rsid w:val="002B1765"/>
    <w:rsid w:val="002B2A06"/>
    <w:rsid w:val="002E07F2"/>
    <w:rsid w:val="002E2503"/>
    <w:rsid w:val="002E326D"/>
    <w:rsid w:val="002F7AF4"/>
    <w:rsid w:val="00307472"/>
    <w:rsid w:val="00307E90"/>
    <w:rsid w:val="003118F4"/>
    <w:rsid w:val="00315669"/>
    <w:rsid w:val="003240B2"/>
    <w:rsid w:val="00324759"/>
    <w:rsid w:val="00371117"/>
    <w:rsid w:val="00382476"/>
    <w:rsid w:val="003850BB"/>
    <w:rsid w:val="00394ADB"/>
    <w:rsid w:val="00395BF2"/>
    <w:rsid w:val="003960A8"/>
    <w:rsid w:val="003A022B"/>
    <w:rsid w:val="003A7F24"/>
    <w:rsid w:val="003B0624"/>
    <w:rsid w:val="003B7BF5"/>
    <w:rsid w:val="003E5945"/>
    <w:rsid w:val="003E6170"/>
    <w:rsid w:val="003F0201"/>
    <w:rsid w:val="003F33BA"/>
    <w:rsid w:val="00401F5A"/>
    <w:rsid w:val="004029F5"/>
    <w:rsid w:val="00407C8B"/>
    <w:rsid w:val="004143CC"/>
    <w:rsid w:val="00430307"/>
    <w:rsid w:val="00434376"/>
    <w:rsid w:val="00434833"/>
    <w:rsid w:val="004360D7"/>
    <w:rsid w:val="00436843"/>
    <w:rsid w:val="00436B40"/>
    <w:rsid w:val="00436C7A"/>
    <w:rsid w:val="00443D5B"/>
    <w:rsid w:val="00443F7C"/>
    <w:rsid w:val="004446ED"/>
    <w:rsid w:val="00456317"/>
    <w:rsid w:val="00462348"/>
    <w:rsid w:val="0047316E"/>
    <w:rsid w:val="00483670"/>
    <w:rsid w:val="0048777D"/>
    <w:rsid w:val="0049608B"/>
    <w:rsid w:val="004A24AE"/>
    <w:rsid w:val="004A66E6"/>
    <w:rsid w:val="004C208C"/>
    <w:rsid w:val="004E2346"/>
    <w:rsid w:val="004F4341"/>
    <w:rsid w:val="00504494"/>
    <w:rsid w:val="0050605B"/>
    <w:rsid w:val="00507C61"/>
    <w:rsid w:val="00523163"/>
    <w:rsid w:val="00524DD1"/>
    <w:rsid w:val="00525091"/>
    <w:rsid w:val="0053274B"/>
    <w:rsid w:val="00535F63"/>
    <w:rsid w:val="00542B7A"/>
    <w:rsid w:val="00547ACA"/>
    <w:rsid w:val="00554EE2"/>
    <w:rsid w:val="00557374"/>
    <w:rsid w:val="005802EE"/>
    <w:rsid w:val="00583EAB"/>
    <w:rsid w:val="00585BE9"/>
    <w:rsid w:val="005A5173"/>
    <w:rsid w:val="005A5218"/>
    <w:rsid w:val="005A7F0F"/>
    <w:rsid w:val="005B1F7A"/>
    <w:rsid w:val="005C2A1C"/>
    <w:rsid w:val="005C7911"/>
    <w:rsid w:val="005D09F9"/>
    <w:rsid w:val="005D3C7F"/>
    <w:rsid w:val="005E6CB9"/>
    <w:rsid w:val="005F34FA"/>
    <w:rsid w:val="005F55D0"/>
    <w:rsid w:val="005F6693"/>
    <w:rsid w:val="00623F4C"/>
    <w:rsid w:val="0062537C"/>
    <w:rsid w:val="00625E83"/>
    <w:rsid w:val="00641B24"/>
    <w:rsid w:val="00644058"/>
    <w:rsid w:val="00644D35"/>
    <w:rsid w:val="00645634"/>
    <w:rsid w:val="006623E7"/>
    <w:rsid w:val="00665CEC"/>
    <w:rsid w:val="006774CA"/>
    <w:rsid w:val="006910EE"/>
    <w:rsid w:val="0069111D"/>
    <w:rsid w:val="006A7D2A"/>
    <w:rsid w:val="006C0297"/>
    <w:rsid w:val="006C3A1B"/>
    <w:rsid w:val="006C725C"/>
    <w:rsid w:val="006D5FCE"/>
    <w:rsid w:val="006E0A53"/>
    <w:rsid w:val="006E1F75"/>
    <w:rsid w:val="006E2A21"/>
    <w:rsid w:val="006F3C30"/>
    <w:rsid w:val="006F7105"/>
    <w:rsid w:val="00731229"/>
    <w:rsid w:val="00736658"/>
    <w:rsid w:val="00744F27"/>
    <w:rsid w:val="00757BDC"/>
    <w:rsid w:val="00770002"/>
    <w:rsid w:val="00772EAE"/>
    <w:rsid w:val="007851EE"/>
    <w:rsid w:val="00790C37"/>
    <w:rsid w:val="00795523"/>
    <w:rsid w:val="007955B4"/>
    <w:rsid w:val="007B5B5C"/>
    <w:rsid w:val="007B61B3"/>
    <w:rsid w:val="007C2160"/>
    <w:rsid w:val="007C2985"/>
    <w:rsid w:val="007C496B"/>
    <w:rsid w:val="007C6958"/>
    <w:rsid w:val="007E062D"/>
    <w:rsid w:val="007E2DF3"/>
    <w:rsid w:val="007E7933"/>
    <w:rsid w:val="007F578B"/>
    <w:rsid w:val="00800D33"/>
    <w:rsid w:val="00804F62"/>
    <w:rsid w:val="00821CE5"/>
    <w:rsid w:val="0082513C"/>
    <w:rsid w:val="008303BB"/>
    <w:rsid w:val="00835D7A"/>
    <w:rsid w:val="00837107"/>
    <w:rsid w:val="0085654F"/>
    <w:rsid w:val="0086300A"/>
    <w:rsid w:val="00863559"/>
    <w:rsid w:val="00863DF2"/>
    <w:rsid w:val="00872678"/>
    <w:rsid w:val="0087322B"/>
    <w:rsid w:val="00874818"/>
    <w:rsid w:val="0088493E"/>
    <w:rsid w:val="00896541"/>
    <w:rsid w:val="008A51D7"/>
    <w:rsid w:val="008B14BE"/>
    <w:rsid w:val="008C171C"/>
    <w:rsid w:val="008F2039"/>
    <w:rsid w:val="00901304"/>
    <w:rsid w:val="0090292C"/>
    <w:rsid w:val="00904856"/>
    <w:rsid w:val="00917029"/>
    <w:rsid w:val="009238EA"/>
    <w:rsid w:val="009300C0"/>
    <w:rsid w:val="00930E78"/>
    <w:rsid w:val="00936BF0"/>
    <w:rsid w:val="00937C05"/>
    <w:rsid w:val="00940637"/>
    <w:rsid w:val="00961B44"/>
    <w:rsid w:val="00966B26"/>
    <w:rsid w:val="009815CF"/>
    <w:rsid w:val="00981EA4"/>
    <w:rsid w:val="00984F0F"/>
    <w:rsid w:val="009A33F2"/>
    <w:rsid w:val="009B22D2"/>
    <w:rsid w:val="009C107E"/>
    <w:rsid w:val="009C3A4A"/>
    <w:rsid w:val="009E58A0"/>
    <w:rsid w:val="009F4193"/>
    <w:rsid w:val="00A0476E"/>
    <w:rsid w:val="00A11327"/>
    <w:rsid w:val="00A4137F"/>
    <w:rsid w:val="00A5643D"/>
    <w:rsid w:val="00A91CB9"/>
    <w:rsid w:val="00AA0EF9"/>
    <w:rsid w:val="00AB1446"/>
    <w:rsid w:val="00AB2E5C"/>
    <w:rsid w:val="00AB4E1D"/>
    <w:rsid w:val="00AF2199"/>
    <w:rsid w:val="00AF7E54"/>
    <w:rsid w:val="00B03F98"/>
    <w:rsid w:val="00B12507"/>
    <w:rsid w:val="00B15221"/>
    <w:rsid w:val="00B22D3F"/>
    <w:rsid w:val="00B32B21"/>
    <w:rsid w:val="00B36C68"/>
    <w:rsid w:val="00B36E73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A56DF"/>
    <w:rsid w:val="00BA5703"/>
    <w:rsid w:val="00BA591D"/>
    <w:rsid w:val="00BA6EC1"/>
    <w:rsid w:val="00BC6E27"/>
    <w:rsid w:val="00BD642F"/>
    <w:rsid w:val="00BE34BA"/>
    <w:rsid w:val="00BE7F01"/>
    <w:rsid w:val="00BE7FBE"/>
    <w:rsid w:val="00BF37E1"/>
    <w:rsid w:val="00BF3805"/>
    <w:rsid w:val="00BF795B"/>
    <w:rsid w:val="00C02AE4"/>
    <w:rsid w:val="00C100A1"/>
    <w:rsid w:val="00C12268"/>
    <w:rsid w:val="00C2294A"/>
    <w:rsid w:val="00C30477"/>
    <w:rsid w:val="00C405E8"/>
    <w:rsid w:val="00C501DB"/>
    <w:rsid w:val="00C56B57"/>
    <w:rsid w:val="00C62763"/>
    <w:rsid w:val="00C75CF1"/>
    <w:rsid w:val="00C821D2"/>
    <w:rsid w:val="00C96CED"/>
    <w:rsid w:val="00CB2ECE"/>
    <w:rsid w:val="00CB30B2"/>
    <w:rsid w:val="00CB6EA8"/>
    <w:rsid w:val="00CC0DF6"/>
    <w:rsid w:val="00CC3E16"/>
    <w:rsid w:val="00CE4FED"/>
    <w:rsid w:val="00D0158B"/>
    <w:rsid w:val="00D117B0"/>
    <w:rsid w:val="00D16934"/>
    <w:rsid w:val="00D2389C"/>
    <w:rsid w:val="00D25789"/>
    <w:rsid w:val="00D2629B"/>
    <w:rsid w:val="00D3188E"/>
    <w:rsid w:val="00D41175"/>
    <w:rsid w:val="00D70FDC"/>
    <w:rsid w:val="00D75ACE"/>
    <w:rsid w:val="00D802AC"/>
    <w:rsid w:val="00D87C08"/>
    <w:rsid w:val="00D90786"/>
    <w:rsid w:val="00DA62D2"/>
    <w:rsid w:val="00DD17B6"/>
    <w:rsid w:val="00DD3176"/>
    <w:rsid w:val="00DE0FDB"/>
    <w:rsid w:val="00DE3C16"/>
    <w:rsid w:val="00DE51F3"/>
    <w:rsid w:val="00DE5DBB"/>
    <w:rsid w:val="00E20A3D"/>
    <w:rsid w:val="00E27F63"/>
    <w:rsid w:val="00E30010"/>
    <w:rsid w:val="00E65CA9"/>
    <w:rsid w:val="00E90B80"/>
    <w:rsid w:val="00E960F0"/>
    <w:rsid w:val="00EA6633"/>
    <w:rsid w:val="00EB3A1A"/>
    <w:rsid w:val="00EC0BB0"/>
    <w:rsid w:val="00EC2B0F"/>
    <w:rsid w:val="00EC3B4A"/>
    <w:rsid w:val="00ED7978"/>
    <w:rsid w:val="00F01F57"/>
    <w:rsid w:val="00F02B14"/>
    <w:rsid w:val="00F042DC"/>
    <w:rsid w:val="00F05149"/>
    <w:rsid w:val="00F130DC"/>
    <w:rsid w:val="00F14508"/>
    <w:rsid w:val="00F17B48"/>
    <w:rsid w:val="00F36488"/>
    <w:rsid w:val="00F4463E"/>
    <w:rsid w:val="00F45004"/>
    <w:rsid w:val="00F670B4"/>
    <w:rsid w:val="00F754F3"/>
    <w:rsid w:val="00F76D16"/>
    <w:rsid w:val="00F80EC9"/>
    <w:rsid w:val="00F90625"/>
    <w:rsid w:val="00F91A95"/>
    <w:rsid w:val="00FA31F3"/>
    <w:rsid w:val="00FE0DAB"/>
    <w:rsid w:val="00FE20B9"/>
    <w:rsid w:val="00FE33C2"/>
    <w:rsid w:val="00FE3DBB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28578F"/>
  <w15:docId w15:val="{4FA885A0-2445-4791-B113-CBBBD6CD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1F7A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99"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  <w:style w:type="character" w:customStyle="1" w:styleId="SidehovedTegn">
    <w:name w:val="Sidehoved Tegn"/>
    <w:basedOn w:val="Standardskrifttypeiafsnit"/>
    <w:link w:val="Sidehoved"/>
    <w:uiPriority w:val="99"/>
    <w:rsid w:val="001F1A52"/>
    <w:rPr>
      <w:rFonts w:ascii="AU Passata" w:hAnsi="AU Passata"/>
      <w:color w:val="87888A"/>
      <w:spacing w:val="10"/>
      <w:sz w:val="14"/>
    </w:rPr>
  </w:style>
  <w:style w:type="paragraph" w:styleId="Listeafsnit">
    <w:name w:val="List Paragraph"/>
    <w:basedOn w:val="Normal"/>
    <w:uiPriority w:val="99"/>
    <w:qFormat/>
    <w:rsid w:val="00923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medarbejdere.au.dk/strategi/itgovernance/projekter/vaerktoejskass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 xmlns="705e1fcc-d9cd-4f43-a9a3-a414f9dbc763">Projektbeskrivelse</Kategori>
    <Aktiv_x003f_ xmlns="705e1fcc-d9cd-4f43-a9a3-a414f9dbc763">true</Aktiv_x003f_>
    <Involvering xmlns="705e1fcc-d9cd-4f43-a9a3-a414f9dbc76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2513D95F75F24AAED1A37F32EB9AD7" ma:contentTypeVersion="11" ma:contentTypeDescription="Opret et nyt dokument." ma:contentTypeScope="" ma:versionID="8350fcec5e9ddffa0a25cc40677b1d92">
  <xsd:schema xmlns:xsd="http://www.w3.org/2001/XMLSchema" xmlns:xs="http://www.w3.org/2001/XMLSchema" xmlns:p="http://schemas.microsoft.com/office/2006/metadata/properties" xmlns:ns2="705e1fcc-d9cd-4f43-a9a3-a414f9dbc763" xmlns:ns3="160a02f7-86ea-4185-93ca-ec166a305c8c" targetNamespace="http://schemas.microsoft.com/office/2006/metadata/properties" ma:root="true" ma:fieldsID="50cd50b74b6c80402957ad42f43f3f7a" ns2:_="" ns3:_="">
    <xsd:import namespace="705e1fcc-d9cd-4f43-a9a3-a414f9dbc763"/>
    <xsd:import namespace="160a02f7-86ea-4185-93ca-ec166a305c8c"/>
    <xsd:element name="properties">
      <xsd:complexType>
        <xsd:sequence>
          <xsd:element name="documentManagement">
            <xsd:complexType>
              <xsd:all>
                <xsd:element ref="ns2:Aktiv_x003f_" minOccurs="0"/>
                <xsd:element ref="ns2:Kategori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Involvering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e1fcc-d9cd-4f43-a9a3-a414f9dbc763" elementFormDefault="qualified">
    <xsd:import namespace="http://schemas.microsoft.com/office/2006/documentManagement/types"/>
    <xsd:import namespace="http://schemas.microsoft.com/office/infopath/2007/PartnerControls"/>
    <xsd:element name="Aktiv_x003f_" ma:index="4" nillable="true" ma:displayName="Aktiv?" ma:default="1" ma:description="Fjern markering for aktiv hvis informationerne i dokumentet er forældede." ma:internalName="Aktiv_x003f_" ma:readOnly="false">
      <xsd:simpleType>
        <xsd:restriction base="dms:Boolean"/>
      </xsd:simpleType>
    </xsd:element>
    <xsd:element name="Kategori" ma:index="5" nillable="true" ma:displayName="Kategori" ma:default="Andet" ma:description="Hvordan skal dokumenterne kategoriseres? Skriv selv værdi eller vælg fra listen" ma:format="Dropdown" ma:internalName="Kategori" ma:readOnly="false">
      <xsd:simpleType>
        <xsd:union memberTypes="dms:Text">
          <xsd:simpleType>
            <xsd:restriction base="dms:Choice">
              <xsd:enumeration value="Mødereferat"/>
              <xsd:enumeration value="Andet"/>
            </xsd:restriction>
          </xsd:simpleType>
        </xsd:un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Involvering" ma:index="14" nillable="true" ma:displayName="Involvering" ma:description="Hvem har været involveret i udarbejdelsen af skabelonen og hvordan?" ma:internalName="Involvering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a02f7-86ea-4185-93ca-ec166a305c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Indholdstype"/>
        <xsd:element ref="dc:title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294F3C-B00D-43D2-A3D1-5BF68C9E2A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EF66FD-5C88-4ED6-84B3-37728046BF89}">
  <ds:schemaRefs>
    <ds:schemaRef ds:uri="705e1fcc-d9cd-4f43-a9a3-a414f9dbc763"/>
    <ds:schemaRef ds:uri="http://purl.org/dc/elements/1.1/"/>
    <ds:schemaRef ds:uri="http://purl.org/dc/dcmitype/"/>
    <ds:schemaRef ds:uri="http://www.w3.org/XML/1998/namespace"/>
    <ds:schemaRef ds:uri="160a02f7-86ea-4185-93ca-ec166a305c8c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59B84EE-1C24-4CB9-8234-B2572CD02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5e1fcc-d9cd-4f43-a9a3-a414f9dbc763"/>
    <ds:schemaRef ds:uri="160a02f7-86ea-4185-93ca-ec166a305c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</Template>
  <TotalTime>45</TotalTime>
  <Pages>3</Pages>
  <Words>815</Words>
  <Characters>5136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SKAL BRUGES - Sagsfremstillingsblanketten med projektrelaterede overskrifter</vt:lpstr>
      <vt:lpstr>Sagsfremstilling</vt:lpstr>
    </vt:vector>
  </TitlesOfParts>
  <Company>Århus Universitet</Company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SKAL BRUGES - Sagsfremstillingsblanketten med projektrelaterede overskrifter</dc:title>
  <dc:creator>Nanna Garner</dc:creator>
  <cp:lastModifiedBy>Nanna Garner</cp:lastModifiedBy>
  <cp:revision>26</cp:revision>
  <cp:lastPrinted>2017-05-22T08:03:00Z</cp:lastPrinted>
  <dcterms:created xsi:type="dcterms:W3CDTF">2023-07-03T08:33:00Z</dcterms:created>
  <dcterms:modified xsi:type="dcterms:W3CDTF">2024-01-02T14:44:00Z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42493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PFE</vt:lpwstr>
  </property>
  <property fmtid="{D5CDD505-2E9C-101B-9397-08002B2CF9AE}" pid="9" name="SD_UserprofileName">
    <vt:lpwstr>PFE</vt:lpwstr>
  </property>
  <property fmtid="{D5CDD505-2E9C-101B-9397-08002B2CF9AE}" pid="10" name="SD_USR_Enhedsnummer">
    <vt:lpwstr>1849</vt:lpwstr>
  </property>
  <property fmtid="{D5CDD505-2E9C-101B-9397-08002B2CF9AE}" pid="11" name="SD_RedigerEnhedsinfo">
    <vt:lpwstr>Nej</vt:lpwstr>
  </property>
  <property fmtid="{D5CDD505-2E9C-101B-9397-08002B2CF9AE}" pid="12" name="SD_USR_RetursvarEmneId">
    <vt:lpwstr/>
  </property>
  <property fmtid="{D5CDD505-2E9C-101B-9397-08002B2CF9AE}" pid="13" name="SD_USR_Name">
    <vt:lpwstr>Nanna Garner</vt:lpwstr>
  </property>
  <property fmtid="{D5CDD505-2E9C-101B-9397-08002B2CF9AE}" pid="14" name="SD_USR_Title">
    <vt:lpwstr/>
  </property>
  <property fmtid="{D5CDD505-2E9C-101B-9397-08002B2CF9AE}" pid="15" name="SD_USR_DirectPhone">
    <vt:lpwstr/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/>
  </property>
  <property fmtid="{D5CDD505-2E9C-101B-9397-08002B2CF9AE}" pid="21" name="SD_USR_www">
    <vt:lpwstr/>
  </property>
  <property fmtid="{D5CDD505-2E9C-101B-9397-08002B2CF9AE}" pid="22" name="SD_USR_Department">
    <vt:lpwstr/>
  </property>
  <property fmtid="{D5CDD505-2E9C-101B-9397-08002B2CF9AE}" pid="23" name="SD_Logofarve">
    <vt:lpwstr>Blåt</vt:lpwstr>
  </property>
  <property fmtid="{D5CDD505-2E9C-101B-9397-08002B2CF9AE}" pid="24" name="SD_OFF_Name">
    <vt:lpwstr>Porteføljeenheden</vt:lpwstr>
  </property>
  <property fmtid="{D5CDD505-2E9C-101B-9397-08002B2CF9AE}" pid="25" name="SD_OFF_OfficeID">
    <vt:lpwstr>Helsingforsgade 10_x000d_
8200 Aarhus N</vt:lpwstr>
  </property>
  <property fmtid="{D5CDD505-2E9C-101B-9397-08002B2CF9AE}" pid="26" name="SD_OFF_Phone">
    <vt:lpwstr>87152946</vt:lpwstr>
  </property>
  <property fmtid="{D5CDD505-2E9C-101B-9397-08002B2CF9AE}" pid="27" name="SD_OFF_Fax">
    <vt:lpwstr>87150201</vt:lpwstr>
  </property>
  <property fmtid="{D5CDD505-2E9C-101B-9397-08002B2CF9AE}" pid="28" name="SD_OFF_Email">
    <vt:lpwstr>it@au.dk</vt:lpwstr>
  </property>
  <property fmtid="{D5CDD505-2E9C-101B-9397-08002B2CF9AE}" pid="29" name="SD_OFF_OfficeWww">
    <vt:lpwstr>medarbejdere.au.dk/administration/administration/au-it/it-staben-aarhus/it-portefoelje/</vt:lpwstr>
  </property>
  <property fmtid="{D5CDD505-2E9C-101B-9397-08002B2CF9AE}" pid="30" name="SD_USR_EAN">
    <vt:lpwstr>1426</vt:lpwstr>
  </property>
  <property fmtid="{D5CDD505-2E9C-101B-9397-08002B2CF9AE}" pid="31" name="SD_OFF_Sted">
    <vt:lpwstr/>
  </property>
  <property fmtid="{D5CDD505-2E9C-101B-9397-08002B2CF9AE}" pid="32" name="SD_OFF_CvrNr">
    <vt:lpwstr>31119103</vt:lpwstr>
  </property>
  <property fmtid="{D5CDD505-2E9C-101B-9397-08002B2CF9AE}" pid="33" name="SD_USR_Pnr">
    <vt:lpwstr>1017629405</vt:lpwstr>
  </property>
  <property fmtid="{D5CDD505-2E9C-101B-9397-08002B2CF9AE}" pid="34" name="DocumentInfoFinished">
    <vt:lpwstr>True</vt:lpwstr>
  </property>
  <property fmtid="{D5CDD505-2E9C-101B-9397-08002B2CF9AE}" pid="35" name="ContentRemapped">
    <vt:lpwstr>true</vt:lpwstr>
  </property>
  <property fmtid="{D5CDD505-2E9C-101B-9397-08002B2CF9AE}" pid="36" name="ContentTypeId">
    <vt:lpwstr>0x010100092513D95F75F24AAED1A37F32EB9AD7</vt:lpwstr>
  </property>
</Properties>
</file>