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118F4" w:rsidRPr="00C30477" w14:paraId="69C99874" w14:textId="77777777" w:rsidTr="003118F4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C14D91" w14:textId="77777777" w:rsidR="003118F4" w:rsidRPr="00C30477" w:rsidRDefault="003118F4" w:rsidP="00D90786">
            <w:pPr>
              <w:rPr>
                <w:b/>
              </w:rPr>
            </w:pPr>
            <w:r w:rsidRPr="00C30477">
              <w:rPr>
                <w:b/>
              </w:rPr>
              <w:t>Projektejer</w:t>
            </w:r>
          </w:p>
        </w:tc>
      </w:tr>
      <w:tr w:rsidR="003118F4" w:rsidRPr="00C30477" w14:paraId="4033818D" w14:textId="77777777" w:rsidTr="003118F4">
        <w:trPr>
          <w:trHeight w:val="42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7FBE" w14:textId="26C6CA77" w:rsidR="003118F4" w:rsidRPr="00C30477" w:rsidRDefault="00554F8C" w:rsidP="001F1A52">
            <w:pPr>
              <w:rPr>
                <w:color w:val="95B3D7" w:themeColor="accent1" w:themeTint="99"/>
              </w:rPr>
            </w:pPr>
            <w:r w:rsidRPr="00554F8C">
              <w:rPr>
                <w:color w:val="95B3D7" w:themeColor="accent1" w:themeTint="99"/>
              </w:rPr>
              <w:t>Projektejers navn, titel og organisatoriske placering</w:t>
            </w:r>
            <w:r w:rsidRPr="00C30477">
              <w:rPr>
                <w:color w:val="95B3D7" w:themeColor="accent1" w:themeTint="99"/>
              </w:rPr>
              <w:t xml:space="preserve"> </w:t>
            </w:r>
            <w:r w:rsidR="00382476" w:rsidRPr="00C30477">
              <w:rPr>
                <w:color w:val="95B3D7" w:themeColor="accent1" w:themeTint="99"/>
              </w:rPr>
              <w:t>– her skal stå en navngiven person</w:t>
            </w:r>
            <w:r w:rsidR="001A57C7">
              <w:rPr>
                <w:color w:val="95B3D7" w:themeColor="accent1" w:themeTint="99"/>
              </w:rPr>
              <w:t>.</w:t>
            </w:r>
          </w:p>
        </w:tc>
      </w:tr>
      <w:tr w:rsidR="003118F4" w:rsidRPr="00C30477" w14:paraId="300EA735" w14:textId="77777777" w:rsidTr="003118F4">
        <w:tc>
          <w:tcPr>
            <w:tcW w:w="10065" w:type="dxa"/>
            <w:vAlign w:val="center"/>
          </w:tcPr>
          <w:p w14:paraId="12FDDCDC" w14:textId="77777777" w:rsidR="003118F4" w:rsidRPr="00C30477" w:rsidRDefault="003118F4" w:rsidP="0090292C">
            <w:pPr>
              <w:rPr>
                <w:b/>
              </w:rPr>
            </w:pPr>
            <w:r w:rsidRPr="00C30477">
              <w:rPr>
                <w:b/>
              </w:rPr>
              <w:t>Projektforslagets titel</w:t>
            </w:r>
          </w:p>
        </w:tc>
      </w:tr>
      <w:tr w:rsidR="003118F4" w:rsidRPr="00C30477" w14:paraId="75B5FB60" w14:textId="77777777" w:rsidTr="003118F4">
        <w:tc>
          <w:tcPr>
            <w:tcW w:w="10065" w:type="dxa"/>
            <w:vAlign w:val="center"/>
          </w:tcPr>
          <w:p w14:paraId="3D317A70" w14:textId="70E09E62" w:rsidR="003118F4" w:rsidRPr="00C30477" w:rsidRDefault="003118F4" w:rsidP="002F7AF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Kortfattet titel, </w:t>
            </w:r>
            <w:r w:rsidR="00F6094C" w:rsidRPr="00F6094C">
              <w:rPr>
                <w:color w:val="95B3D7" w:themeColor="accent1" w:themeTint="99"/>
              </w:rPr>
              <w:t>som er sigende i forhold til projektets formål.</w:t>
            </w:r>
          </w:p>
          <w:p w14:paraId="2E3300E4" w14:textId="77777777" w:rsidR="003118F4" w:rsidRPr="00C30477" w:rsidRDefault="003118F4" w:rsidP="002F7AF4">
            <w:pPr>
              <w:rPr>
                <w:color w:val="95B3D7" w:themeColor="accent1" w:themeTint="99"/>
              </w:rPr>
            </w:pPr>
          </w:p>
        </w:tc>
      </w:tr>
      <w:tr w:rsidR="003118F4" w:rsidRPr="00C30477" w14:paraId="0D0C413B" w14:textId="77777777" w:rsidTr="003118F4">
        <w:tc>
          <w:tcPr>
            <w:tcW w:w="10065" w:type="dxa"/>
            <w:vAlign w:val="center"/>
          </w:tcPr>
          <w:p w14:paraId="3C3D0C43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 xml:space="preserve">Resumé </w:t>
            </w:r>
          </w:p>
        </w:tc>
      </w:tr>
      <w:tr w:rsidR="003118F4" w:rsidRPr="00C30477" w14:paraId="7000B175" w14:textId="77777777" w:rsidTr="003118F4">
        <w:trPr>
          <w:trHeight w:val="227"/>
        </w:trPr>
        <w:tc>
          <w:tcPr>
            <w:tcW w:w="10065" w:type="dxa"/>
            <w:tcMar>
              <w:bottom w:w="227" w:type="dxa"/>
            </w:tcMar>
          </w:tcPr>
          <w:p w14:paraId="2A2F3493" w14:textId="4DD5D0D7" w:rsidR="003118F4" w:rsidRPr="00C30477" w:rsidRDefault="00FD5CB5" w:rsidP="00AF7E54">
            <w:pPr>
              <w:ind w:left="34"/>
              <w:rPr>
                <w:color w:val="95B3D7" w:themeColor="accent1" w:themeTint="99"/>
              </w:rPr>
            </w:pPr>
            <w:r w:rsidRPr="00FD5CB5">
              <w:rPr>
                <w:color w:val="95B3D7" w:themeColor="accent1" w:themeTint="99"/>
              </w:rPr>
              <w:t xml:space="preserve">Kort resumé af projektet herunder meningen med projektet og hvem projektet er til for.  </w:t>
            </w:r>
          </w:p>
        </w:tc>
      </w:tr>
      <w:tr w:rsidR="003118F4" w:rsidRPr="00C30477" w14:paraId="7EB2FD91" w14:textId="77777777" w:rsidTr="003118F4">
        <w:tc>
          <w:tcPr>
            <w:tcW w:w="10065" w:type="dxa"/>
            <w:vAlign w:val="center"/>
          </w:tcPr>
          <w:p w14:paraId="65A4CF56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t>Beskrivelse af projektet</w:t>
            </w:r>
          </w:p>
        </w:tc>
      </w:tr>
      <w:tr w:rsidR="003118F4" w:rsidRPr="00C30477" w14:paraId="6E84C24F" w14:textId="77777777" w:rsidTr="009F4193">
        <w:trPr>
          <w:trHeight w:val="2259"/>
        </w:trPr>
        <w:tc>
          <w:tcPr>
            <w:tcW w:w="10065" w:type="dxa"/>
            <w:tcMar>
              <w:bottom w:w="227" w:type="dxa"/>
            </w:tcMar>
          </w:tcPr>
          <w:p w14:paraId="33B69006" w14:textId="7606156A" w:rsidR="009F4193" w:rsidRPr="00BE34BA" w:rsidRDefault="009F4193" w:rsidP="009F4193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Baggrund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5268C626" w14:textId="77777777" w:rsidR="00BD02BD" w:rsidRPr="00BD02BD" w:rsidRDefault="003118F4" w:rsidP="009238EA">
            <w:pPr>
              <w:pStyle w:val="Listeafsnit"/>
              <w:numPr>
                <w:ilvl w:val="0"/>
                <w:numId w:val="38"/>
              </w:numPr>
              <w:rPr>
                <w:color w:val="8DB3E2" w:themeColor="text2" w:themeTint="66"/>
              </w:rPr>
            </w:pPr>
            <w:r w:rsidRPr="00C30477">
              <w:rPr>
                <w:color w:val="95B3D7" w:themeColor="accent1" w:themeTint="99"/>
              </w:rPr>
              <w:t>Beskriv baggrunden</w:t>
            </w:r>
            <w:r w:rsidRPr="00C30477">
              <w:rPr>
                <w:b/>
                <w:color w:val="95B3D7" w:themeColor="accent1" w:themeTint="99"/>
              </w:rPr>
              <w:t xml:space="preserve"> </w:t>
            </w:r>
            <w:r w:rsidRPr="00C30477">
              <w:rPr>
                <w:color w:val="95B3D7" w:themeColor="accent1" w:themeTint="99"/>
              </w:rPr>
              <w:t xml:space="preserve">for </w:t>
            </w:r>
            <w:r w:rsidR="00C847B1">
              <w:rPr>
                <w:color w:val="95B3D7" w:themeColor="accent1" w:themeTint="99"/>
              </w:rPr>
              <w:t>projektindstillingen</w:t>
            </w:r>
            <w:r w:rsidRPr="00C30477">
              <w:rPr>
                <w:color w:val="95B3D7" w:themeColor="accent1" w:themeTint="99"/>
              </w:rPr>
              <w:t xml:space="preserve"> </w:t>
            </w:r>
            <w:r w:rsidR="00BD02BD" w:rsidRPr="00BD02BD">
              <w:rPr>
                <w:color w:val="95B3D7" w:themeColor="accent1" w:themeTint="99"/>
              </w:rPr>
              <w:t>– den bagvedliggende årsag til at projektet ønskes gennemført.</w:t>
            </w:r>
          </w:p>
          <w:p w14:paraId="4A397840" w14:textId="03F468E5" w:rsidR="009238EA" w:rsidRDefault="00BD02BD" w:rsidP="009238EA">
            <w:pPr>
              <w:pStyle w:val="Listeafsnit"/>
              <w:numPr>
                <w:ilvl w:val="0"/>
                <w:numId w:val="38"/>
              </w:numPr>
              <w:rPr>
                <w:color w:val="8DB3E2" w:themeColor="text2" w:themeTint="66"/>
              </w:rPr>
            </w:pPr>
            <w:r>
              <w:rPr>
                <w:color w:val="95B3D7" w:themeColor="accent1" w:themeTint="99"/>
              </w:rPr>
              <w:t xml:space="preserve"> </w:t>
            </w:r>
            <w:r w:rsidR="009238EA" w:rsidRPr="00C30477">
              <w:rPr>
                <w:color w:val="8DB3E2" w:themeColor="text2" w:themeTint="66"/>
              </w:rPr>
              <w:t>For nogle projekt</w:t>
            </w:r>
            <w:r w:rsidR="00D90786" w:rsidRPr="00C30477">
              <w:rPr>
                <w:color w:val="8DB3E2" w:themeColor="text2" w:themeTint="66"/>
              </w:rPr>
              <w:t>er</w:t>
            </w:r>
            <w:r w:rsidR="009238EA" w:rsidRPr="00C30477">
              <w:rPr>
                <w:color w:val="8DB3E2" w:themeColor="text2" w:themeTint="66"/>
              </w:rPr>
              <w:t xml:space="preserve"> vil det give værdi at udarbejde en egentlig motivanalyse</w:t>
            </w:r>
            <w:r w:rsidR="00D90786" w:rsidRPr="00C30477">
              <w:rPr>
                <w:color w:val="8DB3E2" w:themeColor="text2" w:themeTint="66"/>
              </w:rPr>
              <w:t xml:space="preserve"> som går mere i dybden med projektets baggrund og potentielle gevinster</w:t>
            </w:r>
            <w:r w:rsidR="009238EA" w:rsidRPr="00C30477">
              <w:rPr>
                <w:color w:val="8DB3E2" w:themeColor="text2" w:themeTint="66"/>
              </w:rPr>
              <w:t>. D</w:t>
            </w:r>
            <w:r w:rsidR="009F4193" w:rsidRPr="00C30477">
              <w:rPr>
                <w:color w:val="8DB3E2" w:themeColor="text2" w:themeTint="66"/>
              </w:rPr>
              <w:t xml:space="preserve">enne vil AU </w:t>
            </w:r>
            <w:r w:rsidR="00A0476E" w:rsidRPr="00C30477">
              <w:rPr>
                <w:color w:val="8DB3E2" w:themeColor="text2" w:themeTint="66"/>
              </w:rPr>
              <w:t>IT</w:t>
            </w:r>
            <w:r w:rsidR="00A0476E">
              <w:rPr>
                <w:color w:val="8DB3E2" w:themeColor="text2" w:themeTint="66"/>
              </w:rPr>
              <w:t xml:space="preserve"> Arkitektur</w:t>
            </w:r>
            <w:r w:rsidR="009F4193" w:rsidRPr="00C30477">
              <w:rPr>
                <w:color w:val="8DB3E2" w:themeColor="text2" w:themeTint="66"/>
              </w:rPr>
              <w:t xml:space="preserve"> kunne bidrage til</w:t>
            </w:r>
            <w:r w:rsidR="009238EA" w:rsidRPr="00C30477">
              <w:rPr>
                <w:color w:val="8DB3E2" w:themeColor="text2" w:themeTint="66"/>
              </w:rPr>
              <w:t>. Lægges som bilag.</w:t>
            </w:r>
          </w:p>
          <w:p w14:paraId="7D68C762" w14:textId="48E44C20" w:rsidR="00436843" w:rsidRPr="00C30477" w:rsidRDefault="00436843" w:rsidP="009238EA">
            <w:pPr>
              <w:pStyle w:val="Listeafsnit"/>
              <w:numPr>
                <w:ilvl w:val="0"/>
                <w:numId w:val="38"/>
              </w:numPr>
              <w:rPr>
                <w:color w:val="8DB3E2" w:themeColor="text2" w:themeTint="66"/>
              </w:rPr>
            </w:pPr>
            <w:r>
              <w:rPr>
                <w:color w:val="8DB3E2" w:themeColor="text2" w:themeTint="66"/>
              </w:rPr>
              <w:t xml:space="preserve">Beskriv om det er undersøgt hvorvidt behovet kan løses på anden vis, </w:t>
            </w:r>
            <w:r w:rsidR="00783940">
              <w:rPr>
                <w:color w:val="8DB3E2" w:themeColor="text2" w:themeTint="66"/>
              </w:rPr>
              <w:t>f.eks.</w:t>
            </w:r>
            <w:r>
              <w:rPr>
                <w:color w:val="8DB3E2" w:themeColor="text2" w:themeTint="66"/>
              </w:rPr>
              <w:t xml:space="preserve"> gennem allerede eksisterende løsninger.</w:t>
            </w:r>
          </w:p>
          <w:p w14:paraId="19C70532" w14:textId="77777777" w:rsidR="00C2294A" w:rsidRPr="00C30477" w:rsidRDefault="00C2294A" w:rsidP="00C2294A">
            <w:pPr>
              <w:pStyle w:val="Listeafsnit"/>
              <w:ind w:left="444"/>
              <w:rPr>
                <w:color w:val="8DB3E2" w:themeColor="text2" w:themeTint="66"/>
              </w:rPr>
            </w:pPr>
          </w:p>
          <w:p w14:paraId="031F0FC2" w14:textId="248F8EE8" w:rsidR="009F4193" w:rsidRPr="00BE34BA" w:rsidRDefault="009F4193" w:rsidP="009F4193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Formål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59AC289E" w14:textId="6BEC163B" w:rsidR="009F4193" w:rsidRPr="00C30477" w:rsidRDefault="003118F4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</w:t>
            </w:r>
            <w:r w:rsidRPr="00C30477">
              <w:rPr>
                <w:color w:val="8DB3E2" w:themeColor="text2" w:themeTint="66"/>
              </w:rPr>
              <w:t>formålet</w:t>
            </w:r>
            <w:r w:rsidRPr="00C30477">
              <w:rPr>
                <w:color w:val="95B3D7" w:themeColor="accent1" w:themeTint="99"/>
              </w:rPr>
              <w:t xml:space="preserve"> med projektet. Hvilken </w:t>
            </w:r>
            <w:r w:rsidR="00783940">
              <w:rPr>
                <w:color w:val="95B3D7" w:themeColor="accent1" w:themeTint="99"/>
              </w:rPr>
              <w:t>udfordringer skal projektet løse</w:t>
            </w:r>
            <w:r w:rsidRPr="00C30477">
              <w:rPr>
                <w:color w:val="95B3D7" w:themeColor="accent1" w:themeTint="99"/>
              </w:rPr>
              <w:t>?</w:t>
            </w:r>
            <w:r w:rsidR="00D55189">
              <w:rPr>
                <w:color w:val="95B3D7" w:themeColor="accent1" w:themeTint="99"/>
              </w:rPr>
              <w:t xml:space="preserve"> Hvilken del af baggrunden skal projektet tage hånd om?</w:t>
            </w:r>
            <w:r w:rsidR="009F4193" w:rsidRPr="00C30477">
              <w:rPr>
                <w:color w:val="95B3D7" w:themeColor="accent1" w:themeTint="99"/>
              </w:rPr>
              <w:t xml:space="preserve"> </w:t>
            </w:r>
          </w:p>
          <w:p w14:paraId="3C9F1682" w14:textId="5D1AA98D" w:rsidR="003118F4" w:rsidRPr="00C30477" w:rsidRDefault="009F4193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Ofte vil projekter ikke kunne løse alle udfordringer eller indfri alle ønsker, så hvad er det netop dette projekt skal sættes i verden for? Kort og præcis formulering.</w:t>
            </w:r>
          </w:p>
          <w:p w14:paraId="0799A6BD" w14:textId="77777777" w:rsidR="00AC7E15" w:rsidRDefault="00AC7E15" w:rsidP="00C2294A">
            <w:pPr>
              <w:rPr>
                <w:color w:val="95B3D7" w:themeColor="accent1" w:themeTint="99"/>
              </w:rPr>
            </w:pPr>
          </w:p>
          <w:p w14:paraId="4261B436" w14:textId="77777777" w:rsidR="00B43E96" w:rsidRPr="00B43E96" w:rsidRDefault="00B43E96" w:rsidP="00B43E96">
            <w:pPr>
              <w:pStyle w:val="Overskrift3"/>
              <w:rPr>
                <w:b/>
                <w:bCs w:val="0"/>
                <w:szCs w:val="21"/>
              </w:rPr>
            </w:pPr>
            <w:r w:rsidRPr="00B43E96">
              <w:rPr>
                <w:b/>
                <w:bCs w:val="0"/>
                <w:szCs w:val="21"/>
              </w:rPr>
              <w:t>Gevinstpotentialet:</w:t>
            </w:r>
          </w:p>
          <w:p w14:paraId="394B44E6" w14:textId="2D82A137" w:rsidR="00B43E96" w:rsidRPr="00B43E96" w:rsidRDefault="00B43E96" w:rsidP="00B43E96">
            <w:pPr>
              <w:rPr>
                <w:color w:val="95B3D7" w:themeColor="accent1" w:themeTint="99"/>
              </w:rPr>
            </w:pPr>
            <w:r w:rsidRPr="00B43E96">
              <w:rPr>
                <w:color w:val="95B3D7" w:themeColor="accent1" w:themeTint="99"/>
              </w:rPr>
              <w:t>Beskriv gevinstpotentialet – den samlede mængde af gevinster de</w:t>
            </w:r>
            <w:r w:rsidR="00477A3E">
              <w:rPr>
                <w:color w:val="95B3D7" w:themeColor="accent1" w:themeTint="99"/>
              </w:rPr>
              <w:t>t er muligt at opnå ved</w:t>
            </w:r>
            <w:r w:rsidRPr="00B43E96">
              <w:rPr>
                <w:color w:val="95B3D7" w:themeColor="accent1" w:themeTint="99"/>
              </w:rPr>
              <w:t xml:space="preserve"> gennemføre</w:t>
            </w:r>
            <w:r w:rsidR="00477A3E">
              <w:rPr>
                <w:color w:val="95B3D7" w:themeColor="accent1" w:themeTint="99"/>
              </w:rPr>
              <w:t>lse af</w:t>
            </w:r>
            <w:r w:rsidRPr="00B43E96">
              <w:rPr>
                <w:color w:val="95B3D7" w:themeColor="accent1" w:themeTint="99"/>
              </w:rPr>
              <w:t xml:space="preserve"> projektet. Både kvantitative og kvalitative gevinster medtages. Gevinstpotentialet opdeles i</w:t>
            </w:r>
          </w:p>
          <w:p w14:paraId="7F48A184" w14:textId="77777777" w:rsidR="001043FB" w:rsidRDefault="00B43E96" w:rsidP="00B43E96">
            <w:pPr>
              <w:pStyle w:val="Listeafsnit"/>
              <w:numPr>
                <w:ilvl w:val="0"/>
                <w:numId w:val="39"/>
              </w:numPr>
              <w:rPr>
                <w:color w:val="95B3D7" w:themeColor="accent1" w:themeTint="99"/>
              </w:rPr>
            </w:pPr>
            <w:r w:rsidRPr="00B43E96">
              <w:rPr>
                <w:color w:val="95B3D7" w:themeColor="accent1" w:themeTint="99"/>
              </w:rPr>
              <w:t xml:space="preserve">Direkte realiserbare gevinster </w:t>
            </w:r>
          </w:p>
          <w:p w14:paraId="252F46ED" w14:textId="1A3D2BEE" w:rsidR="00A85A3C" w:rsidRPr="00B43E96" w:rsidRDefault="00A85A3C" w:rsidP="00A85A3C">
            <w:pPr>
              <w:pStyle w:val="Listeafsnit"/>
              <w:numPr>
                <w:ilvl w:val="1"/>
                <w:numId w:val="39"/>
              </w:numPr>
              <w:rPr>
                <w:color w:val="95B3D7" w:themeColor="accent1" w:themeTint="99"/>
              </w:rPr>
            </w:pPr>
            <w:r w:rsidRPr="00A85A3C">
              <w:rPr>
                <w:color w:val="95B3D7" w:themeColor="accent1" w:themeTint="99"/>
              </w:rPr>
              <w:t xml:space="preserve">De gevinster som projektejer og dermed projektet har råderum til at realisere. Projektet </w:t>
            </w:r>
            <w:r w:rsidRPr="00A85A3C">
              <w:rPr>
                <w:color w:val="95B3D7" w:themeColor="accent1" w:themeTint="99"/>
              </w:rPr>
              <w:t xml:space="preserve">vil komme til at </w:t>
            </w:r>
            <w:r w:rsidRPr="00A85A3C">
              <w:rPr>
                <w:color w:val="95B3D7" w:themeColor="accent1" w:themeTint="99"/>
              </w:rPr>
              <w:t xml:space="preserve">arbejde </w:t>
            </w:r>
            <w:r w:rsidRPr="00A85A3C">
              <w:rPr>
                <w:color w:val="95B3D7" w:themeColor="accent1" w:themeTint="99"/>
              </w:rPr>
              <w:t xml:space="preserve">aktivt </w:t>
            </w:r>
            <w:r w:rsidRPr="00A85A3C">
              <w:rPr>
                <w:color w:val="95B3D7" w:themeColor="accent1" w:themeTint="99"/>
              </w:rPr>
              <w:t>med disse gevinster</w:t>
            </w:r>
            <w:r w:rsidRPr="00A85A3C">
              <w:rPr>
                <w:color w:val="95B3D7" w:themeColor="accent1" w:themeTint="99"/>
              </w:rPr>
              <w:t xml:space="preserve"> gennem hele projektet for at sikre at de realiseres.</w:t>
            </w:r>
          </w:p>
          <w:p w14:paraId="349F6FB8" w14:textId="77777777" w:rsidR="00AA5D51" w:rsidRDefault="00B43E96" w:rsidP="00B43E96">
            <w:pPr>
              <w:pStyle w:val="Listeafsnit"/>
              <w:numPr>
                <w:ilvl w:val="0"/>
                <w:numId w:val="39"/>
              </w:numPr>
              <w:rPr>
                <w:color w:val="95B3D7" w:themeColor="accent1" w:themeTint="99"/>
              </w:rPr>
            </w:pPr>
            <w:r w:rsidRPr="00B43E96">
              <w:rPr>
                <w:color w:val="95B3D7" w:themeColor="accent1" w:themeTint="99"/>
              </w:rPr>
              <w:t>Indirekte realiserbare gevinster</w:t>
            </w:r>
          </w:p>
          <w:p w14:paraId="6DFA4DD5" w14:textId="04CA1898" w:rsidR="00AA5D51" w:rsidRPr="00D4672B" w:rsidRDefault="00AA5D51" w:rsidP="00AA5D51">
            <w:pPr>
              <w:pStyle w:val="Listeafsnit"/>
              <w:numPr>
                <w:ilvl w:val="1"/>
                <w:numId w:val="39"/>
              </w:numPr>
            </w:pPr>
            <w:r w:rsidRPr="00D4672B">
              <w:rPr>
                <w:color w:val="95B3D7" w:themeColor="accent1" w:themeTint="99"/>
              </w:rPr>
              <w:t>D</w:t>
            </w:r>
            <w:r w:rsidRPr="00D4672B">
              <w:rPr>
                <w:color w:val="95B3D7" w:themeColor="accent1" w:themeTint="99"/>
              </w:rPr>
              <w:t>e gevinster som projektejer og dermed projektet ikke har råderum til at realisere. Dette er ofte fordi projektejeren ikke har mandat til at implementere forandringer de steder i organisationen, hvor gevinsterne skal realiseres.</w:t>
            </w:r>
          </w:p>
          <w:p w14:paraId="3F2EAD01" w14:textId="77777777" w:rsidR="001F6C76" w:rsidRPr="00D4672B" w:rsidRDefault="00513AA5" w:rsidP="00AA5D51">
            <w:pPr>
              <w:pStyle w:val="Listeafsnit"/>
              <w:numPr>
                <w:ilvl w:val="1"/>
                <w:numId w:val="39"/>
              </w:numPr>
            </w:pPr>
            <w:r w:rsidRPr="00D4672B">
              <w:rPr>
                <w:color w:val="95B3D7" w:themeColor="accent1" w:themeTint="99"/>
              </w:rPr>
              <w:t xml:space="preserve">Hvis </w:t>
            </w:r>
            <w:r w:rsidRPr="00D4672B">
              <w:rPr>
                <w:color w:val="95B3D7" w:themeColor="accent1" w:themeTint="99"/>
              </w:rPr>
              <w:t xml:space="preserve">eksempelvis </w:t>
            </w:r>
            <w:r w:rsidRPr="00D4672B">
              <w:rPr>
                <w:color w:val="95B3D7" w:themeColor="accent1" w:themeTint="99"/>
              </w:rPr>
              <w:t>fakultetsledelserne ønsker realisering af sådanne gevinster, udpeger fakultetsledelsen en gevinstejer, og projektet tilbyder herefter sin hjælp til realisering af gevinsterne.</w:t>
            </w:r>
            <w:r w:rsidR="001F6C76" w:rsidRPr="00D4672B">
              <w:rPr>
                <w:color w:val="95B3D7" w:themeColor="accent1" w:themeTint="99"/>
              </w:rPr>
              <w:t xml:space="preserve"> Gevinsten bliver en direkte realiserbar gevinst. </w:t>
            </w:r>
          </w:p>
          <w:p w14:paraId="0D60179E" w14:textId="4C5F11E4" w:rsidR="00F43061" w:rsidRPr="00B43E96" w:rsidRDefault="001F6C76" w:rsidP="00AA5D51">
            <w:pPr>
              <w:pStyle w:val="Listeafsnit"/>
              <w:numPr>
                <w:ilvl w:val="1"/>
                <w:numId w:val="39"/>
              </w:numPr>
              <w:rPr>
                <w:color w:val="95B3D7" w:themeColor="accent1" w:themeTint="99"/>
              </w:rPr>
            </w:pPr>
            <w:r w:rsidRPr="00D4672B">
              <w:rPr>
                <w:color w:val="95B3D7" w:themeColor="accent1" w:themeTint="99"/>
              </w:rPr>
              <w:t>Om nogle af de indirekte gevinster skal ændres til direkte gevinster, kan besluttes i forbindelse med projektinitieringen og behøver derfor ikke være på plads allerede i projektindstillingen</w:t>
            </w:r>
          </w:p>
          <w:p w14:paraId="61F71212" w14:textId="77777777" w:rsidR="00B43E96" w:rsidRPr="00B43E96" w:rsidRDefault="00B43E96" w:rsidP="00B43E96">
            <w:pPr>
              <w:pStyle w:val="Listeafsnit"/>
              <w:ind w:left="754"/>
              <w:rPr>
                <w:color w:val="95B3D7" w:themeColor="accent1" w:themeTint="99"/>
              </w:rPr>
            </w:pPr>
            <w:r w:rsidRPr="00B43E96">
              <w:rPr>
                <w:color w:val="95B3D7" w:themeColor="accent1" w:themeTint="99"/>
              </w:rPr>
              <w:t xml:space="preserve"> </w:t>
            </w:r>
          </w:p>
          <w:tbl>
            <w:tblPr>
              <w:tblStyle w:val="Tabel-Gitter"/>
              <w:tblW w:w="0" w:type="auto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571"/>
              <w:gridCol w:w="4820"/>
              <w:gridCol w:w="2268"/>
            </w:tblGrid>
            <w:tr w:rsidR="00B43E96" w:rsidRPr="00B43E96" w14:paraId="5F00D9AF" w14:textId="77777777" w:rsidTr="001446FF">
              <w:tc>
                <w:tcPr>
                  <w:tcW w:w="2571" w:type="dxa"/>
                </w:tcPr>
                <w:p w14:paraId="5E7D39AB" w14:textId="77777777" w:rsidR="00B43E96" w:rsidRPr="00EB448C" w:rsidRDefault="00B43E96" w:rsidP="00B43E96">
                  <w:pPr>
                    <w:rPr>
                      <w:b/>
                      <w:bCs/>
                    </w:rPr>
                  </w:pPr>
                  <w:r w:rsidRPr="00EB448C">
                    <w:rPr>
                      <w:b/>
                      <w:bCs/>
                    </w:rPr>
                    <w:t>Gevinstnavn</w:t>
                  </w:r>
                </w:p>
              </w:tc>
              <w:tc>
                <w:tcPr>
                  <w:tcW w:w="4820" w:type="dxa"/>
                </w:tcPr>
                <w:p w14:paraId="051A3C00" w14:textId="56F0DCC4" w:rsidR="00B43E96" w:rsidRPr="00EB448C" w:rsidRDefault="00A8396F" w:rsidP="00B43E96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Kort </w:t>
                  </w:r>
                  <w:r w:rsidR="00B43E96" w:rsidRPr="00EB448C">
                    <w:rPr>
                      <w:b/>
                      <w:bCs/>
                    </w:rPr>
                    <w:t>beskrivelse</w:t>
                  </w:r>
                </w:p>
              </w:tc>
              <w:tc>
                <w:tcPr>
                  <w:tcW w:w="2268" w:type="dxa"/>
                </w:tcPr>
                <w:p w14:paraId="5A7C8E89" w14:textId="77777777" w:rsidR="00B43E96" w:rsidRPr="00EB448C" w:rsidRDefault="00B43E96" w:rsidP="00B43E96">
                  <w:pPr>
                    <w:jc w:val="center"/>
                    <w:rPr>
                      <w:b/>
                      <w:bCs/>
                    </w:rPr>
                  </w:pPr>
                  <w:r w:rsidRPr="00EB448C">
                    <w:rPr>
                      <w:b/>
                      <w:bCs/>
                    </w:rPr>
                    <w:t>Direkte / Indirekte</w:t>
                  </w:r>
                </w:p>
                <w:p w14:paraId="777502FF" w14:textId="77777777" w:rsidR="00B43E96" w:rsidRPr="00EB448C" w:rsidRDefault="00B43E96" w:rsidP="00B43E96">
                  <w:pPr>
                    <w:jc w:val="center"/>
                    <w:rPr>
                      <w:b/>
                      <w:bCs/>
                    </w:rPr>
                  </w:pPr>
                  <w:r w:rsidRPr="00EB448C">
                    <w:rPr>
                      <w:b/>
                      <w:bCs/>
                    </w:rPr>
                    <w:t>realiserbar</w:t>
                  </w:r>
                </w:p>
              </w:tc>
            </w:tr>
            <w:tr w:rsidR="001446FF" w:rsidRPr="00B43E96" w14:paraId="45D41A9C" w14:textId="77777777" w:rsidTr="001446FF">
              <w:tc>
                <w:tcPr>
                  <w:tcW w:w="2571" w:type="dxa"/>
                </w:tcPr>
                <w:p w14:paraId="3EAC01E4" w14:textId="64E3B29E" w:rsidR="001446FF" w:rsidRPr="00B43E96" w:rsidRDefault="001446FF" w:rsidP="001446FF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Større brugertilfredshed</w:t>
                  </w:r>
                </w:p>
              </w:tc>
              <w:tc>
                <w:tcPr>
                  <w:tcW w:w="4820" w:type="dxa"/>
                </w:tcPr>
                <w:p w14:paraId="67D15035" w14:textId="30ED4821" w:rsidR="001446FF" w:rsidRPr="00B43E96" w:rsidRDefault="001446FF" w:rsidP="001446FF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De nye funktioner har været efterspurgt i organisationen længe</w:t>
                  </w:r>
                  <w:r>
                    <w:rPr>
                      <w:color w:val="95B3D7" w:themeColor="accent1" w:themeTint="99"/>
                    </w:rPr>
                    <w:t>.</w:t>
                  </w:r>
                </w:p>
              </w:tc>
              <w:tc>
                <w:tcPr>
                  <w:tcW w:w="2268" w:type="dxa"/>
                </w:tcPr>
                <w:p w14:paraId="63FEECED" w14:textId="35553DA5" w:rsidR="001446FF" w:rsidRPr="00B43E96" w:rsidRDefault="00EF739B" w:rsidP="001446FF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Direkte</w:t>
                  </w:r>
                </w:p>
              </w:tc>
            </w:tr>
            <w:tr w:rsidR="001446FF" w:rsidRPr="00B43E96" w14:paraId="6A9A5DB2" w14:textId="77777777" w:rsidTr="001446FF">
              <w:tc>
                <w:tcPr>
                  <w:tcW w:w="2571" w:type="dxa"/>
                </w:tcPr>
                <w:p w14:paraId="750DBCB1" w14:textId="5792924A" w:rsidR="001446FF" w:rsidRPr="00B43E96" w:rsidRDefault="001446FF" w:rsidP="001446FF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Licensbesparelser</w:t>
                  </w:r>
                  <w:r w:rsidR="00284418">
                    <w:rPr>
                      <w:color w:val="95B3D7" w:themeColor="accent1" w:themeTint="99"/>
                    </w:rPr>
                    <w:t xml:space="preserve"> til</w:t>
                  </w:r>
                  <w:r w:rsidR="00B86A8B">
                    <w:rPr>
                      <w:color w:val="95B3D7" w:themeColor="accent1" w:themeTint="99"/>
                    </w:rPr>
                    <w:t xml:space="preserve"> diverse programmer.</w:t>
                  </w:r>
                </w:p>
              </w:tc>
              <w:tc>
                <w:tcPr>
                  <w:tcW w:w="4820" w:type="dxa"/>
                </w:tcPr>
                <w:p w14:paraId="2B0CD354" w14:textId="4664AE26" w:rsidR="001446FF" w:rsidRPr="00B43E96" w:rsidRDefault="001C0121" w:rsidP="001446FF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I dag bruges en række forskellig</w:t>
                  </w:r>
                  <w:r w:rsidR="00EF739B">
                    <w:rPr>
                      <w:color w:val="95B3D7" w:themeColor="accent1" w:themeTint="99"/>
                    </w:rPr>
                    <w:t>e</w:t>
                  </w:r>
                  <w:r>
                    <w:rPr>
                      <w:color w:val="95B3D7" w:themeColor="accent1" w:themeTint="99"/>
                    </w:rPr>
                    <w:t xml:space="preserve"> programmer til at løse funktionalitet systemet vil tilbyde fremadrettet</w:t>
                  </w:r>
                  <w:r w:rsidR="006A1C9A">
                    <w:rPr>
                      <w:color w:val="95B3D7" w:themeColor="accent1" w:themeTint="99"/>
                    </w:rPr>
                    <w:t>.</w:t>
                  </w:r>
                </w:p>
              </w:tc>
              <w:tc>
                <w:tcPr>
                  <w:tcW w:w="2268" w:type="dxa"/>
                </w:tcPr>
                <w:p w14:paraId="26140F44" w14:textId="2632E0F3" w:rsidR="001446FF" w:rsidRPr="00B43E96" w:rsidRDefault="001C0121" w:rsidP="001446FF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Indirekte</w:t>
                  </w:r>
                </w:p>
              </w:tc>
            </w:tr>
          </w:tbl>
          <w:p w14:paraId="5572FD74" w14:textId="77777777" w:rsidR="007A681A" w:rsidRDefault="007A681A" w:rsidP="007A681A">
            <w:pPr>
              <w:ind w:left="34"/>
              <w:rPr>
                <w:color w:val="95B3D7" w:themeColor="accent1" w:themeTint="99"/>
              </w:rPr>
            </w:pPr>
            <w:r w:rsidRPr="003E641A">
              <w:rPr>
                <w:color w:val="95B3D7" w:themeColor="accent1" w:themeTint="99"/>
              </w:rPr>
              <w:lastRenderedPageBreak/>
              <w:t>Beskriv hvorvidt projektet bør gennemføres udelukkende med realisering af de direkte realiserbare gevinster, eller det også vil være nødvendigt at inddrage dele af de indirekte realiserbare gevinster.</w:t>
            </w:r>
          </w:p>
          <w:p w14:paraId="629BE87B" w14:textId="77777777" w:rsidR="00AC7E15" w:rsidRPr="003E641A" w:rsidRDefault="00AC7E15" w:rsidP="007A681A">
            <w:pPr>
              <w:ind w:left="34"/>
              <w:rPr>
                <w:color w:val="95B3D7" w:themeColor="accent1" w:themeTint="99"/>
              </w:rPr>
            </w:pPr>
          </w:p>
          <w:p w14:paraId="48654B0B" w14:textId="1652618E" w:rsidR="007A681A" w:rsidRDefault="00466B49" w:rsidP="00C2294A">
            <w:p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 xml:space="preserve">For hver gevinst udfyldes en </w:t>
            </w:r>
            <w:r w:rsidR="00A24FA5">
              <w:rPr>
                <w:color w:val="95B3D7" w:themeColor="accent1" w:themeTint="99"/>
              </w:rPr>
              <w:t>gevinstbeskrivelse i gevinstbeskrivelsesskabelo</w:t>
            </w:r>
            <w:r w:rsidR="00014312">
              <w:rPr>
                <w:color w:val="95B3D7" w:themeColor="accent1" w:themeTint="99"/>
              </w:rPr>
              <w:t>nen. Denne vedlægges projektindstillingen som bilag.</w:t>
            </w:r>
          </w:p>
          <w:p w14:paraId="5F95DA84" w14:textId="6069E374" w:rsidR="00014312" w:rsidRPr="00EC764D" w:rsidRDefault="00000000" w:rsidP="00C2294A">
            <w:pPr>
              <w:rPr>
                <w:rStyle w:val="Hyperlink"/>
                <w:color w:val="0070C0"/>
              </w:rPr>
            </w:pPr>
            <w:hyperlink r:id="rId10" w:history="1">
              <w:r w:rsidR="0059076D" w:rsidRPr="00EC764D">
                <w:rPr>
                  <w:rStyle w:val="Hyperlink"/>
                  <w:color w:val="0070C0"/>
                </w:rPr>
                <w:t>Link til skabelon - gevinstbeskrivelser</w:t>
              </w:r>
            </w:hyperlink>
          </w:p>
          <w:p w14:paraId="489422AC" w14:textId="77777777" w:rsidR="000F3E21" w:rsidRDefault="000F3E21" w:rsidP="00C2294A">
            <w:pPr>
              <w:rPr>
                <w:rStyle w:val="Hyperlink"/>
                <w14:textFill>
                  <w14:solidFill>
                    <w14:srgbClr w14:val="03428E">
                      <w14:lumMod w14:val="60000"/>
                      <w14:lumOff w14:val="40000"/>
                    </w14:srgbClr>
                  </w14:solidFill>
                </w14:textFill>
              </w:rPr>
            </w:pPr>
          </w:p>
          <w:p w14:paraId="14B0E5D2" w14:textId="207DAA9A" w:rsidR="00D03538" w:rsidRPr="00054A65" w:rsidRDefault="00AE61E8" w:rsidP="00C2294A">
            <w:pPr>
              <w:rPr>
                <w:color w:val="95B3D7" w:themeColor="accent1" w:themeTint="99"/>
              </w:rPr>
            </w:pPr>
            <w:r w:rsidRPr="00054A65">
              <w:rPr>
                <w:color w:val="95B3D7" w:themeColor="accent1" w:themeTint="99"/>
              </w:rPr>
              <w:t>For nogle pr</w:t>
            </w:r>
            <w:r w:rsidR="00AB75E6" w:rsidRPr="00054A65">
              <w:rPr>
                <w:color w:val="95B3D7" w:themeColor="accent1" w:themeTint="99"/>
              </w:rPr>
              <w:t xml:space="preserve">ojekter vil det give værdi at udfylde gevinstkortet som en del af processen med at kortlægge gevinster. </w:t>
            </w:r>
          </w:p>
          <w:p w14:paraId="2BBF43DD" w14:textId="507F0148" w:rsidR="00054A65" w:rsidRPr="00EC764D" w:rsidRDefault="00000000" w:rsidP="00C2294A">
            <w:pPr>
              <w:rPr>
                <w:color w:val="0070C0"/>
              </w:rPr>
            </w:pPr>
            <w:hyperlink r:id="rId11" w:history="1">
              <w:r w:rsidR="00B47AA2" w:rsidRPr="00EC764D">
                <w:rPr>
                  <w:rStyle w:val="Hyperlink"/>
                  <w:color w:val="0070C0"/>
                </w:rPr>
                <w:t>Link til skabelon – Gevinstkort</w:t>
              </w:r>
            </w:hyperlink>
          </w:p>
          <w:p w14:paraId="389B2476" w14:textId="1664529A" w:rsidR="009F4193" w:rsidRPr="00BE34BA" w:rsidRDefault="00175AA7" w:rsidP="009F4193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Leverancer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32D28FE5" w14:textId="2D7F2A95" w:rsidR="003118F4" w:rsidRPr="00C30477" w:rsidRDefault="003118F4" w:rsidP="00175AA7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</w:t>
            </w:r>
            <w:r w:rsidR="009F4193" w:rsidRPr="00C30477">
              <w:rPr>
                <w:color w:val="95B3D7" w:themeColor="accent1" w:themeTint="99"/>
              </w:rPr>
              <w:t>projektets hovedleverancer.</w:t>
            </w:r>
            <w:r w:rsidR="009F4193" w:rsidRPr="00C30477">
              <w:rPr>
                <w:b/>
                <w:color w:val="95B3D7" w:themeColor="accent1" w:themeTint="99"/>
              </w:rPr>
              <w:t xml:space="preserve"> </w:t>
            </w:r>
            <w:r w:rsidR="009F4193" w:rsidRPr="00C30477">
              <w:rPr>
                <w:color w:val="95B3D7" w:themeColor="accent1" w:themeTint="99"/>
              </w:rPr>
              <w:t xml:space="preserve">Hvad er det AU har fået, når projektet </w:t>
            </w:r>
            <w:r w:rsidR="00565326">
              <w:rPr>
                <w:color w:val="95B3D7" w:themeColor="accent1" w:themeTint="99"/>
              </w:rPr>
              <w:t>afsluttes</w:t>
            </w:r>
            <w:r w:rsidR="009F4193" w:rsidRPr="00C30477">
              <w:rPr>
                <w:color w:val="95B3D7" w:themeColor="accent1" w:themeTint="99"/>
              </w:rPr>
              <w:t>?</w:t>
            </w:r>
          </w:p>
          <w:p w14:paraId="52E7138A" w14:textId="77777777" w:rsidR="00175AA7" w:rsidRPr="00C30477" w:rsidRDefault="00175AA7" w:rsidP="00175AA7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Beskriv også gerne de leverancer der danner grundlaget for projektet. Hvad er vigtigt at beskrive for at forstå projektet og dets omfang?</w:t>
            </w:r>
          </w:p>
          <w:p w14:paraId="05E57CB0" w14:textId="5098DE41" w:rsidR="00175AA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Skal der anskaffes et system? Hvad er udbudsstrategien?</w:t>
            </w:r>
          </w:p>
          <w:p w14:paraId="13933FEE" w14:textId="484B8EEC" w:rsidR="00D3188E" w:rsidRDefault="00436843" w:rsidP="00D3188E">
            <w:pPr>
              <w:pStyle w:val="Listeafsnit"/>
              <w:numPr>
                <w:ilvl w:val="1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Hvis vi allerede har et system eller køber ydelser hos en leverandør, så</w:t>
            </w:r>
            <w:r w:rsidR="00D3188E">
              <w:rPr>
                <w:color w:val="95B3D7" w:themeColor="accent1" w:themeTint="99"/>
              </w:rPr>
              <w:t xml:space="preserve"> få et dataudtræk fra AU Indkøb på historisk forbrug og kategorisering af de ydelser vi køber hos leverandøren</w:t>
            </w:r>
            <w:r>
              <w:rPr>
                <w:color w:val="95B3D7" w:themeColor="accent1" w:themeTint="99"/>
              </w:rPr>
              <w:t>.</w:t>
            </w:r>
          </w:p>
          <w:p w14:paraId="2FCB82AB" w14:textId="706AE57C" w:rsidR="00D3188E" w:rsidRDefault="00D3188E" w:rsidP="00D3188E">
            <w:pPr>
              <w:pStyle w:val="Listeafsnit"/>
              <w:numPr>
                <w:ilvl w:val="1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Få AU Indkøbs vurdering af udbudspligt herunder grænseoverskridende interesse for anskaffelser under udbudsgrænsen.</w:t>
            </w:r>
          </w:p>
          <w:p w14:paraId="4FF2A684" w14:textId="0A0C3A18" w:rsidR="00D3188E" w:rsidRPr="00C30477" w:rsidRDefault="00D3188E" w:rsidP="00D3188E">
            <w:pPr>
              <w:pStyle w:val="Listeafsnit"/>
              <w:numPr>
                <w:ilvl w:val="1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Få AU Indkøbs rådgivning i forhold til hvilken udbudsform der skal vælges og konsekvenserne for valget af udbudsformen.</w:t>
            </w:r>
          </w:p>
          <w:p w14:paraId="4FED2076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Indebærer projektet udvikling til eksempelvis integrationer?</w:t>
            </w:r>
          </w:p>
          <w:p w14:paraId="5703355E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Vil der blive behov for at udarbejde en brugerrejse?</w:t>
            </w:r>
          </w:p>
          <w:p w14:paraId="31234392" w14:textId="77777777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Skal der etableres nye og ensartede processer på fakulteterne?</w:t>
            </w:r>
          </w:p>
          <w:p w14:paraId="1D4D25D0" w14:textId="52187E31" w:rsidR="005F686F" w:rsidRDefault="005F686F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Hvor stor forventes den organisatoriske implementering at være</w:t>
            </w:r>
            <w:r w:rsidR="004140B6">
              <w:rPr>
                <w:color w:val="95B3D7" w:themeColor="accent1" w:themeTint="99"/>
              </w:rPr>
              <w:t xml:space="preserve"> og kræver den forandringsledelse?</w:t>
            </w:r>
          </w:p>
          <w:p w14:paraId="30E40B83" w14:textId="43EAAF20" w:rsidR="00175AA7" w:rsidRPr="00C30477" w:rsidRDefault="00175AA7" w:rsidP="00175AA7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Etc.</w:t>
            </w:r>
          </w:p>
          <w:p w14:paraId="379A6167" w14:textId="77777777" w:rsidR="009F4193" w:rsidRPr="00C30477" w:rsidRDefault="009F4193" w:rsidP="00175AA7">
            <w:pPr>
              <w:ind w:left="8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For nogle projekter giver det værdi at beskrive </w:t>
            </w:r>
            <w:r w:rsidR="00175AA7" w:rsidRPr="00C30477">
              <w:rPr>
                <w:color w:val="95B3D7" w:themeColor="accent1" w:themeTint="99"/>
              </w:rPr>
              <w:t xml:space="preserve">leverancerne i større detalje </w:t>
            </w:r>
            <w:r w:rsidRPr="00C30477">
              <w:rPr>
                <w:color w:val="95B3D7" w:themeColor="accent1" w:themeTint="99"/>
              </w:rPr>
              <w:t xml:space="preserve">af hensyn til at kunne vurdere ressourcebehovet. Dette </w:t>
            </w:r>
            <w:r w:rsidR="00D90786" w:rsidRPr="00C30477">
              <w:rPr>
                <w:color w:val="95B3D7" w:themeColor="accent1" w:themeTint="99"/>
              </w:rPr>
              <w:t>lægges i bilag.</w:t>
            </w:r>
          </w:p>
          <w:p w14:paraId="38978AD4" w14:textId="77777777" w:rsidR="00C2294A" w:rsidRPr="00C30477" w:rsidRDefault="00C2294A" w:rsidP="00C2294A">
            <w:pPr>
              <w:pStyle w:val="Listeafsnit"/>
              <w:ind w:left="444"/>
              <w:rPr>
                <w:color w:val="95B3D7" w:themeColor="accent1" w:themeTint="99"/>
              </w:rPr>
            </w:pPr>
          </w:p>
          <w:p w14:paraId="28B5BBC3" w14:textId="0C7F9F8C" w:rsidR="00D90786" w:rsidRPr="00BE34BA" w:rsidRDefault="00D90786" w:rsidP="00D90786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Afgrænsninger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5B9B8742" w14:textId="01EF721E" w:rsidR="009F4193" w:rsidRPr="00C30477" w:rsidRDefault="009F4193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Beskriv afgrænsninger</w:t>
            </w:r>
            <w:r w:rsidR="00D90786" w:rsidRPr="00C30477">
              <w:rPr>
                <w:color w:val="95B3D7" w:themeColor="accent1" w:themeTint="99"/>
              </w:rPr>
              <w:t xml:space="preserve"> i f.eks. opgaver, processer og funktioner</w:t>
            </w:r>
            <w:r w:rsidRPr="00C30477">
              <w:rPr>
                <w:color w:val="95B3D7" w:themeColor="accent1" w:themeTint="99"/>
              </w:rPr>
              <w:t>.</w:t>
            </w:r>
            <w:r w:rsidR="00070C5E">
              <w:rPr>
                <w:color w:val="95B3D7" w:themeColor="accent1" w:themeTint="99"/>
              </w:rPr>
              <w:t xml:space="preserve"> </w:t>
            </w:r>
            <w:r w:rsidRPr="00C30477">
              <w:rPr>
                <w:color w:val="95B3D7" w:themeColor="accent1" w:themeTint="99"/>
              </w:rPr>
              <w:t>Hvilke fravalg skal der gøres?</w:t>
            </w:r>
          </w:p>
          <w:p w14:paraId="78A0CA16" w14:textId="77777777" w:rsidR="00D90786" w:rsidRDefault="00D90786" w:rsidP="00557374">
            <w:pPr>
              <w:ind w:left="34"/>
              <w:rPr>
                <w:color w:val="95B3D7" w:themeColor="accent1" w:themeTint="99"/>
              </w:rPr>
            </w:pPr>
          </w:p>
          <w:p w14:paraId="09E20541" w14:textId="52E6A243" w:rsidR="003118F4" w:rsidRPr="00BE34BA" w:rsidRDefault="00C2294A" w:rsidP="00C2294A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Afslutningskriterier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3EF046E3" w14:textId="77777777" w:rsidR="003118F4" w:rsidRPr="00C30477" w:rsidRDefault="003118F4" w:rsidP="0055737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Hvad skal der til for at projektet må lukkes?</w:t>
            </w:r>
          </w:p>
          <w:p w14:paraId="22DC35C1" w14:textId="77777777" w:rsidR="00C2294A" w:rsidRPr="00C30477" w:rsidRDefault="00C2294A" w:rsidP="00557374">
            <w:pPr>
              <w:ind w:left="34"/>
              <w:rPr>
                <w:color w:val="95B3D7" w:themeColor="accent1" w:themeTint="99"/>
              </w:rPr>
            </w:pPr>
          </w:p>
          <w:p w14:paraId="7506E4EF" w14:textId="307360CF" w:rsidR="00C2294A" w:rsidRPr="00BE34BA" w:rsidRDefault="00C2294A" w:rsidP="00C2294A">
            <w:pPr>
              <w:pStyle w:val="Overskrift3"/>
              <w:rPr>
                <w:b/>
                <w:bCs w:val="0"/>
                <w:szCs w:val="21"/>
              </w:rPr>
            </w:pPr>
            <w:r w:rsidRPr="00BE34BA">
              <w:rPr>
                <w:b/>
                <w:bCs w:val="0"/>
                <w:szCs w:val="21"/>
              </w:rPr>
              <w:t>Tidshorisont</w:t>
            </w:r>
            <w:r w:rsidR="00BE34BA" w:rsidRPr="00BE34BA">
              <w:rPr>
                <w:b/>
                <w:bCs w:val="0"/>
                <w:szCs w:val="21"/>
              </w:rPr>
              <w:t>:</w:t>
            </w:r>
          </w:p>
          <w:p w14:paraId="24898B07" w14:textId="77777777" w:rsidR="00C2294A" w:rsidRPr="00C30477" w:rsidRDefault="00C2294A" w:rsidP="00C2294A">
            <w:pPr>
              <w:rPr>
                <w:color w:val="8DB3E2" w:themeColor="text2" w:themeTint="66"/>
              </w:rPr>
            </w:pPr>
            <w:r w:rsidRPr="00C30477">
              <w:rPr>
                <w:color w:val="8DB3E2" w:themeColor="text2" w:themeTint="66"/>
              </w:rPr>
              <w:t>Beskriv om der er krav eller ønsker til hvornår projektet skal gennemføres. F.eks. af hensyn til kontraktudløb, årshjul, ressourcetræk eller andre afhængigheder.</w:t>
            </w:r>
          </w:p>
          <w:p w14:paraId="59DEF03A" w14:textId="77777777" w:rsidR="00BE0209" w:rsidRDefault="00BE0209" w:rsidP="00AF7E54">
            <w:pPr>
              <w:rPr>
                <w:color w:val="95B3D7" w:themeColor="accent1" w:themeTint="99"/>
              </w:rPr>
            </w:pPr>
          </w:p>
          <w:p w14:paraId="34972BDC" w14:textId="77777777" w:rsidR="00BE0209" w:rsidRDefault="00BE0209" w:rsidP="00BE0209">
            <w:pPr>
              <w:rPr>
                <w:b/>
              </w:rPr>
            </w:pPr>
            <w:r>
              <w:rPr>
                <w:b/>
              </w:rPr>
              <w:t>Konsekvenser og risici</w:t>
            </w:r>
            <w:r w:rsidRPr="00BE34BA">
              <w:rPr>
                <w:b/>
              </w:rPr>
              <w:t>:</w:t>
            </w:r>
          </w:p>
          <w:p w14:paraId="53F90B57" w14:textId="77777777" w:rsidR="00BE0209" w:rsidRDefault="00BE0209" w:rsidP="00BE0209">
            <w:pPr>
              <w:ind w:left="34"/>
              <w:rPr>
                <w:color w:val="95B3D7" w:themeColor="accent1" w:themeTint="99"/>
              </w:rPr>
            </w:pPr>
            <w:r w:rsidRPr="00EE3125">
              <w:rPr>
                <w:color w:val="95B3D7" w:themeColor="accent1" w:themeTint="99"/>
              </w:rPr>
              <w:t>Hvilke konsekvenser og risici er der ved at gennemføre projektet</w:t>
            </w:r>
            <w:r>
              <w:rPr>
                <w:color w:val="95B3D7" w:themeColor="accent1" w:themeTint="99"/>
              </w:rPr>
              <w:t>?</w:t>
            </w:r>
          </w:p>
          <w:p w14:paraId="267A7795" w14:textId="1B5FD90A" w:rsidR="00BE0209" w:rsidRPr="00EE3125" w:rsidRDefault="00BE0209" w:rsidP="00BE0209">
            <w:pPr>
              <w:ind w:left="34"/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O</w:t>
            </w:r>
            <w:r w:rsidRPr="00EE3125">
              <w:rPr>
                <w:color w:val="95B3D7" w:themeColor="accent1" w:themeTint="99"/>
              </w:rPr>
              <w:t>g nok så vigtig hvilke er der ved IKKE at gennemføre projektet</w:t>
            </w:r>
            <w:r>
              <w:rPr>
                <w:color w:val="95B3D7" w:themeColor="accent1" w:themeTint="99"/>
              </w:rPr>
              <w:t xml:space="preserve"> eller at gennemføre det på et andet tidspunkt end beskrevet under tidshorisont.</w:t>
            </w:r>
          </w:p>
          <w:p w14:paraId="4BA75C17" w14:textId="77777777" w:rsidR="00BE0209" w:rsidRPr="00C30477" w:rsidRDefault="00BE0209" w:rsidP="00AF7E54">
            <w:pPr>
              <w:rPr>
                <w:color w:val="95B3D7" w:themeColor="accent1" w:themeTint="99"/>
              </w:rPr>
            </w:pPr>
          </w:p>
        </w:tc>
      </w:tr>
      <w:tr w:rsidR="00AF7E54" w:rsidRPr="00C30477" w14:paraId="2675ED73" w14:textId="77777777" w:rsidTr="003118F4">
        <w:tc>
          <w:tcPr>
            <w:tcW w:w="10065" w:type="dxa"/>
            <w:vAlign w:val="center"/>
          </w:tcPr>
          <w:p w14:paraId="761F3660" w14:textId="77777777" w:rsidR="00AF7E54" w:rsidRPr="00C30477" w:rsidRDefault="00AF7E54" w:rsidP="00557374">
            <w:pPr>
              <w:rPr>
                <w:b/>
              </w:rPr>
            </w:pPr>
            <w:r w:rsidRPr="00C30477">
              <w:rPr>
                <w:b/>
              </w:rPr>
              <w:lastRenderedPageBreak/>
              <w:t>Økonomiske konsekvenser</w:t>
            </w:r>
          </w:p>
        </w:tc>
      </w:tr>
      <w:tr w:rsidR="00AF7E54" w:rsidRPr="00C30477" w14:paraId="5057A3AB" w14:textId="77777777" w:rsidTr="003118F4">
        <w:tc>
          <w:tcPr>
            <w:tcW w:w="10065" w:type="dxa"/>
            <w:vAlign w:val="center"/>
          </w:tcPr>
          <w:p w14:paraId="15230FE6" w14:textId="204C7B1B" w:rsidR="00AF7E54" w:rsidRPr="00C30477" w:rsidRDefault="00AF7E54" w:rsidP="00AF7E54">
            <w:p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Beskriv og estimer </w:t>
            </w:r>
            <w:r w:rsidR="003E7728">
              <w:rPr>
                <w:color w:val="95B3D7" w:themeColor="accent1" w:themeTint="99"/>
              </w:rPr>
              <w:t xml:space="preserve">så godt som muligt projektets </w:t>
            </w:r>
            <w:r w:rsidRPr="00C30477">
              <w:rPr>
                <w:color w:val="95B3D7" w:themeColor="accent1" w:themeTint="99"/>
              </w:rPr>
              <w:t xml:space="preserve">omkostninger og ressourcebehov. </w:t>
            </w:r>
            <w:r w:rsidR="004E68B3" w:rsidRPr="004E68B3">
              <w:rPr>
                <w:color w:val="95B3D7" w:themeColor="accent1" w:themeTint="99"/>
              </w:rPr>
              <w:t>Beskriv og estimer også så godt som muligt behovet for varig økonomi og ressourcer i den efterfølgende drift/forvaltning.</w:t>
            </w:r>
          </w:p>
          <w:p w14:paraId="4ABE8684" w14:textId="77777777" w:rsidR="0041245C" w:rsidRPr="00C30477" w:rsidRDefault="0041245C" w:rsidP="003A1E8F">
            <w:pPr>
              <w:rPr>
                <w:color w:val="95B3D7" w:themeColor="accent1" w:themeTint="99"/>
              </w:rPr>
            </w:pPr>
          </w:p>
          <w:p w14:paraId="28FB35C2" w14:textId="77D62EC1" w:rsidR="00AF7E54" w:rsidRPr="00462348" w:rsidRDefault="00AF7E54" w:rsidP="00AF7E54">
            <w:pPr>
              <w:pStyle w:val="Overskrift3"/>
              <w:rPr>
                <w:b/>
                <w:bCs w:val="0"/>
                <w:szCs w:val="21"/>
              </w:rPr>
            </w:pPr>
            <w:r w:rsidRPr="00462348">
              <w:rPr>
                <w:b/>
                <w:bCs w:val="0"/>
                <w:szCs w:val="21"/>
              </w:rPr>
              <w:t>Omkostninger</w:t>
            </w:r>
            <w:r w:rsidR="00462348" w:rsidRPr="00462348">
              <w:rPr>
                <w:b/>
                <w:bCs w:val="0"/>
                <w:szCs w:val="21"/>
              </w:rPr>
              <w:t>:</w:t>
            </w:r>
          </w:p>
          <w:p w14:paraId="4A527F2C" w14:textId="5CDE2103" w:rsidR="004446ED" w:rsidRDefault="004446ED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lastRenderedPageBreak/>
              <w:t>Beskriv projektets finansieringsbehov</w:t>
            </w:r>
            <w:r w:rsidR="00C818AF">
              <w:rPr>
                <w:color w:val="95B3D7" w:themeColor="accent1" w:themeTint="99"/>
              </w:rPr>
              <w:t xml:space="preserve"> i 1000kr.</w:t>
            </w:r>
          </w:p>
          <w:p w14:paraId="5D2CD03B" w14:textId="3D2A2F61" w:rsidR="00C818AF" w:rsidRDefault="00193805" w:rsidP="007B5B5C">
            <w:pPr>
              <w:ind w:left="34"/>
              <w:rPr>
                <w:color w:val="95B3D7" w:themeColor="accent1" w:themeTint="99"/>
              </w:rPr>
            </w:pPr>
            <w:r w:rsidRPr="001D454A">
              <w:rPr>
                <w:color w:val="95B3D7" w:themeColor="accent1" w:themeTint="99"/>
              </w:rPr>
              <w:t>Finansieringsbehov kan både være økonomi til licenser, konsulenter eller særlige behov fx kompetenceløft.</w:t>
            </w:r>
          </w:p>
          <w:p w14:paraId="08B6DD83" w14:textId="6196B9DB" w:rsidR="001D4E95" w:rsidRDefault="000D6538" w:rsidP="000D6538">
            <w:pPr>
              <w:ind w:left="34"/>
              <w:rPr>
                <w:color w:val="95B3D7" w:themeColor="accent1" w:themeTint="99"/>
              </w:rPr>
            </w:pPr>
            <w:r w:rsidRPr="000D6538">
              <w:rPr>
                <w:color w:val="95B3D7" w:themeColor="accent1" w:themeTint="99"/>
              </w:rPr>
              <w:t>Finansieringen opdeles i kalenderår i projektets levetid</w:t>
            </w:r>
            <w:r w:rsidR="00197027">
              <w:rPr>
                <w:color w:val="95B3D7" w:themeColor="accent1" w:themeTint="99"/>
              </w:rPr>
              <w:t xml:space="preserve"> samt den efterfølgende forvaltning. </w:t>
            </w:r>
            <w:r w:rsidR="0015048D">
              <w:rPr>
                <w:color w:val="95B3D7" w:themeColor="accent1" w:themeTint="99"/>
              </w:rPr>
              <w:t>Tilret tabellens årstal</w:t>
            </w:r>
            <w:r w:rsidR="008363BC">
              <w:rPr>
                <w:color w:val="95B3D7" w:themeColor="accent1" w:themeTint="99"/>
              </w:rPr>
              <w:t xml:space="preserve"> og omkostningstyper.</w:t>
            </w:r>
          </w:p>
          <w:p w14:paraId="17908247" w14:textId="77777777" w:rsidR="009815CF" w:rsidRPr="007B5B5C" w:rsidRDefault="00191C38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Dette vil kræve at det undersøges hvordan markedet ser ud</w:t>
            </w:r>
            <w:r w:rsidR="00AB1446" w:rsidRPr="007B5B5C">
              <w:rPr>
                <w:color w:val="95B3D7" w:themeColor="accent1" w:themeTint="99"/>
              </w:rPr>
              <w:t xml:space="preserve">. Eksempelvis ved at se på nuværende </w:t>
            </w:r>
          </w:p>
          <w:p w14:paraId="763FAD4F" w14:textId="6B222273" w:rsidR="00191C38" w:rsidRDefault="00AB1446" w:rsidP="007B5B5C">
            <w:pPr>
              <w:ind w:left="34"/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>leverandørs aktuelle listepriser</w:t>
            </w:r>
            <w:r w:rsidR="00904856" w:rsidRPr="007B5B5C">
              <w:rPr>
                <w:color w:val="95B3D7" w:themeColor="accent1" w:themeTint="99"/>
              </w:rPr>
              <w:t xml:space="preserve">, </w:t>
            </w:r>
            <w:proofErr w:type="gramStart"/>
            <w:r w:rsidR="00904856" w:rsidRPr="007B5B5C">
              <w:rPr>
                <w:color w:val="95B3D7" w:themeColor="accent1" w:themeTint="99"/>
              </w:rPr>
              <w:t>finde</w:t>
            </w:r>
            <w:proofErr w:type="gramEnd"/>
            <w:r w:rsidR="00904856" w:rsidRPr="007B5B5C">
              <w:rPr>
                <w:color w:val="95B3D7" w:themeColor="accent1" w:themeTint="99"/>
              </w:rPr>
              <w:t xml:space="preserve"> SKI-priser eller på anden vis undersøge markedet.</w:t>
            </w:r>
          </w:p>
          <w:p w14:paraId="731A76EF" w14:textId="77777777" w:rsidR="008F7483" w:rsidRDefault="008F7483" w:rsidP="007B5B5C">
            <w:pPr>
              <w:ind w:left="34"/>
              <w:rPr>
                <w:color w:val="95B3D7" w:themeColor="accent1" w:themeTint="99"/>
              </w:rPr>
            </w:pPr>
          </w:p>
          <w:tbl>
            <w:tblPr>
              <w:tblStyle w:val="Tabel-Gitter"/>
              <w:tblW w:w="9234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997"/>
              <w:gridCol w:w="1559"/>
              <w:gridCol w:w="1559"/>
              <w:gridCol w:w="1559"/>
              <w:gridCol w:w="1560"/>
            </w:tblGrid>
            <w:tr w:rsidR="001844A4" w14:paraId="5B3D6F51" w14:textId="77777777" w:rsidTr="0049047B">
              <w:tc>
                <w:tcPr>
                  <w:tcW w:w="2997" w:type="dxa"/>
                  <w:shd w:val="clear" w:color="auto" w:fill="D9D9D9" w:themeFill="background1" w:themeFillShade="D9"/>
                </w:tcPr>
                <w:p w14:paraId="338AF6EC" w14:textId="3E758D5F" w:rsidR="001844A4" w:rsidRDefault="00AC4734" w:rsidP="007B5B5C">
                  <w:pPr>
                    <w:rPr>
                      <w:color w:val="95B3D7" w:themeColor="accent1" w:themeTint="99"/>
                    </w:rPr>
                  </w:pPr>
                  <w:r w:rsidRPr="00AC4734">
                    <w:t>Beskrivelse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752F84A3" w14:textId="5E99D4DB" w:rsidR="001844A4" w:rsidRPr="00B16AAC" w:rsidRDefault="001844A4" w:rsidP="007B5B5C">
                  <w:r w:rsidRPr="00B16AAC">
                    <w:t>2024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3B00574D" w14:textId="32A3B34A" w:rsidR="001844A4" w:rsidRPr="00B16AAC" w:rsidRDefault="001844A4" w:rsidP="007B5B5C">
                  <w:r w:rsidRPr="00B16AAC">
                    <w:t>2025</w:t>
                  </w: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17220901" w14:textId="1695031F" w:rsidR="001844A4" w:rsidRPr="00B16AAC" w:rsidRDefault="001844A4" w:rsidP="007B5B5C">
                  <w:r w:rsidRPr="00B16AAC">
                    <w:t>2026</w:t>
                  </w:r>
                </w:p>
              </w:tc>
              <w:tc>
                <w:tcPr>
                  <w:tcW w:w="1560" w:type="dxa"/>
                  <w:shd w:val="clear" w:color="auto" w:fill="D9D9D9" w:themeFill="background1" w:themeFillShade="D9"/>
                </w:tcPr>
                <w:p w14:paraId="0FC031A6" w14:textId="4AA30790" w:rsidR="001844A4" w:rsidRPr="00B16AAC" w:rsidRDefault="001844A4" w:rsidP="007B5B5C">
                  <w:r w:rsidRPr="00B16AAC">
                    <w:t>2027</w:t>
                  </w:r>
                </w:p>
              </w:tc>
            </w:tr>
            <w:tr w:rsidR="001844A4" w14:paraId="3DA26D86" w14:textId="77777777" w:rsidTr="0049047B">
              <w:tc>
                <w:tcPr>
                  <w:tcW w:w="2997" w:type="dxa"/>
                </w:tcPr>
                <w:p w14:paraId="5EE4513D" w14:textId="295EF882" w:rsidR="001844A4" w:rsidRPr="00B16AAC" w:rsidRDefault="003D631B" w:rsidP="007B5B5C">
                  <w:proofErr w:type="spellStart"/>
                  <w:r w:rsidRPr="00B16AAC">
                    <w:t>Implementeringsomk</w:t>
                  </w:r>
                  <w:proofErr w:type="spellEnd"/>
                  <w:r w:rsidRPr="00B16AAC">
                    <w:t>:</w:t>
                  </w:r>
                </w:p>
              </w:tc>
              <w:tc>
                <w:tcPr>
                  <w:tcW w:w="1559" w:type="dxa"/>
                </w:tcPr>
                <w:p w14:paraId="780D70B1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36A926D8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1243FFB8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55B5E1C0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1844A4" w14:paraId="0F3A39AF" w14:textId="77777777" w:rsidTr="0049047B">
              <w:tc>
                <w:tcPr>
                  <w:tcW w:w="2997" w:type="dxa"/>
                </w:tcPr>
                <w:p w14:paraId="1B50814D" w14:textId="37340EEF" w:rsidR="001844A4" w:rsidRPr="00B16AAC" w:rsidRDefault="003D631B" w:rsidP="003D631B">
                  <w:pPr>
                    <w:pStyle w:val="Listeafsnit"/>
                    <w:numPr>
                      <w:ilvl w:val="0"/>
                      <w:numId w:val="38"/>
                    </w:numPr>
                  </w:pPr>
                  <w:r w:rsidRPr="00B16AAC">
                    <w:t>Konsulenter</w:t>
                  </w:r>
                </w:p>
              </w:tc>
              <w:tc>
                <w:tcPr>
                  <w:tcW w:w="1559" w:type="dxa"/>
                </w:tcPr>
                <w:p w14:paraId="7A7D35B8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3082D060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2580C885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58996165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1844A4" w14:paraId="311586B5" w14:textId="77777777" w:rsidTr="0049047B">
              <w:tc>
                <w:tcPr>
                  <w:tcW w:w="2997" w:type="dxa"/>
                </w:tcPr>
                <w:p w14:paraId="47C3A7D2" w14:textId="38A789F1" w:rsidR="001844A4" w:rsidRPr="00B16AAC" w:rsidRDefault="003D631B" w:rsidP="003D631B">
                  <w:pPr>
                    <w:pStyle w:val="Listeafsnit"/>
                    <w:numPr>
                      <w:ilvl w:val="0"/>
                      <w:numId w:val="38"/>
                    </w:numPr>
                  </w:pPr>
                  <w:r w:rsidRPr="00B16AAC">
                    <w:t>Licenser</w:t>
                  </w:r>
                </w:p>
              </w:tc>
              <w:tc>
                <w:tcPr>
                  <w:tcW w:w="1559" w:type="dxa"/>
                </w:tcPr>
                <w:p w14:paraId="3809F470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70F33BA9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3E44AD78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6BBF9DCC" w14:textId="77777777" w:rsidR="001844A4" w:rsidRDefault="00184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15048D" w14:paraId="6F7DA1CE" w14:textId="77777777" w:rsidTr="0049047B">
              <w:tc>
                <w:tcPr>
                  <w:tcW w:w="2997" w:type="dxa"/>
                </w:tcPr>
                <w:p w14:paraId="399812D6" w14:textId="7132CA1A" w:rsidR="0015048D" w:rsidRPr="00B16AAC" w:rsidRDefault="0015048D" w:rsidP="003D631B">
                  <w:pPr>
                    <w:pStyle w:val="Listeafsnit"/>
                    <w:numPr>
                      <w:ilvl w:val="0"/>
                      <w:numId w:val="38"/>
                    </w:numPr>
                  </w:pPr>
                  <w:r>
                    <w:t>Andet</w:t>
                  </w:r>
                </w:p>
              </w:tc>
              <w:tc>
                <w:tcPr>
                  <w:tcW w:w="1559" w:type="dxa"/>
                </w:tcPr>
                <w:p w14:paraId="1A177476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10DB88BE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5119AB80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60D53C78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E65776" w14:paraId="489379D6" w14:textId="77777777" w:rsidTr="0049047B">
              <w:tc>
                <w:tcPr>
                  <w:tcW w:w="2997" w:type="dxa"/>
                </w:tcPr>
                <w:p w14:paraId="42954FBA" w14:textId="70D61423" w:rsidR="00E65776" w:rsidRPr="00B16AAC" w:rsidRDefault="00E65776" w:rsidP="00E65776">
                  <w:proofErr w:type="spellStart"/>
                  <w:r w:rsidRPr="00B16AAC">
                    <w:t>Forvaltningsomk</w:t>
                  </w:r>
                  <w:proofErr w:type="spellEnd"/>
                  <w:r w:rsidRPr="00B16AAC">
                    <w:t>:</w:t>
                  </w:r>
                </w:p>
              </w:tc>
              <w:tc>
                <w:tcPr>
                  <w:tcW w:w="1559" w:type="dxa"/>
                </w:tcPr>
                <w:p w14:paraId="75206F2E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78562507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1BD77E59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3516D91A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E65776" w14:paraId="6E68B0A3" w14:textId="77777777" w:rsidTr="0049047B">
              <w:tc>
                <w:tcPr>
                  <w:tcW w:w="2997" w:type="dxa"/>
                </w:tcPr>
                <w:p w14:paraId="64C1C2E1" w14:textId="3205BAE7" w:rsidR="00E65776" w:rsidRPr="00B16AAC" w:rsidRDefault="00E65776" w:rsidP="00E65776">
                  <w:pPr>
                    <w:pStyle w:val="Listeafsnit"/>
                    <w:numPr>
                      <w:ilvl w:val="0"/>
                      <w:numId w:val="38"/>
                    </w:numPr>
                  </w:pPr>
                  <w:r w:rsidRPr="00B16AAC">
                    <w:t>Konsulenter</w:t>
                  </w:r>
                </w:p>
              </w:tc>
              <w:tc>
                <w:tcPr>
                  <w:tcW w:w="1559" w:type="dxa"/>
                </w:tcPr>
                <w:p w14:paraId="785E0DAC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4B3F7AD1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5D577D2A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00699AEA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E65776" w14:paraId="77D70390" w14:textId="77777777" w:rsidTr="0049047B">
              <w:tc>
                <w:tcPr>
                  <w:tcW w:w="2997" w:type="dxa"/>
                </w:tcPr>
                <w:p w14:paraId="45AA214C" w14:textId="7D7D6665" w:rsidR="00E65776" w:rsidRPr="00B16AAC" w:rsidRDefault="00E65776" w:rsidP="00E65776">
                  <w:pPr>
                    <w:pStyle w:val="Listeafsnit"/>
                    <w:numPr>
                      <w:ilvl w:val="0"/>
                      <w:numId w:val="38"/>
                    </w:numPr>
                  </w:pPr>
                  <w:r w:rsidRPr="00B16AAC">
                    <w:t>Licenser</w:t>
                  </w:r>
                </w:p>
              </w:tc>
              <w:tc>
                <w:tcPr>
                  <w:tcW w:w="1559" w:type="dxa"/>
                </w:tcPr>
                <w:p w14:paraId="2ACC48B0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7A0D46E0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6A64EF64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3D40BE73" w14:textId="77777777" w:rsidR="00E65776" w:rsidRDefault="00E65776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15048D" w14:paraId="01418DDB" w14:textId="77777777" w:rsidTr="0049047B">
              <w:tc>
                <w:tcPr>
                  <w:tcW w:w="2997" w:type="dxa"/>
                </w:tcPr>
                <w:p w14:paraId="7B6C87F6" w14:textId="09FA3F72" w:rsidR="0015048D" w:rsidRPr="00B16AAC" w:rsidRDefault="0015048D" w:rsidP="00E65776">
                  <w:pPr>
                    <w:pStyle w:val="Listeafsnit"/>
                    <w:numPr>
                      <w:ilvl w:val="0"/>
                      <w:numId w:val="38"/>
                    </w:numPr>
                  </w:pPr>
                  <w:r>
                    <w:t>Andet</w:t>
                  </w:r>
                </w:p>
              </w:tc>
              <w:tc>
                <w:tcPr>
                  <w:tcW w:w="1559" w:type="dxa"/>
                </w:tcPr>
                <w:p w14:paraId="0DA8F1DD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25536AC0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0C331BD3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1FBF197D" w14:textId="77777777" w:rsidR="0015048D" w:rsidRDefault="0015048D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A92FAC" w14:paraId="2A093654" w14:textId="77777777" w:rsidTr="0049047B">
              <w:tc>
                <w:tcPr>
                  <w:tcW w:w="2997" w:type="dxa"/>
                </w:tcPr>
                <w:p w14:paraId="547BA9A0" w14:textId="59748482" w:rsidR="00A92FAC" w:rsidRPr="00B16AAC" w:rsidRDefault="00A92FAC" w:rsidP="00A92FAC">
                  <w:r w:rsidRPr="00B16AAC">
                    <w:t>I alt</w:t>
                  </w:r>
                  <w:r w:rsidR="00BC39DB">
                    <w:t xml:space="preserve"> pr år</w:t>
                  </w:r>
                  <w:r w:rsidRPr="00B16AAC">
                    <w:t>:</w:t>
                  </w:r>
                </w:p>
              </w:tc>
              <w:tc>
                <w:tcPr>
                  <w:tcW w:w="1559" w:type="dxa"/>
                </w:tcPr>
                <w:p w14:paraId="27274A6D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295EEF45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3A0E0255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467C4FAB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A92FAC" w14:paraId="77DE31FF" w14:textId="77777777" w:rsidTr="0049047B">
              <w:tc>
                <w:tcPr>
                  <w:tcW w:w="2997" w:type="dxa"/>
                </w:tcPr>
                <w:p w14:paraId="22530014" w14:textId="66E72F49" w:rsidR="00A92FAC" w:rsidRPr="00B16AAC" w:rsidRDefault="006254A4" w:rsidP="00A92FAC">
                  <w:r>
                    <w:t>Besparelser:</w:t>
                  </w:r>
                </w:p>
              </w:tc>
              <w:tc>
                <w:tcPr>
                  <w:tcW w:w="1559" w:type="dxa"/>
                </w:tcPr>
                <w:p w14:paraId="6536BD61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000C2256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6C8DE686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1AD1A61C" w14:textId="77777777" w:rsidR="00A92FAC" w:rsidRDefault="00A92FAC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6254A4" w14:paraId="0FB7A819" w14:textId="77777777" w:rsidTr="0049047B">
              <w:tc>
                <w:tcPr>
                  <w:tcW w:w="2997" w:type="dxa"/>
                </w:tcPr>
                <w:p w14:paraId="526F86A5" w14:textId="2F06AC87" w:rsidR="006254A4" w:rsidRPr="00B16AAC" w:rsidRDefault="006254A4" w:rsidP="00A92FAC">
                  <w:r w:rsidRPr="00B16AAC">
                    <w:t>I nuværende budget:</w:t>
                  </w:r>
                </w:p>
              </w:tc>
              <w:tc>
                <w:tcPr>
                  <w:tcW w:w="1559" w:type="dxa"/>
                </w:tcPr>
                <w:p w14:paraId="1B8D49BA" w14:textId="77777777" w:rsidR="006254A4" w:rsidRDefault="00625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1652199F" w14:textId="77777777" w:rsidR="006254A4" w:rsidRDefault="00625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66ADB350" w14:textId="77777777" w:rsidR="006254A4" w:rsidRDefault="00625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30C4FA00" w14:textId="77777777" w:rsidR="006254A4" w:rsidRDefault="006254A4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  <w:tr w:rsidR="00801F8B" w14:paraId="477B4429" w14:textId="77777777" w:rsidTr="0049047B">
              <w:tc>
                <w:tcPr>
                  <w:tcW w:w="2997" w:type="dxa"/>
                </w:tcPr>
                <w:p w14:paraId="1E6075DE" w14:textId="5EB8DCB8" w:rsidR="00801F8B" w:rsidRPr="00B16AAC" w:rsidRDefault="00B16AAC" w:rsidP="00A92FAC">
                  <w:r w:rsidRPr="00B16AAC">
                    <w:t>Behov for nye midler:</w:t>
                  </w:r>
                </w:p>
              </w:tc>
              <w:tc>
                <w:tcPr>
                  <w:tcW w:w="1559" w:type="dxa"/>
                </w:tcPr>
                <w:p w14:paraId="7596973E" w14:textId="77777777" w:rsidR="00801F8B" w:rsidRDefault="00801F8B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2D351E4F" w14:textId="77777777" w:rsidR="00801F8B" w:rsidRDefault="00801F8B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59" w:type="dxa"/>
                </w:tcPr>
                <w:p w14:paraId="69D88F0B" w14:textId="77777777" w:rsidR="00801F8B" w:rsidRDefault="00801F8B" w:rsidP="007B5B5C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560" w:type="dxa"/>
                </w:tcPr>
                <w:p w14:paraId="33F48ABD" w14:textId="77777777" w:rsidR="00801F8B" w:rsidRDefault="00801F8B" w:rsidP="007B5B5C">
                  <w:pPr>
                    <w:rPr>
                      <w:color w:val="95B3D7" w:themeColor="accent1" w:themeTint="99"/>
                    </w:rPr>
                  </w:pPr>
                </w:p>
              </w:tc>
            </w:tr>
          </w:tbl>
          <w:p w14:paraId="2D078EF4" w14:textId="77777777" w:rsidR="008F7483" w:rsidRDefault="008F7483" w:rsidP="007B5B5C">
            <w:pPr>
              <w:ind w:left="34"/>
              <w:rPr>
                <w:color w:val="95B3D7" w:themeColor="accent1" w:themeTint="99"/>
              </w:rPr>
            </w:pPr>
          </w:p>
          <w:p w14:paraId="65487CB0" w14:textId="77777777" w:rsidR="0015048D" w:rsidRPr="000D6538" w:rsidRDefault="0015048D" w:rsidP="0015048D">
            <w:pPr>
              <w:ind w:left="34"/>
              <w:rPr>
                <w:color w:val="95B3D7" w:themeColor="accent1" w:themeTint="99"/>
              </w:rPr>
            </w:pPr>
            <w:r w:rsidRPr="000D6538">
              <w:rPr>
                <w:color w:val="95B3D7" w:themeColor="accent1" w:themeTint="99"/>
              </w:rPr>
              <w:t>Beskriv hvordan finansieringen</w:t>
            </w:r>
            <w:r>
              <w:rPr>
                <w:color w:val="95B3D7" w:themeColor="accent1" w:themeTint="99"/>
              </w:rPr>
              <w:t xml:space="preserve"> af evt. behov for nye midler</w:t>
            </w:r>
            <w:r w:rsidRPr="000D6538">
              <w:rPr>
                <w:color w:val="95B3D7" w:themeColor="accent1" w:themeTint="99"/>
              </w:rPr>
              <w:t xml:space="preserve"> forventes at blive, alternativt hvem der har ansvaret for at skaffe finansieringen.</w:t>
            </w:r>
          </w:p>
          <w:p w14:paraId="60D494A7" w14:textId="77777777" w:rsidR="008F7483" w:rsidRDefault="008F7483" w:rsidP="008363BC">
            <w:pPr>
              <w:rPr>
                <w:color w:val="95B3D7" w:themeColor="accent1" w:themeTint="99"/>
              </w:rPr>
            </w:pPr>
          </w:p>
          <w:p w14:paraId="6B4DEB1E" w14:textId="670A81C4" w:rsidR="004446ED" w:rsidRDefault="004446ED" w:rsidP="00AC4734">
            <w:pPr>
              <w:rPr>
                <w:color w:val="95B3D7" w:themeColor="accent1" w:themeTint="99"/>
              </w:rPr>
            </w:pPr>
            <w:r w:rsidRPr="007B5B5C">
              <w:rPr>
                <w:color w:val="95B3D7" w:themeColor="accent1" w:themeTint="99"/>
              </w:rPr>
              <w:t xml:space="preserve">Er der ikke </w:t>
            </w:r>
            <w:r w:rsidR="001D4F35" w:rsidRPr="007B5B5C">
              <w:rPr>
                <w:color w:val="95B3D7" w:themeColor="accent1" w:themeTint="99"/>
              </w:rPr>
              <w:t>behov for nye midler</w:t>
            </w:r>
            <w:r w:rsidRPr="007B5B5C">
              <w:rPr>
                <w:color w:val="95B3D7" w:themeColor="accent1" w:themeTint="99"/>
              </w:rPr>
              <w:t xml:space="preserve"> kan skemaet slettes og der skrives</w:t>
            </w:r>
            <w:r w:rsidR="00874818">
              <w:rPr>
                <w:color w:val="95B3D7" w:themeColor="accent1" w:themeTint="99"/>
              </w:rPr>
              <w:t xml:space="preserve"> eksempelvis</w:t>
            </w:r>
            <w:r w:rsidRPr="007B5B5C">
              <w:rPr>
                <w:color w:val="95B3D7" w:themeColor="accent1" w:themeTint="99"/>
              </w:rPr>
              <w:t xml:space="preserve"> ”Projektet kan holde sig indenfor </w:t>
            </w:r>
            <w:r w:rsidR="00E808F0">
              <w:rPr>
                <w:color w:val="95B3D7" w:themeColor="accent1" w:themeTint="99"/>
              </w:rPr>
              <w:t>systemejers</w:t>
            </w:r>
            <w:r w:rsidR="00535F63" w:rsidRPr="007B5B5C">
              <w:rPr>
                <w:color w:val="95B3D7" w:themeColor="accent1" w:themeTint="99"/>
              </w:rPr>
              <w:t xml:space="preserve"> </w:t>
            </w:r>
            <w:r w:rsidRPr="007B5B5C">
              <w:rPr>
                <w:color w:val="95B3D7" w:themeColor="accent1" w:themeTint="99"/>
              </w:rPr>
              <w:t>nuværende</w:t>
            </w:r>
            <w:r w:rsidR="00F23FF1">
              <w:rPr>
                <w:color w:val="95B3D7" w:themeColor="accent1" w:themeTint="99"/>
              </w:rPr>
              <w:t xml:space="preserve"> </w:t>
            </w:r>
            <w:r w:rsidR="00542B7A">
              <w:rPr>
                <w:color w:val="95B3D7" w:themeColor="accent1" w:themeTint="99"/>
              </w:rPr>
              <w:t>forvaltnings</w:t>
            </w:r>
            <w:r w:rsidR="00535F63" w:rsidRPr="007B5B5C">
              <w:rPr>
                <w:color w:val="95B3D7" w:themeColor="accent1" w:themeTint="99"/>
              </w:rPr>
              <w:t>ramme</w:t>
            </w:r>
            <w:r w:rsidRPr="007B5B5C">
              <w:rPr>
                <w:color w:val="95B3D7" w:themeColor="accent1" w:themeTint="99"/>
              </w:rPr>
              <w:t>” i afsnittet.</w:t>
            </w:r>
          </w:p>
          <w:p w14:paraId="2BDCED4E" w14:textId="77777777" w:rsidR="00E808F0" w:rsidRPr="007B5B5C" w:rsidRDefault="00E808F0" w:rsidP="00AC4734">
            <w:pPr>
              <w:rPr>
                <w:color w:val="95B3D7" w:themeColor="accent1" w:themeTint="99"/>
              </w:rPr>
            </w:pPr>
          </w:p>
          <w:p w14:paraId="0A4AE7F5" w14:textId="77777777" w:rsidR="009815CF" w:rsidRDefault="009815CF" w:rsidP="004446ED">
            <w:pPr>
              <w:pStyle w:val="Opstilling-punkttegn"/>
              <w:numPr>
                <w:ilvl w:val="0"/>
                <w:numId w:val="0"/>
              </w:numPr>
              <w:ind w:left="397" w:hanging="397"/>
              <w:rPr>
                <w:color w:val="548DD4" w:themeColor="text2" w:themeTint="99"/>
              </w:rPr>
            </w:pPr>
          </w:p>
          <w:p w14:paraId="52424DF7" w14:textId="5B98651B" w:rsidR="00AF7E54" w:rsidRPr="00AC7E15" w:rsidRDefault="005849EE" w:rsidP="00AF7E54">
            <w:pPr>
              <w:pStyle w:val="Overskrift3"/>
              <w:rPr>
                <w:b/>
                <w:bCs w:val="0"/>
                <w:szCs w:val="21"/>
              </w:rPr>
            </w:pPr>
            <w:r w:rsidRPr="00AC7E15">
              <w:rPr>
                <w:b/>
                <w:bCs w:val="0"/>
                <w:szCs w:val="21"/>
              </w:rPr>
              <w:t>Projektr</w:t>
            </w:r>
            <w:r w:rsidR="00AF7E54" w:rsidRPr="00AC7E15">
              <w:rPr>
                <w:b/>
                <w:bCs w:val="0"/>
                <w:szCs w:val="21"/>
              </w:rPr>
              <w:t>essourcer</w:t>
            </w:r>
            <w:r w:rsidR="00AC7E15">
              <w:rPr>
                <w:b/>
                <w:bCs w:val="0"/>
                <w:szCs w:val="21"/>
              </w:rPr>
              <w:t>:</w:t>
            </w:r>
          </w:p>
          <w:p w14:paraId="140C9E69" w14:textId="77777777" w:rsidR="00D72BE7" w:rsidRPr="00164997" w:rsidRDefault="00385F77" w:rsidP="00385F77">
            <w:pPr>
              <w:ind w:left="34"/>
              <w:rPr>
                <w:color w:val="95B3D7" w:themeColor="accent1" w:themeTint="99"/>
              </w:rPr>
            </w:pPr>
            <w:r w:rsidRPr="00164997">
              <w:rPr>
                <w:color w:val="95B3D7" w:themeColor="accent1" w:themeTint="99"/>
              </w:rPr>
              <w:t xml:space="preserve">Beskriv projektets ressourcebehov. Ressourcebehov skal angives som kompetence/person/enhed og forsøgt fordelt på kvartalerne i projektets levetid. </w:t>
            </w:r>
          </w:p>
          <w:p w14:paraId="54B5E927" w14:textId="19AD43BE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Er der afhængighed til specifik person for at projektet kan gennemføres, indsættes navngiven person. </w:t>
            </w:r>
          </w:p>
          <w:p w14:paraId="1A5DAB9C" w14:textId="77777777" w:rsidR="00164997" w:rsidRPr="00164997" w:rsidRDefault="00164997" w:rsidP="00164997">
            <w:pPr>
              <w:ind w:left="34"/>
              <w:rPr>
                <w:color w:val="95B3D7" w:themeColor="accent1" w:themeTint="99"/>
              </w:rPr>
            </w:pPr>
            <w:r w:rsidRPr="00164997">
              <w:rPr>
                <w:color w:val="95B3D7" w:themeColor="accent1" w:themeTint="99"/>
              </w:rPr>
              <w:t xml:space="preserve">Ressourcer angives som kvartalsværk. </w:t>
            </w:r>
          </w:p>
          <w:p w14:paraId="4625FFAA" w14:textId="77777777" w:rsidR="006E4644" w:rsidRDefault="006E4644" w:rsidP="00AF7E54">
            <w:pPr>
              <w:ind w:left="34"/>
              <w:rPr>
                <w:color w:val="95B3D7" w:themeColor="accent1" w:themeTint="99"/>
              </w:rPr>
            </w:pPr>
          </w:p>
          <w:p w14:paraId="5D286464" w14:textId="71DCFEC0" w:rsidR="00AF7E54" w:rsidRPr="00C30477" w:rsidRDefault="00AF7E54" w:rsidP="00AF7E54">
            <w:pPr>
              <w:ind w:left="34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Tilpas skemaet med de første estimater for projektet.</w:t>
            </w:r>
          </w:p>
          <w:tbl>
            <w:tblPr>
              <w:tblStyle w:val="Tabel-Gitter"/>
              <w:tblW w:w="8525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1967"/>
              <w:gridCol w:w="1171"/>
              <w:gridCol w:w="1276"/>
              <w:gridCol w:w="1418"/>
              <w:gridCol w:w="1275"/>
              <w:gridCol w:w="1418"/>
            </w:tblGrid>
            <w:tr w:rsidR="00AF7E54" w:rsidRPr="00C30477" w14:paraId="6DA3B73C" w14:textId="77777777" w:rsidTr="00034951">
              <w:tc>
                <w:tcPr>
                  <w:tcW w:w="1967" w:type="dxa"/>
                  <w:shd w:val="clear" w:color="auto" w:fill="D9D9D9" w:themeFill="background1" w:themeFillShade="D9"/>
                </w:tcPr>
                <w:p w14:paraId="71A02EBC" w14:textId="77777777" w:rsidR="00AF7E54" w:rsidRPr="00C30477" w:rsidRDefault="00AF7E54" w:rsidP="00AF7E54">
                  <w:r w:rsidRPr="00C30477">
                    <w:t>Person/Kvartal</w:t>
                  </w:r>
                </w:p>
              </w:tc>
              <w:tc>
                <w:tcPr>
                  <w:tcW w:w="1171" w:type="dxa"/>
                  <w:shd w:val="clear" w:color="auto" w:fill="D9D9D9" w:themeFill="background1" w:themeFillShade="D9"/>
                </w:tcPr>
                <w:p w14:paraId="292DDD68" w14:textId="77777777" w:rsidR="00AF7E54" w:rsidRPr="00C30477" w:rsidRDefault="00AF7E54" w:rsidP="00AF7E54">
                  <w:r w:rsidRPr="00C30477">
                    <w:t>Q1-202x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</w:tcPr>
                <w:p w14:paraId="5F93A30A" w14:textId="77777777" w:rsidR="00AF7E54" w:rsidRPr="00C30477" w:rsidRDefault="00AF7E54" w:rsidP="00AF7E54">
                  <w:r w:rsidRPr="00C30477">
                    <w:t>Q2-202x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3DE2A2AE" w14:textId="77777777" w:rsidR="00AF7E54" w:rsidRPr="00C30477" w:rsidRDefault="00AF7E54" w:rsidP="00AF7E54">
                  <w:r w:rsidRPr="00C30477">
                    <w:t>Q3-202x</w:t>
                  </w:r>
                </w:p>
              </w:tc>
              <w:tc>
                <w:tcPr>
                  <w:tcW w:w="1275" w:type="dxa"/>
                  <w:shd w:val="clear" w:color="auto" w:fill="D9D9D9" w:themeFill="background1" w:themeFillShade="D9"/>
                </w:tcPr>
                <w:p w14:paraId="3A87C434" w14:textId="77777777" w:rsidR="00AF7E54" w:rsidRPr="00C30477" w:rsidRDefault="00AF7E54" w:rsidP="00AF7E54">
                  <w:r w:rsidRPr="00C30477">
                    <w:t>Q4-202x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</w:tcPr>
                <w:p w14:paraId="057ED450" w14:textId="77777777" w:rsidR="00AF7E54" w:rsidRPr="00C30477" w:rsidRDefault="00AF7E54" w:rsidP="00AF7E54">
                  <w:r w:rsidRPr="00C30477">
                    <w:t>Q1-202x+1</w:t>
                  </w:r>
                </w:p>
              </w:tc>
            </w:tr>
            <w:tr w:rsidR="00AF7E54" w:rsidRPr="00C30477" w14:paraId="5B1569C5" w14:textId="77777777" w:rsidTr="00034951">
              <w:tc>
                <w:tcPr>
                  <w:tcW w:w="1967" w:type="dxa"/>
                </w:tcPr>
                <w:p w14:paraId="3CB95F2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Anders</w:t>
                  </w:r>
                </w:p>
              </w:tc>
              <w:tc>
                <w:tcPr>
                  <w:tcW w:w="1171" w:type="dxa"/>
                </w:tcPr>
                <w:p w14:paraId="2E841371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0,2</w:t>
                  </w:r>
                </w:p>
              </w:tc>
              <w:tc>
                <w:tcPr>
                  <w:tcW w:w="1276" w:type="dxa"/>
                </w:tcPr>
                <w:p w14:paraId="1BEA9957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0,4</w:t>
                  </w:r>
                </w:p>
              </w:tc>
              <w:tc>
                <w:tcPr>
                  <w:tcW w:w="1418" w:type="dxa"/>
                </w:tcPr>
                <w:p w14:paraId="1209566E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0,5</w:t>
                  </w:r>
                </w:p>
              </w:tc>
              <w:tc>
                <w:tcPr>
                  <w:tcW w:w="1275" w:type="dxa"/>
                </w:tcPr>
                <w:p w14:paraId="0B4579CE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0,5</w:t>
                  </w:r>
                </w:p>
              </w:tc>
              <w:tc>
                <w:tcPr>
                  <w:tcW w:w="1418" w:type="dxa"/>
                </w:tcPr>
                <w:p w14:paraId="035E7E0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0,1</w:t>
                  </w:r>
                </w:p>
              </w:tc>
            </w:tr>
            <w:tr w:rsidR="00AF7E54" w:rsidRPr="00C30477" w14:paraId="3FC65F02" w14:textId="77777777" w:rsidTr="00034951">
              <w:tc>
                <w:tcPr>
                  <w:tcW w:w="1967" w:type="dxa"/>
                </w:tcPr>
                <w:p w14:paraId="5F87903E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Udvikling</w:t>
                  </w:r>
                </w:p>
              </w:tc>
              <w:tc>
                <w:tcPr>
                  <w:tcW w:w="1171" w:type="dxa"/>
                </w:tcPr>
                <w:p w14:paraId="6EB58704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6" w:type="dxa"/>
                </w:tcPr>
                <w:p w14:paraId="4509A541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14:paraId="1E1591B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3,3</w:t>
                  </w:r>
                </w:p>
              </w:tc>
              <w:tc>
                <w:tcPr>
                  <w:tcW w:w="1275" w:type="dxa"/>
                </w:tcPr>
                <w:p w14:paraId="3C850BC7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3,3</w:t>
                  </w:r>
                </w:p>
              </w:tc>
              <w:tc>
                <w:tcPr>
                  <w:tcW w:w="1418" w:type="dxa"/>
                </w:tcPr>
                <w:p w14:paraId="57219E65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</w:tr>
            <w:tr w:rsidR="00AF7E54" w:rsidRPr="00C30477" w14:paraId="11BD7B2E" w14:textId="77777777" w:rsidTr="00034951">
              <w:tc>
                <w:tcPr>
                  <w:tcW w:w="1967" w:type="dxa"/>
                </w:tcPr>
                <w:p w14:paraId="3837B328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Projektledelse</w:t>
                  </w:r>
                </w:p>
              </w:tc>
              <w:tc>
                <w:tcPr>
                  <w:tcW w:w="1171" w:type="dxa"/>
                </w:tcPr>
                <w:p w14:paraId="4BE0E0CB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14:paraId="0D1CAEBB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2067ED63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14:paraId="4E0AC44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0E19E045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1</w:t>
                  </w:r>
                </w:p>
              </w:tc>
            </w:tr>
            <w:tr w:rsidR="00AF7E54" w:rsidRPr="00C30477" w14:paraId="690B6524" w14:textId="77777777" w:rsidTr="00034951">
              <w:tc>
                <w:tcPr>
                  <w:tcW w:w="1967" w:type="dxa"/>
                </w:tcPr>
                <w:p w14:paraId="2D2B4B7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Arkitekt</w:t>
                  </w:r>
                </w:p>
              </w:tc>
              <w:tc>
                <w:tcPr>
                  <w:tcW w:w="1171" w:type="dxa"/>
                </w:tcPr>
                <w:p w14:paraId="70FAA6BC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276" w:type="dxa"/>
                </w:tcPr>
                <w:p w14:paraId="5ADB7554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3030FB3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275" w:type="dxa"/>
                </w:tcPr>
                <w:p w14:paraId="622370A8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  <w:tc>
                <w:tcPr>
                  <w:tcW w:w="1418" w:type="dxa"/>
                </w:tcPr>
                <w:p w14:paraId="04A5D5E5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0,8</w:t>
                  </w:r>
                </w:p>
              </w:tc>
            </w:tr>
            <w:tr w:rsidR="006E4644" w:rsidRPr="00C30477" w14:paraId="567072CF" w14:textId="77777777" w:rsidTr="00034951">
              <w:tc>
                <w:tcPr>
                  <w:tcW w:w="1967" w:type="dxa"/>
                </w:tcPr>
                <w:p w14:paraId="558F33E6" w14:textId="0E2C4A77" w:rsidR="006E4644" w:rsidRPr="00C30477" w:rsidRDefault="005C71BB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ARTS-HR</w:t>
                  </w:r>
                </w:p>
              </w:tc>
              <w:tc>
                <w:tcPr>
                  <w:tcW w:w="1171" w:type="dxa"/>
                </w:tcPr>
                <w:p w14:paraId="71C6EC3F" w14:textId="77777777" w:rsidR="006E4644" w:rsidRPr="00C30477" w:rsidRDefault="006E464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6" w:type="dxa"/>
                </w:tcPr>
                <w:p w14:paraId="77622A17" w14:textId="77777777" w:rsidR="006E4644" w:rsidRPr="00C30477" w:rsidRDefault="006E464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0BF5A247" w14:textId="017D2DB5" w:rsidR="006E4644" w:rsidRPr="00C30477" w:rsidRDefault="005C71BB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0,2</w:t>
                  </w:r>
                </w:p>
              </w:tc>
              <w:tc>
                <w:tcPr>
                  <w:tcW w:w="1275" w:type="dxa"/>
                </w:tcPr>
                <w:p w14:paraId="695F4340" w14:textId="1C9FE6AE" w:rsidR="006E4644" w:rsidRPr="00C30477" w:rsidRDefault="005C71BB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0,2</w:t>
                  </w:r>
                </w:p>
              </w:tc>
              <w:tc>
                <w:tcPr>
                  <w:tcW w:w="1418" w:type="dxa"/>
                </w:tcPr>
                <w:p w14:paraId="06A3D6B4" w14:textId="0D8F5EB8" w:rsidR="006E4644" w:rsidRPr="00C30477" w:rsidRDefault="005C71BB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0,2</w:t>
                  </w:r>
                </w:p>
              </w:tc>
            </w:tr>
            <w:tr w:rsidR="007178D1" w:rsidRPr="00C30477" w14:paraId="15885227" w14:textId="77777777" w:rsidTr="00034951">
              <w:tc>
                <w:tcPr>
                  <w:tcW w:w="1967" w:type="dxa"/>
                </w:tcPr>
                <w:p w14:paraId="3F0FBC77" w14:textId="77777777" w:rsidR="007178D1" w:rsidRDefault="007178D1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Instituts</w:t>
                  </w:r>
                </w:p>
                <w:p w14:paraId="6D51D8D9" w14:textId="7BB3E2C6" w:rsidR="007178D1" w:rsidRDefault="007178D1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sekretariatsledere</w:t>
                  </w:r>
                </w:p>
              </w:tc>
              <w:tc>
                <w:tcPr>
                  <w:tcW w:w="1171" w:type="dxa"/>
                </w:tcPr>
                <w:p w14:paraId="77F8E19C" w14:textId="77777777" w:rsidR="007178D1" w:rsidRPr="00C30477" w:rsidRDefault="007178D1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6" w:type="dxa"/>
                </w:tcPr>
                <w:p w14:paraId="21F4035A" w14:textId="77777777" w:rsidR="007178D1" w:rsidRPr="00C30477" w:rsidRDefault="007178D1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293159E8" w14:textId="77777777" w:rsidR="007178D1" w:rsidRDefault="007178D1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5" w:type="dxa"/>
                </w:tcPr>
                <w:p w14:paraId="6552D453" w14:textId="77777777" w:rsidR="007178D1" w:rsidRDefault="007178D1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35A85316" w14:textId="35F76843" w:rsidR="007178D1" w:rsidRDefault="007178D1" w:rsidP="00AF7E54">
                  <w:pPr>
                    <w:rPr>
                      <w:color w:val="95B3D7" w:themeColor="accent1" w:themeTint="99"/>
                    </w:rPr>
                  </w:pPr>
                  <w:r>
                    <w:rPr>
                      <w:color w:val="95B3D7" w:themeColor="accent1" w:themeTint="99"/>
                    </w:rPr>
                    <w:t>0,1</w:t>
                  </w:r>
                </w:p>
              </w:tc>
            </w:tr>
            <w:tr w:rsidR="00AF7E54" w:rsidRPr="00C30477" w14:paraId="34933DB6" w14:textId="77777777" w:rsidTr="00034951">
              <w:tc>
                <w:tcPr>
                  <w:tcW w:w="1967" w:type="dxa"/>
                </w:tcPr>
                <w:p w14:paraId="753403B2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  <w:r w:rsidRPr="00C30477">
                    <w:rPr>
                      <w:color w:val="95B3D7" w:themeColor="accent1" w:themeTint="99"/>
                    </w:rPr>
                    <w:t>Etc.</w:t>
                  </w:r>
                </w:p>
              </w:tc>
              <w:tc>
                <w:tcPr>
                  <w:tcW w:w="1171" w:type="dxa"/>
                </w:tcPr>
                <w:p w14:paraId="677EB9E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6" w:type="dxa"/>
                </w:tcPr>
                <w:p w14:paraId="03AE9EAD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5D09F876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275" w:type="dxa"/>
                </w:tcPr>
                <w:p w14:paraId="628DA7BF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  <w:tc>
                <w:tcPr>
                  <w:tcW w:w="1418" w:type="dxa"/>
                </w:tcPr>
                <w:p w14:paraId="6F694544" w14:textId="77777777" w:rsidR="00AF7E54" w:rsidRPr="00C30477" w:rsidRDefault="00AF7E54" w:rsidP="00AF7E54">
                  <w:pPr>
                    <w:rPr>
                      <w:color w:val="95B3D7" w:themeColor="accent1" w:themeTint="99"/>
                    </w:rPr>
                  </w:pPr>
                </w:p>
              </w:tc>
            </w:tr>
          </w:tbl>
          <w:p w14:paraId="1F39A251" w14:textId="77777777" w:rsidR="005820D4" w:rsidRDefault="005820D4" w:rsidP="00BD3480">
            <w:pPr>
              <w:rPr>
                <w:color w:val="95B3D7" w:themeColor="accent1" w:themeTint="99"/>
              </w:rPr>
            </w:pPr>
          </w:p>
          <w:p w14:paraId="69CF4A05" w14:textId="77777777" w:rsidR="00AF7E54" w:rsidRPr="00C30477" w:rsidRDefault="00AF7E54" w:rsidP="005F35A6">
            <w:pPr>
              <w:ind w:left="34"/>
              <w:rPr>
                <w:b/>
              </w:rPr>
            </w:pPr>
          </w:p>
        </w:tc>
      </w:tr>
      <w:tr w:rsidR="003118F4" w:rsidRPr="00C30477" w14:paraId="12088D66" w14:textId="77777777" w:rsidTr="003118F4">
        <w:tc>
          <w:tcPr>
            <w:tcW w:w="10065" w:type="dxa"/>
            <w:vAlign w:val="center"/>
          </w:tcPr>
          <w:p w14:paraId="4D2EA8A5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lastRenderedPageBreak/>
              <w:t>Involvering</w:t>
            </w:r>
          </w:p>
        </w:tc>
      </w:tr>
      <w:tr w:rsidR="003118F4" w:rsidRPr="00C30477" w14:paraId="470219E6" w14:textId="77777777" w:rsidTr="003118F4">
        <w:trPr>
          <w:trHeight w:val="555"/>
        </w:trPr>
        <w:tc>
          <w:tcPr>
            <w:tcW w:w="10065" w:type="dxa"/>
            <w:tcMar>
              <w:bottom w:w="227" w:type="dxa"/>
            </w:tcMar>
          </w:tcPr>
          <w:p w14:paraId="28BC7CB3" w14:textId="77777777" w:rsidR="006C0C67" w:rsidRDefault="003118F4" w:rsidP="009F4193">
            <w:pPr>
              <w:spacing w:after="120"/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 xml:space="preserve">Notér </w:t>
            </w:r>
            <w:r w:rsidR="009F4193" w:rsidRPr="00C30477">
              <w:rPr>
                <w:color w:val="95B3D7" w:themeColor="accent1" w:themeTint="99"/>
              </w:rPr>
              <w:t>personer og</w:t>
            </w:r>
            <w:r w:rsidRPr="00C30477">
              <w:rPr>
                <w:color w:val="95B3D7" w:themeColor="accent1" w:themeTint="99"/>
              </w:rPr>
              <w:t xml:space="preserve"> fora, som har behandle</w:t>
            </w:r>
            <w:r w:rsidR="009F4193" w:rsidRPr="00C30477">
              <w:rPr>
                <w:color w:val="95B3D7" w:themeColor="accent1" w:themeTint="99"/>
              </w:rPr>
              <w:t xml:space="preserve">t </w:t>
            </w:r>
            <w:r w:rsidR="008F3536">
              <w:rPr>
                <w:color w:val="95B3D7" w:themeColor="accent1" w:themeTint="99"/>
              </w:rPr>
              <w:t>eller bidraget til projektindstillingen</w:t>
            </w:r>
            <w:r w:rsidR="009F4193" w:rsidRPr="00C30477">
              <w:rPr>
                <w:color w:val="95B3D7" w:themeColor="accent1" w:themeTint="99"/>
              </w:rPr>
              <w:t>.</w:t>
            </w:r>
          </w:p>
          <w:p w14:paraId="061C4E9E" w14:textId="77777777" w:rsidR="003118F4" w:rsidRDefault="006C0C67" w:rsidP="009F4193">
            <w:pPr>
              <w:spacing w:after="120"/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R</w:t>
            </w:r>
            <w:r w:rsidR="009F4193" w:rsidRPr="00C30477">
              <w:rPr>
                <w:color w:val="95B3D7" w:themeColor="accent1" w:themeTint="99"/>
              </w:rPr>
              <w:t xml:space="preserve">essource og budgetansvarlige </w:t>
            </w:r>
            <w:r>
              <w:rPr>
                <w:color w:val="95B3D7" w:themeColor="accent1" w:themeTint="99"/>
              </w:rPr>
              <w:t xml:space="preserve">skal altid </w:t>
            </w:r>
            <w:r w:rsidR="009F4193" w:rsidRPr="00C30477">
              <w:rPr>
                <w:color w:val="95B3D7" w:themeColor="accent1" w:themeTint="99"/>
              </w:rPr>
              <w:t>have være involveret.</w:t>
            </w:r>
          </w:p>
          <w:p w14:paraId="6D253228" w14:textId="26FCA6FD" w:rsidR="006C0C67" w:rsidRPr="00C30477" w:rsidRDefault="006C0C67" w:rsidP="009F4193">
            <w:pPr>
              <w:spacing w:after="120"/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lastRenderedPageBreak/>
              <w:t>Berørte systemejere skal alt</w:t>
            </w:r>
            <w:r w:rsidR="00A15927">
              <w:rPr>
                <w:color w:val="95B3D7" w:themeColor="accent1" w:themeTint="99"/>
              </w:rPr>
              <w:t>id have været involveret.</w:t>
            </w:r>
          </w:p>
        </w:tc>
      </w:tr>
      <w:tr w:rsidR="003118F4" w:rsidRPr="00C30477" w14:paraId="5A6DD0F8" w14:textId="77777777" w:rsidTr="003118F4">
        <w:tc>
          <w:tcPr>
            <w:tcW w:w="10065" w:type="dxa"/>
            <w:vAlign w:val="center"/>
          </w:tcPr>
          <w:p w14:paraId="2399B2D1" w14:textId="77777777" w:rsidR="003118F4" w:rsidRPr="00C30477" w:rsidRDefault="003118F4" w:rsidP="00557374">
            <w:pPr>
              <w:rPr>
                <w:b/>
              </w:rPr>
            </w:pPr>
            <w:r w:rsidRPr="00C30477">
              <w:rPr>
                <w:b/>
              </w:rPr>
              <w:lastRenderedPageBreak/>
              <w:t>Bilag</w:t>
            </w:r>
          </w:p>
        </w:tc>
      </w:tr>
      <w:tr w:rsidR="003118F4" w:rsidRPr="00C30477" w14:paraId="37E2FE73" w14:textId="77777777" w:rsidTr="003118F4">
        <w:trPr>
          <w:trHeight w:val="694"/>
        </w:trPr>
        <w:tc>
          <w:tcPr>
            <w:tcW w:w="10065" w:type="dxa"/>
            <w:tcMar>
              <w:bottom w:w="227" w:type="dxa"/>
            </w:tcMar>
          </w:tcPr>
          <w:p w14:paraId="72220B06" w14:textId="52688907" w:rsidR="002E64B5" w:rsidRPr="00466B49" w:rsidRDefault="002E64B5" w:rsidP="002E64B5">
            <w:pPr>
              <w:pStyle w:val="Listeafsnit"/>
              <w:numPr>
                <w:ilvl w:val="0"/>
                <w:numId w:val="38"/>
              </w:numPr>
            </w:pPr>
            <w:r w:rsidRPr="00466B49">
              <w:t>Gevinstbeskrivel</w:t>
            </w:r>
            <w:r w:rsidR="00466B49" w:rsidRPr="00466B49">
              <w:t>se</w:t>
            </w:r>
          </w:p>
          <w:p w14:paraId="2F580883" w14:textId="1D918182" w:rsidR="00B62BD2" w:rsidRDefault="00B62BD2" w:rsidP="00142FF1">
            <w:p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Gevinstbeskrivelsen skal ALTID være et bilag til projektindstillingen.</w:t>
            </w:r>
          </w:p>
          <w:p w14:paraId="498F7E71" w14:textId="77777777" w:rsidR="00B62BD2" w:rsidRDefault="00B62BD2" w:rsidP="00142FF1">
            <w:pPr>
              <w:rPr>
                <w:color w:val="95B3D7" w:themeColor="accent1" w:themeTint="99"/>
              </w:rPr>
            </w:pPr>
          </w:p>
          <w:p w14:paraId="1A8A6DD7" w14:textId="5F9B0C49" w:rsidR="00142FF1" w:rsidRPr="00142FF1" w:rsidRDefault="002E64B5" w:rsidP="00142FF1">
            <w:pPr>
              <w:rPr>
                <w:color w:val="95B3D7" w:themeColor="accent1" w:themeTint="99"/>
              </w:rPr>
            </w:pPr>
            <w:r>
              <w:rPr>
                <w:color w:val="95B3D7" w:themeColor="accent1" w:themeTint="99"/>
              </w:rPr>
              <w:t>Herudover kan der være øvrige bilag</w:t>
            </w:r>
            <w:r w:rsidR="00142FF1">
              <w:rPr>
                <w:color w:val="95B3D7" w:themeColor="accent1" w:themeTint="99"/>
              </w:rPr>
              <w:t xml:space="preserve"> som kan berige projektindstillingen. Eksempelvis:</w:t>
            </w:r>
          </w:p>
          <w:p w14:paraId="41F69A27" w14:textId="5D0EC438" w:rsidR="003118F4" w:rsidRPr="00C30477" w:rsidRDefault="00AF7E54" w:rsidP="00AF7E54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Motivanalyse</w:t>
            </w:r>
          </w:p>
          <w:p w14:paraId="2C849EC3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Baggrund for estimaterne</w:t>
            </w:r>
          </w:p>
          <w:p w14:paraId="76CB7B73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  <w:rPr>
                <w:color w:val="95B3D7" w:themeColor="accent1" w:themeTint="99"/>
              </w:rPr>
            </w:pPr>
            <w:r w:rsidRPr="00C30477">
              <w:rPr>
                <w:color w:val="95B3D7" w:themeColor="accent1" w:themeTint="99"/>
              </w:rPr>
              <w:t>Detaljering af økonomi</w:t>
            </w:r>
          </w:p>
          <w:p w14:paraId="774BD818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</w:pPr>
            <w:r w:rsidRPr="00C30477">
              <w:rPr>
                <w:color w:val="95B3D7" w:themeColor="accent1" w:themeTint="99"/>
              </w:rPr>
              <w:t>Sagsfremstillinger omkring projektet besluttet i f.eks. udvalg, LEA, UNILED, CISU eller andre steder</w:t>
            </w:r>
          </w:p>
          <w:p w14:paraId="33AE1186" w14:textId="77777777" w:rsidR="00AF7E54" w:rsidRPr="00C30477" w:rsidRDefault="00AF7E54" w:rsidP="00AF7E54">
            <w:pPr>
              <w:pStyle w:val="Listeafsnit"/>
              <w:numPr>
                <w:ilvl w:val="0"/>
                <w:numId w:val="38"/>
              </w:numPr>
            </w:pPr>
            <w:r w:rsidRPr="00C30477">
              <w:rPr>
                <w:color w:val="95B3D7" w:themeColor="accent1" w:themeTint="99"/>
              </w:rPr>
              <w:t>Etc.</w:t>
            </w:r>
          </w:p>
        </w:tc>
      </w:tr>
    </w:tbl>
    <w:p w14:paraId="1A48412B" w14:textId="77777777" w:rsidR="00863DF2" w:rsidRDefault="00863DF2" w:rsidP="0062537C"/>
    <w:p w14:paraId="648D81A5" w14:textId="77777777" w:rsidR="003727C5" w:rsidRDefault="003727C5" w:rsidP="0062537C"/>
    <w:p w14:paraId="62A391F6" w14:textId="77777777" w:rsidR="003727C5" w:rsidRDefault="003727C5" w:rsidP="0062537C"/>
    <w:p w14:paraId="09A6FF87" w14:textId="77777777" w:rsidR="003727C5" w:rsidRDefault="003727C5" w:rsidP="0062537C"/>
    <w:p w14:paraId="42FB84A6" w14:textId="77777777" w:rsidR="003727C5" w:rsidRDefault="003727C5" w:rsidP="0062537C"/>
    <w:p w14:paraId="4F628B20" w14:textId="77777777" w:rsidR="003727C5" w:rsidRDefault="003727C5" w:rsidP="0062537C"/>
    <w:p w14:paraId="48AFB3E7" w14:textId="77777777" w:rsidR="003727C5" w:rsidRDefault="003727C5" w:rsidP="0062537C"/>
    <w:p w14:paraId="1EF3AD2A" w14:textId="77777777" w:rsidR="003727C5" w:rsidRDefault="003727C5" w:rsidP="0062537C"/>
    <w:p w14:paraId="1C5F60D8" w14:textId="77777777" w:rsidR="003727C5" w:rsidRPr="00C30477" w:rsidRDefault="003727C5" w:rsidP="0062537C"/>
    <w:p w14:paraId="60F8DBB8" w14:textId="77777777" w:rsidR="004360D7" w:rsidRPr="00C30477" w:rsidRDefault="004360D7" w:rsidP="0062537C"/>
    <w:p w14:paraId="46121E86" w14:textId="739753D8" w:rsidR="004360D7" w:rsidRPr="00DB0E3F" w:rsidRDefault="004360D7" w:rsidP="003727C5">
      <w:pPr>
        <w:pStyle w:val="Overskrift1"/>
        <w:ind w:right="-2268"/>
        <w:rPr>
          <w:color w:val="95B3D7" w:themeColor="accent1" w:themeTint="99"/>
          <w:szCs w:val="21"/>
        </w:rPr>
      </w:pPr>
      <w:r w:rsidRPr="00DB0E3F">
        <w:rPr>
          <w:color w:val="95B3D7" w:themeColor="accent1" w:themeTint="99"/>
          <w:szCs w:val="21"/>
        </w:rPr>
        <w:t xml:space="preserve">Vejledning til udfyldelse af </w:t>
      </w:r>
      <w:r w:rsidR="003727C5" w:rsidRPr="00DB0E3F">
        <w:rPr>
          <w:color w:val="95B3D7" w:themeColor="accent1" w:themeTint="99"/>
          <w:szCs w:val="21"/>
        </w:rPr>
        <w:t>projektindstillingen</w:t>
      </w:r>
    </w:p>
    <w:p w14:paraId="4029DE1C" w14:textId="3F5DE1BF" w:rsidR="004360D7" w:rsidRPr="00DB0E3F" w:rsidRDefault="003727C5" w:rsidP="003727C5">
      <w:pPr>
        <w:ind w:right="-2268"/>
        <w:rPr>
          <w:color w:val="95B3D7" w:themeColor="accent1" w:themeTint="99"/>
        </w:rPr>
      </w:pPr>
      <w:r w:rsidRPr="00DB0E3F">
        <w:rPr>
          <w:color w:val="95B3D7" w:themeColor="accent1" w:themeTint="99"/>
        </w:rPr>
        <w:t>Projektindstillingen</w:t>
      </w:r>
      <w:r w:rsidR="00382476" w:rsidRPr="00DB0E3F">
        <w:rPr>
          <w:color w:val="95B3D7" w:themeColor="accent1" w:themeTint="99"/>
        </w:rPr>
        <w:t xml:space="preserve"> er grundlaget for oprettelsen af projektet i porteføljen og senere prioritering.</w:t>
      </w:r>
    </w:p>
    <w:p w14:paraId="213AB370" w14:textId="77777777" w:rsidR="00382476" w:rsidRPr="00DB0E3F" w:rsidRDefault="00382476" w:rsidP="003727C5">
      <w:pPr>
        <w:ind w:right="-2268"/>
        <w:rPr>
          <w:color w:val="95B3D7" w:themeColor="accent1" w:themeTint="99"/>
        </w:rPr>
      </w:pPr>
      <w:r w:rsidRPr="00DB0E3F">
        <w:rPr>
          <w:color w:val="95B3D7" w:themeColor="accent1" w:themeTint="99"/>
        </w:rPr>
        <w:t xml:space="preserve">Projektejer har ansvaret for at den udarbejdes og at indholdet afspejler det behov der er i organisationen. </w:t>
      </w:r>
    </w:p>
    <w:p w14:paraId="64028C4D" w14:textId="77777777" w:rsidR="00382476" w:rsidRPr="00DB0E3F" w:rsidRDefault="00382476" w:rsidP="003727C5">
      <w:pPr>
        <w:ind w:right="-2268"/>
        <w:rPr>
          <w:color w:val="95B3D7" w:themeColor="accent1" w:themeTint="99"/>
        </w:rPr>
      </w:pPr>
    </w:p>
    <w:p w14:paraId="50CD6427" w14:textId="4E47E608" w:rsidR="00382476" w:rsidRPr="00DB0E3F" w:rsidRDefault="00382476" w:rsidP="003727C5">
      <w:pPr>
        <w:ind w:right="-2268"/>
        <w:rPr>
          <w:color w:val="95B3D7" w:themeColor="accent1" w:themeTint="99"/>
        </w:rPr>
      </w:pPr>
      <w:r w:rsidRPr="00DB0E3F">
        <w:rPr>
          <w:color w:val="95B3D7" w:themeColor="accent1" w:themeTint="99"/>
        </w:rPr>
        <w:t xml:space="preserve">Hvis projektet indebærer en anskaffelse, skal AU Indkøb altid med ind over </w:t>
      </w:r>
      <w:r w:rsidR="00E448AA" w:rsidRPr="00DB0E3F">
        <w:rPr>
          <w:color w:val="95B3D7" w:themeColor="accent1" w:themeTint="99"/>
        </w:rPr>
        <w:t>beskrivelsen</w:t>
      </w:r>
      <w:r w:rsidRPr="00DB0E3F">
        <w:rPr>
          <w:color w:val="95B3D7" w:themeColor="accent1" w:themeTint="99"/>
        </w:rPr>
        <w:t>.</w:t>
      </w:r>
    </w:p>
    <w:p w14:paraId="72880182" w14:textId="22360B8B" w:rsidR="00382476" w:rsidRPr="00DB0E3F" w:rsidRDefault="00382476" w:rsidP="003727C5">
      <w:pPr>
        <w:ind w:right="-2268"/>
        <w:rPr>
          <w:color w:val="95B3D7" w:themeColor="accent1" w:themeTint="99"/>
        </w:rPr>
      </w:pPr>
      <w:r w:rsidRPr="00DB0E3F">
        <w:rPr>
          <w:color w:val="95B3D7" w:themeColor="accent1" w:themeTint="99"/>
        </w:rPr>
        <w:t xml:space="preserve">Der skal altid en arkitekt fra AU IT med ind over </w:t>
      </w:r>
      <w:r w:rsidR="00E448AA" w:rsidRPr="00DB0E3F">
        <w:rPr>
          <w:color w:val="95B3D7" w:themeColor="accent1" w:themeTint="99"/>
        </w:rPr>
        <w:t>beskrivelsen</w:t>
      </w:r>
      <w:r w:rsidRPr="00DB0E3F">
        <w:rPr>
          <w:color w:val="95B3D7" w:themeColor="accent1" w:themeTint="99"/>
        </w:rPr>
        <w:t>. Arkitekten vil også i mange tilfælde kunne bistå med at udarbejde selve dokumentet.</w:t>
      </w:r>
    </w:p>
    <w:p w14:paraId="66AED428" w14:textId="77777777" w:rsidR="00382476" w:rsidRPr="00DB0E3F" w:rsidRDefault="00382476" w:rsidP="003727C5">
      <w:pPr>
        <w:ind w:right="-2268"/>
        <w:rPr>
          <w:color w:val="95B3D7" w:themeColor="accent1" w:themeTint="99"/>
        </w:rPr>
      </w:pPr>
    </w:p>
    <w:p w14:paraId="5C0DED27" w14:textId="3E1F870E" w:rsidR="00382476" w:rsidRPr="00DB0E3F" w:rsidRDefault="00382476" w:rsidP="003727C5">
      <w:pPr>
        <w:ind w:right="-2268"/>
        <w:rPr>
          <w:color w:val="95B3D7" w:themeColor="accent1" w:themeTint="99"/>
        </w:rPr>
      </w:pPr>
      <w:r w:rsidRPr="00DB0E3F">
        <w:rPr>
          <w:color w:val="95B3D7" w:themeColor="accent1" w:themeTint="99"/>
        </w:rPr>
        <w:t xml:space="preserve">Detaljeniveauet i </w:t>
      </w:r>
      <w:proofErr w:type="gramStart"/>
      <w:r w:rsidRPr="00DB0E3F">
        <w:rPr>
          <w:color w:val="95B3D7" w:themeColor="accent1" w:themeTint="99"/>
        </w:rPr>
        <w:t xml:space="preserve">den </w:t>
      </w:r>
      <w:r w:rsidR="00E448AA" w:rsidRPr="00DB0E3F">
        <w:rPr>
          <w:color w:val="95B3D7" w:themeColor="accent1" w:themeTint="99"/>
        </w:rPr>
        <w:t>projektindstillingen</w:t>
      </w:r>
      <w:proofErr w:type="gramEnd"/>
      <w:r w:rsidRPr="00DB0E3F">
        <w:rPr>
          <w:color w:val="95B3D7" w:themeColor="accent1" w:themeTint="99"/>
        </w:rPr>
        <w:t xml:space="preserve"> kan variere, men vil altid skulle indeholde ovenstående minimumsoverskrifter.</w:t>
      </w:r>
    </w:p>
    <w:p w14:paraId="1D4FDD38" w14:textId="77777777" w:rsidR="00382476" w:rsidRPr="00DB0E3F" w:rsidRDefault="00382476" w:rsidP="003727C5">
      <w:pPr>
        <w:ind w:right="-2268"/>
        <w:rPr>
          <w:color w:val="95B3D7" w:themeColor="accent1" w:themeTint="99"/>
        </w:rPr>
      </w:pPr>
    </w:p>
    <w:p w14:paraId="1BE65DFA" w14:textId="2BAE8B29" w:rsidR="00382476" w:rsidRPr="00DB0E3F" w:rsidRDefault="00B00A55" w:rsidP="003727C5">
      <w:pPr>
        <w:ind w:right="-2268"/>
        <w:rPr>
          <w:color w:val="95B3D7" w:themeColor="accent1" w:themeTint="99"/>
        </w:rPr>
      </w:pPr>
      <w:r w:rsidRPr="00DB0E3F">
        <w:rPr>
          <w:color w:val="95B3D7" w:themeColor="accent1" w:themeTint="99"/>
        </w:rPr>
        <w:t>Projektindstillingen</w:t>
      </w:r>
      <w:r w:rsidR="00382476" w:rsidRPr="00DB0E3F">
        <w:rPr>
          <w:color w:val="95B3D7" w:themeColor="accent1" w:themeTint="99"/>
        </w:rPr>
        <w:t xml:space="preserve"> sendes til Projektchef Nanna Garner, som dels kan give sparring til udarbejdelsen og dels vil sikre at den </w:t>
      </w:r>
      <w:r w:rsidRPr="00DB0E3F">
        <w:rPr>
          <w:color w:val="95B3D7" w:themeColor="accent1" w:themeTint="99"/>
        </w:rPr>
        <w:t xml:space="preserve">bliver behandlet på </w:t>
      </w:r>
      <w:r w:rsidR="00382476" w:rsidRPr="00DB0E3F">
        <w:rPr>
          <w:color w:val="95B3D7" w:themeColor="accent1" w:themeTint="99"/>
        </w:rPr>
        <w:t>PFU(</w:t>
      </w:r>
      <w:proofErr w:type="spellStart"/>
      <w:r w:rsidR="00382476" w:rsidRPr="00DB0E3F">
        <w:rPr>
          <w:color w:val="95B3D7" w:themeColor="accent1" w:themeTint="99"/>
        </w:rPr>
        <w:t>PorteFøljeUdvalget</w:t>
      </w:r>
      <w:proofErr w:type="spellEnd"/>
      <w:r w:rsidR="00382476" w:rsidRPr="00DB0E3F">
        <w:rPr>
          <w:color w:val="95B3D7" w:themeColor="accent1" w:themeTint="99"/>
        </w:rPr>
        <w:t xml:space="preserve">). </w:t>
      </w:r>
    </w:p>
    <w:p w14:paraId="6FAFEEDF" w14:textId="77777777" w:rsidR="009238EA" w:rsidRDefault="009238EA" w:rsidP="0062537C"/>
    <w:p w14:paraId="79D28CEA" w14:textId="0C8E8461" w:rsidR="00B543FE" w:rsidRPr="00617565" w:rsidRDefault="00B543FE" w:rsidP="00617565">
      <w:pPr>
        <w:ind w:right="-2127"/>
        <w:rPr>
          <w:color w:val="95B3D7" w:themeColor="accent1" w:themeTint="99"/>
        </w:rPr>
      </w:pPr>
      <w:r w:rsidRPr="00617565">
        <w:rPr>
          <w:color w:val="95B3D7" w:themeColor="accent1" w:themeTint="99"/>
        </w:rPr>
        <w:t>Inden den fremsendes slettes vejledningsteksterne og</w:t>
      </w:r>
      <w:r w:rsidR="00617565" w:rsidRPr="00617565">
        <w:rPr>
          <w:color w:val="95B3D7" w:themeColor="accent1" w:themeTint="99"/>
        </w:rPr>
        <w:t xml:space="preserve"> skriftfarven ændres fra blå til sort i hele dokumentet.</w:t>
      </w:r>
    </w:p>
    <w:p w14:paraId="358971AD" w14:textId="77777777" w:rsidR="00617565" w:rsidRPr="00617565" w:rsidRDefault="00617565" w:rsidP="00617565">
      <w:pPr>
        <w:ind w:right="-2127"/>
        <w:rPr>
          <w:color w:val="95B3D7" w:themeColor="accent1" w:themeTint="99"/>
        </w:rPr>
      </w:pPr>
    </w:p>
    <w:p w14:paraId="4B6BE3E9" w14:textId="77777777" w:rsidR="009238EA" w:rsidRPr="00617565" w:rsidRDefault="009238EA" w:rsidP="00617565">
      <w:pPr>
        <w:ind w:right="-2127"/>
        <w:rPr>
          <w:color w:val="95B3D7" w:themeColor="accent1" w:themeTint="99"/>
        </w:rPr>
      </w:pPr>
    </w:p>
    <w:sectPr w:rsidR="009238EA" w:rsidRPr="00617565" w:rsidSect="006C4E5C">
      <w:headerReference w:type="default" r:id="rId12"/>
      <w:footerReference w:type="default" r:id="rId13"/>
      <w:headerReference w:type="first" r:id="rId14"/>
      <w:endnotePr>
        <w:numFmt w:val="decimal"/>
      </w:endnotePr>
      <w:pgSz w:w="11907" w:h="16840" w:code="9"/>
      <w:pgMar w:top="2127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A4769" w14:textId="77777777" w:rsidR="001F6CDD" w:rsidRDefault="001F6CDD">
      <w:r>
        <w:separator/>
      </w:r>
    </w:p>
  </w:endnote>
  <w:endnote w:type="continuationSeparator" w:id="0">
    <w:p w14:paraId="4FEE0C62" w14:textId="77777777" w:rsidR="001F6CDD" w:rsidRDefault="001F6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565BCBD-F57A-4D86-AACD-FBCC6CD124EB}"/>
    <w:embedBold r:id="rId2" w:fontKey="{84247517-2BED-4268-ABB6-642764E691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3B4A26-8685-4678-BA4C-BC26BE93DB79}"/>
    <w:embedBold r:id="rId4" w:fontKey="{E7CB6884-CD88-48E1-9220-5F07E8A4558E}"/>
    <w:embedItalic r:id="rId5" w:fontKey="{81CDD091-537F-4B61-9B76-0D443CE5B251}"/>
    <w:embedBoldItalic r:id="rId6" w:fontKey="{D9E7C0C7-2C10-437C-81BB-4D0C9ED7BA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CE2EE04-E006-4C31-9C11-AB8C00467DE9}"/>
    <w:embedBold r:id="rId8" w:fontKey="{B3BA028E-FDCB-44B2-8E77-D7EB2C5A1E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8D83A5F-0A55-4FF8-88AE-50BC919CB332}"/>
    <w:embedBold r:id="rId10" w:fontKey="{0EBA4574-FA17-481F-8D54-6794B76D24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2DF1D5F-EEF9-41C4-BFE7-0A8FD6E20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0893DA0-A9CC-4574-96B7-A463BE3FA9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BF5C3" w14:textId="6D9BFA66" w:rsidR="00D90786" w:rsidRDefault="00D90786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436843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436843"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4672B">
      <w:rPr>
        <w:noProof/>
        <w:vanish/>
      </w:rPr>
      <w:t>4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085CB" w14:textId="77777777" w:rsidR="001F6CDD" w:rsidRDefault="001F6CDD">
      <w:r>
        <w:separator/>
      </w:r>
    </w:p>
  </w:footnote>
  <w:footnote w:type="continuationSeparator" w:id="0">
    <w:p w14:paraId="56C1AC0C" w14:textId="77777777" w:rsidR="001F6CDD" w:rsidRDefault="001F6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021D4" w14:textId="77777777" w:rsidR="00D90786" w:rsidRDefault="00D90786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20948922" wp14:editId="7D5D983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5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853571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A679E3" wp14:editId="2F9EBA9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00557" w14:textId="77777777" w:rsidR="00D90786" w:rsidRDefault="00D90786" w:rsidP="00B36C68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14:paraId="7C29B63D" w14:textId="77777777" w:rsidR="00D90786" w:rsidRDefault="00D90786" w:rsidP="00B36C68">
                          <w:pPr>
                            <w:pStyle w:val="Template-Unitnamelogoname"/>
                          </w:pPr>
                        </w:p>
                        <w:p w14:paraId="674147FB" w14:textId="77777777" w:rsidR="00D90786" w:rsidRDefault="00D9078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679E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3C900557" w14:textId="77777777" w:rsidR="00D90786" w:rsidRDefault="00D90786" w:rsidP="00B36C68">
                    <w:pPr>
                      <w:pStyle w:val="Template-Parentlogoname"/>
                    </w:pPr>
                    <w:bookmarkStart w:id="1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"/>
                  </w:p>
                  <w:p w14:paraId="7C29B63D" w14:textId="77777777" w:rsidR="00D90786" w:rsidRDefault="00D90786" w:rsidP="00B36C68">
                    <w:pPr>
                      <w:pStyle w:val="Template-Unitnamelogoname"/>
                    </w:pPr>
                  </w:p>
                  <w:p w14:paraId="674147FB" w14:textId="77777777" w:rsidR="00D90786" w:rsidRDefault="00D90786"/>
                </w:txbxContent>
              </v:textbox>
              <w10:wrap anchorx="page" anchory="page"/>
            </v:shape>
          </w:pict>
        </mc:Fallback>
      </mc:AlternateContent>
    </w:r>
  </w:p>
  <w:p w14:paraId="73CE65C1" w14:textId="77777777" w:rsidR="00D90786" w:rsidRDefault="00D9078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6893AF" wp14:editId="01F68B34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A166F" w14:textId="33E197FB" w:rsidR="00D90786" w:rsidRDefault="00D90786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2" w:name="SD_LAN_Date_N2"/>
                          <w:r>
                            <w:t>Dato</w:t>
                          </w:r>
                          <w:bookmarkEnd w:id="2"/>
                          <w:r w:rsidRPr="00A41186">
                            <w:t xml:space="preserve">: </w:t>
                          </w:r>
                          <w:r>
                            <w:fldChar w:fldCharType="begin"/>
                          </w:r>
                          <w:r>
                            <w:instrText>CREATEDATE  \@ "dd. MMMM yyyy"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 w:rsidR="00236E44">
                            <w:t>3</w:t>
                          </w:r>
                          <w:r w:rsidR="005A7F0F">
                            <w:t xml:space="preserve"> </w:t>
                          </w:r>
                          <w:r w:rsidR="00A6430A">
                            <w:t xml:space="preserve"> </w:t>
                          </w:r>
                          <w:r w:rsidR="00236E44">
                            <w:t>juni</w:t>
                          </w:r>
                          <w:r w:rsidR="00A6430A">
                            <w:t xml:space="preserve"> </w:t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 w:rsidR="005A7F0F">
                            <w:t>24</w:t>
                          </w:r>
                          <w:r w:rsidRPr="00A41186">
                            <w:br/>
                          </w:r>
                          <w:bookmarkStart w:id="3" w:name="SD_LAN_Page"/>
                          <w:r>
                            <w:t>Side</w:t>
                          </w:r>
                          <w:bookmarkEnd w:id="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38DB8268" w14:textId="77777777" w:rsidR="00D90786" w:rsidRDefault="00D90786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6893AF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" stroked="f">
              <v:textbox>
                <w:txbxContent>
                  <w:p w14:paraId="391A166F" w14:textId="33E197FB" w:rsidR="00D90786" w:rsidRDefault="00D90786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4" w:name="SD_LAN_Date_N2"/>
                    <w:r>
                      <w:t>Dato</w:t>
                    </w:r>
                    <w:bookmarkEnd w:id="4"/>
                    <w:r w:rsidRPr="00A41186">
                      <w:t xml:space="preserve">: </w:t>
                    </w:r>
                    <w:r>
                      <w:fldChar w:fldCharType="begin"/>
                    </w:r>
                    <w:r>
                      <w:instrText>CREATEDATE  \@ "dd. MMMM yyyy"</w:instrText>
                    </w:r>
                    <w:r>
                      <w:fldChar w:fldCharType="separate"/>
                    </w:r>
                    <w:r>
                      <w:t>0</w:t>
                    </w:r>
                    <w:r w:rsidR="00236E44">
                      <w:t>3</w:t>
                    </w:r>
                    <w:r w:rsidR="005A7F0F">
                      <w:t xml:space="preserve"> </w:t>
                    </w:r>
                    <w:r w:rsidR="00A6430A">
                      <w:t xml:space="preserve"> </w:t>
                    </w:r>
                    <w:r w:rsidR="00236E44">
                      <w:t>juni</w:t>
                    </w:r>
                    <w:r w:rsidR="00A6430A">
                      <w:t xml:space="preserve"> </w:t>
                    </w:r>
                    <w:r>
                      <w:t>20</w:t>
                    </w:r>
                    <w:r>
                      <w:fldChar w:fldCharType="end"/>
                    </w:r>
                    <w:r w:rsidR="005A7F0F">
                      <w:t>24</w:t>
                    </w:r>
                    <w:r w:rsidRPr="00A41186">
                      <w:br/>
                    </w:r>
                    <w:bookmarkStart w:id="5" w:name="SD_LAN_Page"/>
                    <w:r>
                      <w:t>Side</w:t>
                    </w:r>
                    <w:bookmarkEnd w:id="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38DB8268" w14:textId="77777777" w:rsidR="00D90786" w:rsidRDefault="00D90786" w:rsidP="00863DF2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6A46E949" wp14:editId="3D70737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74114" w14:textId="77777777" w:rsidR="00D90786" w:rsidRDefault="00D90786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0B1DFC" wp14:editId="2B8A2065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FF9D2" w14:textId="1B4EEABB" w:rsidR="00D90786" w:rsidRDefault="00D90786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6" w:name="SD_LAN_Date"/>
                          <w:r>
                            <w:t>Dato</w:t>
                          </w:r>
                          <w:bookmarkEnd w:id="6"/>
                          <w:r w:rsidRPr="00A41186">
                            <w:t xml:space="preserve">: </w:t>
                          </w:r>
                          <w:bookmarkStart w:id="7" w:name="SD_FLD_DocumentDate"/>
                          <w:r w:rsidR="00A6430A">
                            <w:rPr>
                              <w:color w:val="8DB3E2" w:themeColor="text2" w:themeTint="66"/>
                            </w:rPr>
                            <w:t>0</w:t>
                          </w:r>
                          <w:r w:rsidR="00236E44">
                            <w:rPr>
                              <w:color w:val="8DB3E2" w:themeColor="text2" w:themeTint="66"/>
                            </w:rPr>
                            <w:t>3</w:t>
                          </w:r>
                          <w:r w:rsidR="00407C8B">
                            <w:rPr>
                              <w:color w:val="8DB3E2" w:themeColor="text2" w:themeTint="66"/>
                            </w:rPr>
                            <w:t xml:space="preserve"> </w:t>
                          </w:r>
                          <w:r w:rsidR="00236E44">
                            <w:rPr>
                              <w:color w:val="8DB3E2" w:themeColor="text2" w:themeTint="66"/>
                            </w:rPr>
                            <w:t>juni</w:t>
                          </w:r>
                          <w:r w:rsidR="00A6430A">
                            <w:rPr>
                              <w:color w:val="8DB3E2" w:themeColor="text2" w:themeTint="66"/>
                            </w:rPr>
                            <w:t>j</w:t>
                          </w:r>
                          <w:r w:rsidRPr="005F34FA">
                            <w:rPr>
                              <w:color w:val="8DB3E2" w:themeColor="text2" w:themeTint="66"/>
                            </w:rPr>
                            <w:t xml:space="preserve"> 20</w:t>
                          </w:r>
                          <w:bookmarkEnd w:id="7"/>
                          <w:r w:rsidRPr="005F34FA">
                            <w:rPr>
                              <w:color w:val="8DB3E2" w:themeColor="text2" w:themeTint="66"/>
                            </w:rPr>
                            <w:t>2</w:t>
                          </w:r>
                          <w:r w:rsidR="00DE0FDB">
                            <w:rPr>
                              <w:color w:val="8DB3E2" w:themeColor="text2" w:themeTint="66"/>
                            </w:rPr>
                            <w:t>4</w:t>
                          </w:r>
                          <w:r w:rsidRPr="00A41186">
                            <w:br/>
                          </w:r>
                          <w:bookmarkStart w:id="8" w:name="SD_LAN_Page_N2"/>
                          <w:r>
                            <w:t>Side</w:t>
                          </w:r>
                          <w:bookmarkEnd w:id="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36843">
                            <w:rPr>
                              <w:rStyle w:val="Sidetal"/>
                            </w:rPr>
                            <w:t>3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7D4FE4B9" w14:textId="77777777" w:rsidR="00D90786" w:rsidRDefault="00D90786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B1DF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" stroked="f">
              <v:textbox>
                <w:txbxContent>
                  <w:p w14:paraId="5CEFF9D2" w14:textId="1B4EEABB" w:rsidR="00D90786" w:rsidRDefault="00D90786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9" w:name="SD_LAN_Date"/>
                    <w:r>
                      <w:t>Dato</w:t>
                    </w:r>
                    <w:bookmarkEnd w:id="9"/>
                    <w:r w:rsidRPr="00A41186">
                      <w:t xml:space="preserve">: </w:t>
                    </w:r>
                    <w:bookmarkStart w:id="10" w:name="SD_FLD_DocumentDate"/>
                    <w:r w:rsidR="00A6430A">
                      <w:rPr>
                        <w:color w:val="8DB3E2" w:themeColor="text2" w:themeTint="66"/>
                      </w:rPr>
                      <w:t>0</w:t>
                    </w:r>
                    <w:r w:rsidR="00236E44">
                      <w:rPr>
                        <w:color w:val="8DB3E2" w:themeColor="text2" w:themeTint="66"/>
                      </w:rPr>
                      <w:t>3</w:t>
                    </w:r>
                    <w:r w:rsidR="00407C8B">
                      <w:rPr>
                        <w:color w:val="8DB3E2" w:themeColor="text2" w:themeTint="66"/>
                      </w:rPr>
                      <w:t xml:space="preserve"> </w:t>
                    </w:r>
                    <w:r w:rsidR="00236E44">
                      <w:rPr>
                        <w:color w:val="8DB3E2" w:themeColor="text2" w:themeTint="66"/>
                      </w:rPr>
                      <w:t>juni</w:t>
                    </w:r>
                    <w:r w:rsidR="00A6430A">
                      <w:rPr>
                        <w:color w:val="8DB3E2" w:themeColor="text2" w:themeTint="66"/>
                      </w:rPr>
                      <w:t>j</w:t>
                    </w:r>
                    <w:r w:rsidRPr="005F34FA">
                      <w:rPr>
                        <w:color w:val="8DB3E2" w:themeColor="text2" w:themeTint="66"/>
                      </w:rPr>
                      <w:t xml:space="preserve"> 20</w:t>
                    </w:r>
                    <w:bookmarkEnd w:id="10"/>
                    <w:r w:rsidRPr="005F34FA">
                      <w:rPr>
                        <w:color w:val="8DB3E2" w:themeColor="text2" w:themeTint="66"/>
                      </w:rPr>
                      <w:t>2</w:t>
                    </w:r>
                    <w:r w:rsidR="00DE0FDB">
                      <w:rPr>
                        <w:color w:val="8DB3E2" w:themeColor="text2" w:themeTint="66"/>
                      </w:rPr>
                      <w:t>4</w:t>
                    </w:r>
                    <w:r w:rsidRPr="00A41186">
                      <w:br/>
                    </w:r>
                    <w:bookmarkStart w:id="11" w:name="SD_LAN_Page_N2"/>
                    <w:r>
                      <w:t>Side</w:t>
                    </w:r>
                    <w:bookmarkEnd w:id="1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36843">
                      <w:rPr>
                        <w:rStyle w:val="Sidetal"/>
                      </w:rPr>
                      <w:t>3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7D4FE4B9" w14:textId="77777777" w:rsidR="00D90786" w:rsidRDefault="00D90786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6D097FFB" wp14:editId="207FB0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080C6B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9D4363" wp14:editId="752F0CD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FA5AB" w14:textId="77777777" w:rsidR="00D90786" w:rsidRDefault="00D90786" w:rsidP="00B36C68">
                          <w:pPr>
                            <w:pStyle w:val="Template-Parentlogoname"/>
                          </w:pPr>
                          <w:bookmarkStart w:id="12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2"/>
                        </w:p>
                        <w:p w14:paraId="5F438748" w14:textId="77777777" w:rsidR="00D90786" w:rsidRDefault="00D90786" w:rsidP="00B36C68">
                          <w:pPr>
                            <w:pStyle w:val="Template-Unitnamelogoname"/>
                          </w:pPr>
                          <w:bookmarkStart w:id="13" w:name="SD_OFF_UnitName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D4363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7CBFA5AB" w14:textId="77777777" w:rsidR="00D90786" w:rsidRDefault="00D90786" w:rsidP="00B36C68">
                    <w:pPr>
                      <w:pStyle w:val="Template-Parentlogoname"/>
                    </w:pPr>
                    <w:bookmarkStart w:id="14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4"/>
                  </w:p>
                  <w:p w14:paraId="5F438748" w14:textId="77777777" w:rsidR="00D90786" w:rsidRDefault="00D90786" w:rsidP="00B36C68">
                    <w:pPr>
                      <w:pStyle w:val="Template-Unitnamelogoname"/>
                    </w:pPr>
                    <w:bookmarkStart w:id="15" w:name="SD_OFF_UnitName"/>
                    <w:bookmarkEnd w:id="15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7886061" w14:textId="77777777" w:rsidR="00D90786" w:rsidRDefault="00D90786">
    <w:pPr>
      <w:pStyle w:val="Sidehoved"/>
    </w:pPr>
  </w:p>
  <w:p w14:paraId="35E620FC" w14:textId="77777777" w:rsidR="00D90786" w:rsidRDefault="00D90786">
    <w:pPr>
      <w:pStyle w:val="Sidehoved"/>
    </w:pPr>
  </w:p>
  <w:p w14:paraId="588C42C8" w14:textId="77777777" w:rsidR="00D90786" w:rsidRDefault="00D90786">
    <w:pPr>
      <w:pStyle w:val="Sidehoved"/>
    </w:pPr>
  </w:p>
  <w:p w14:paraId="17EAC754" w14:textId="77777777" w:rsidR="00D90786" w:rsidRDefault="00D9078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0DB409" wp14:editId="0DC07BD7">
              <wp:simplePos x="0" y="0"/>
              <wp:positionH relativeFrom="column">
                <wp:posOffset>4865370</wp:posOffset>
              </wp:positionH>
              <wp:positionV relativeFrom="paragraph">
                <wp:posOffset>59055</wp:posOffset>
              </wp:positionV>
              <wp:extent cx="1722120" cy="464820"/>
              <wp:effectExtent l="0" t="0" r="11430" b="11430"/>
              <wp:wrapNone/>
              <wp:docPr id="5" name="Tekstfel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2120" cy="464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7406090" w14:textId="2BBB3DD5" w:rsidR="00D90786" w:rsidRPr="001F1A52" w:rsidRDefault="00D90786" w:rsidP="001F1A52">
                          <w:pPr>
                            <w:rPr>
                              <w:rFonts w:ascii="AU Passata" w:hAnsi="AU Passata"/>
                              <w:b/>
                            </w:rPr>
                          </w:pPr>
                          <w:r w:rsidRPr="001F1A52">
                            <w:rPr>
                              <w:rFonts w:ascii="AU Passata" w:hAnsi="AU Passata"/>
                              <w:b/>
                              <w:noProof/>
                              <w:lang w:eastAsia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PROJEKT</w:t>
                          </w:r>
                          <w:r w:rsidR="001A57C7">
                            <w:rPr>
                              <w:rFonts w:ascii="AU Passata" w:hAnsi="AU Passata"/>
                              <w:b/>
                              <w:noProof/>
                              <w:lang w:eastAsia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INDSTILLING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90DB409" id="Tekstfelt 5" o:spid="_x0000_s1030" type="#_x0000_t202" style="position:absolute;margin-left:383.1pt;margin-top:4.65pt;width:135.6pt;height:36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" fillcolor="white [3201]" strokecolor="white [3212]" strokeweight=".5pt">
              <v:textbox>
                <w:txbxContent>
                  <w:p w14:paraId="57406090" w14:textId="2BBB3DD5" w:rsidR="00D90786" w:rsidRPr="001F1A52" w:rsidRDefault="00D90786" w:rsidP="001F1A52">
                    <w:pPr>
                      <w:rPr>
                        <w:rFonts w:ascii="AU Passata" w:hAnsi="AU Passata"/>
                        <w:b/>
                      </w:rPr>
                    </w:pPr>
                    <w:r w:rsidRPr="001F1A52">
                      <w:rPr>
                        <w:rFonts w:ascii="AU Passata" w:hAnsi="AU Passata"/>
                        <w:b/>
                        <w:noProof/>
                        <w:lang w:eastAsia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PROJEKT</w:t>
                    </w:r>
                    <w:r w:rsidR="001A57C7">
                      <w:rPr>
                        <w:rFonts w:ascii="AU Passata" w:hAnsi="AU Passata"/>
                        <w:b/>
                        <w:noProof/>
                        <w:lang w:eastAsia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INDSTILLING</w:t>
                    </w:r>
                  </w:p>
                </w:txbxContent>
              </v:textbox>
            </v:shape>
          </w:pict>
        </mc:Fallback>
      </mc:AlternateContent>
    </w:r>
  </w:p>
  <w:p w14:paraId="24ED9EBC" w14:textId="77777777" w:rsidR="00D90786" w:rsidRDefault="00D90786">
    <w:pPr>
      <w:pStyle w:val="Sidehoved"/>
    </w:pPr>
  </w:p>
  <w:p w14:paraId="4AEF5522" w14:textId="77777777" w:rsidR="00D90786" w:rsidRDefault="00D90786">
    <w:pPr>
      <w:pStyle w:val="Sidehoved"/>
    </w:pPr>
  </w:p>
  <w:p w14:paraId="5AA1D417" w14:textId="77777777" w:rsidR="00D90786" w:rsidRDefault="00D90786">
    <w:pPr>
      <w:pStyle w:val="Sidehoved"/>
    </w:pPr>
  </w:p>
  <w:p w14:paraId="0D524EED" w14:textId="77777777" w:rsidR="00D90786" w:rsidRDefault="00D90786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C5B8DEB" wp14:editId="4F604DA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5375C93"/>
    <w:multiLevelType w:val="hybridMultilevel"/>
    <w:tmpl w:val="130AE830"/>
    <w:lvl w:ilvl="0" w:tplc="38AEB400">
      <w:numFmt w:val="bullet"/>
      <w:lvlText w:val="-"/>
      <w:lvlJc w:val="left"/>
      <w:pPr>
        <w:ind w:left="444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2B03DDE"/>
    <w:multiLevelType w:val="hybridMultilevel"/>
    <w:tmpl w:val="6540A3BC"/>
    <w:lvl w:ilvl="0" w:tplc="040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2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6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85120158">
    <w:abstractNumId w:val="26"/>
  </w:num>
  <w:num w:numId="2" w16cid:durableId="928346829">
    <w:abstractNumId w:val="13"/>
  </w:num>
  <w:num w:numId="3" w16cid:durableId="463088730">
    <w:abstractNumId w:val="23"/>
  </w:num>
  <w:num w:numId="4" w16cid:durableId="305402572">
    <w:abstractNumId w:val="9"/>
  </w:num>
  <w:num w:numId="5" w16cid:durableId="1262184286">
    <w:abstractNumId w:val="7"/>
  </w:num>
  <w:num w:numId="6" w16cid:durableId="442768825">
    <w:abstractNumId w:val="6"/>
  </w:num>
  <w:num w:numId="7" w16cid:durableId="1607273639">
    <w:abstractNumId w:val="5"/>
  </w:num>
  <w:num w:numId="8" w16cid:durableId="632054938">
    <w:abstractNumId w:val="4"/>
  </w:num>
  <w:num w:numId="9" w16cid:durableId="673460499">
    <w:abstractNumId w:val="8"/>
  </w:num>
  <w:num w:numId="10" w16cid:durableId="881209442">
    <w:abstractNumId w:val="3"/>
  </w:num>
  <w:num w:numId="11" w16cid:durableId="807435228">
    <w:abstractNumId w:val="2"/>
  </w:num>
  <w:num w:numId="12" w16cid:durableId="2030832088">
    <w:abstractNumId w:val="1"/>
  </w:num>
  <w:num w:numId="13" w16cid:durableId="1796633502">
    <w:abstractNumId w:val="0"/>
  </w:num>
  <w:num w:numId="14" w16cid:durableId="1601178882">
    <w:abstractNumId w:val="31"/>
  </w:num>
  <w:num w:numId="15" w16cid:durableId="1076630752">
    <w:abstractNumId w:val="35"/>
  </w:num>
  <w:num w:numId="16" w16cid:durableId="1006640518">
    <w:abstractNumId w:val="14"/>
  </w:num>
  <w:num w:numId="17" w16cid:durableId="614563816">
    <w:abstractNumId w:val="10"/>
  </w:num>
  <w:num w:numId="18" w16cid:durableId="585844262">
    <w:abstractNumId w:val="24"/>
  </w:num>
  <w:num w:numId="19" w16cid:durableId="1666007414">
    <w:abstractNumId w:val="33"/>
  </w:num>
  <w:num w:numId="20" w16cid:durableId="1415712093">
    <w:abstractNumId w:val="11"/>
  </w:num>
  <w:num w:numId="21" w16cid:durableId="1622372817">
    <w:abstractNumId w:val="18"/>
  </w:num>
  <w:num w:numId="22" w16cid:durableId="742609716">
    <w:abstractNumId w:val="12"/>
  </w:num>
  <w:num w:numId="23" w16cid:durableId="272246289">
    <w:abstractNumId w:val="34"/>
  </w:num>
  <w:num w:numId="24" w16cid:durableId="1919897025">
    <w:abstractNumId w:val="20"/>
  </w:num>
  <w:num w:numId="25" w16cid:durableId="985860989">
    <w:abstractNumId w:val="29"/>
  </w:num>
  <w:num w:numId="26" w16cid:durableId="1483503914">
    <w:abstractNumId w:val="36"/>
  </w:num>
  <w:num w:numId="27" w16cid:durableId="1635912026">
    <w:abstractNumId w:val="27"/>
  </w:num>
  <w:num w:numId="28" w16cid:durableId="1355305901">
    <w:abstractNumId w:val="17"/>
  </w:num>
  <w:num w:numId="29" w16cid:durableId="1031341309">
    <w:abstractNumId w:val="25"/>
  </w:num>
  <w:num w:numId="30" w16cid:durableId="949094904">
    <w:abstractNumId w:val="28"/>
  </w:num>
  <w:num w:numId="31" w16cid:durableId="910000031">
    <w:abstractNumId w:val="30"/>
  </w:num>
  <w:num w:numId="32" w16cid:durableId="1928995786">
    <w:abstractNumId w:val="32"/>
  </w:num>
  <w:num w:numId="33" w16cid:durableId="1454405229">
    <w:abstractNumId w:val="22"/>
  </w:num>
  <w:num w:numId="34" w16cid:durableId="1431007457">
    <w:abstractNumId w:val="16"/>
  </w:num>
  <w:num w:numId="35" w16cid:durableId="1098596216">
    <w:abstractNumId w:val="21"/>
  </w:num>
  <w:num w:numId="36" w16cid:durableId="738554047">
    <w:abstractNumId w:val="31"/>
  </w:num>
  <w:num w:numId="37" w16cid:durableId="463278926">
    <w:abstractNumId w:val="35"/>
  </w:num>
  <w:num w:numId="38" w16cid:durableId="1383210115">
    <w:abstractNumId w:val="15"/>
  </w:num>
  <w:num w:numId="39" w16cid:durableId="187114503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833"/>
    <w:rsid w:val="00003B6C"/>
    <w:rsid w:val="0000444B"/>
    <w:rsid w:val="00004AD4"/>
    <w:rsid w:val="0000503A"/>
    <w:rsid w:val="00006E21"/>
    <w:rsid w:val="00014312"/>
    <w:rsid w:val="00034A55"/>
    <w:rsid w:val="00036650"/>
    <w:rsid w:val="00047AF0"/>
    <w:rsid w:val="00050180"/>
    <w:rsid w:val="00051A09"/>
    <w:rsid w:val="00052ED2"/>
    <w:rsid w:val="00054A65"/>
    <w:rsid w:val="00065902"/>
    <w:rsid w:val="00070C5E"/>
    <w:rsid w:val="0007278D"/>
    <w:rsid w:val="00080B64"/>
    <w:rsid w:val="000827B1"/>
    <w:rsid w:val="00085935"/>
    <w:rsid w:val="00087773"/>
    <w:rsid w:val="00091F6E"/>
    <w:rsid w:val="00094D54"/>
    <w:rsid w:val="000A03E3"/>
    <w:rsid w:val="000C5C29"/>
    <w:rsid w:val="000C7634"/>
    <w:rsid w:val="000D6538"/>
    <w:rsid w:val="000F3E21"/>
    <w:rsid w:val="001043FB"/>
    <w:rsid w:val="0011283F"/>
    <w:rsid w:val="001140A4"/>
    <w:rsid w:val="00142FF1"/>
    <w:rsid w:val="001446FF"/>
    <w:rsid w:val="0015048D"/>
    <w:rsid w:val="00152E26"/>
    <w:rsid w:val="00152EB0"/>
    <w:rsid w:val="00153477"/>
    <w:rsid w:val="00154F00"/>
    <w:rsid w:val="00163EFC"/>
    <w:rsid w:val="00164997"/>
    <w:rsid w:val="00165CFB"/>
    <w:rsid w:val="00171EC8"/>
    <w:rsid w:val="00174751"/>
    <w:rsid w:val="00175AA7"/>
    <w:rsid w:val="00175BE3"/>
    <w:rsid w:val="00184026"/>
    <w:rsid w:val="001844A4"/>
    <w:rsid w:val="0018593B"/>
    <w:rsid w:val="001863B0"/>
    <w:rsid w:val="00191C38"/>
    <w:rsid w:val="00192812"/>
    <w:rsid w:val="00193805"/>
    <w:rsid w:val="0019527E"/>
    <w:rsid w:val="00197027"/>
    <w:rsid w:val="001A57C7"/>
    <w:rsid w:val="001A7352"/>
    <w:rsid w:val="001C0121"/>
    <w:rsid w:val="001C027B"/>
    <w:rsid w:val="001C531C"/>
    <w:rsid w:val="001D1259"/>
    <w:rsid w:val="001D454A"/>
    <w:rsid w:val="001D4E95"/>
    <w:rsid w:val="001D4F35"/>
    <w:rsid w:val="001E2CF5"/>
    <w:rsid w:val="001E5F4C"/>
    <w:rsid w:val="001F1A52"/>
    <w:rsid w:val="001F5D41"/>
    <w:rsid w:val="001F6C76"/>
    <w:rsid w:val="001F6CDD"/>
    <w:rsid w:val="002137FC"/>
    <w:rsid w:val="002171DE"/>
    <w:rsid w:val="00227E7F"/>
    <w:rsid w:val="00230A33"/>
    <w:rsid w:val="002336CA"/>
    <w:rsid w:val="00236E44"/>
    <w:rsid w:val="00244EEB"/>
    <w:rsid w:val="0026120C"/>
    <w:rsid w:val="00283F13"/>
    <w:rsid w:val="00284418"/>
    <w:rsid w:val="00284CE2"/>
    <w:rsid w:val="002A0335"/>
    <w:rsid w:val="002A1C39"/>
    <w:rsid w:val="002A4418"/>
    <w:rsid w:val="002B1765"/>
    <w:rsid w:val="002B2A06"/>
    <w:rsid w:val="002E07F2"/>
    <w:rsid w:val="002E2503"/>
    <w:rsid w:val="002E326D"/>
    <w:rsid w:val="002E64B5"/>
    <w:rsid w:val="002F7AF4"/>
    <w:rsid w:val="00307472"/>
    <w:rsid w:val="00307E90"/>
    <w:rsid w:val="003118F4"/>
    <w:rsid w:val="00315669"/>
    <w:rsid w:val="003240B2"/>
    <w:rsid w:val="00324759"/>
    <w:rsid w:val="00371117"/>
    <w:rsid w:val="003727C5"/>
    <w:rsid w:val="00382476"/>
    <w:rsid w:val="003849F2"/>
    <w:rsid w:val="003850BB"/>
    <w:rsid w:val="00385F77"/>
    <w:rsid w:val="00394ADB"/>
    <w:rsid w:val="00395BF2"/>
    <w:rsid w:val="003960A8"/>
    <w:rsid w:val="003A022B"/>
    <w:rsid w:val="003A1E8F"/>
    <w:rsid w:val="003A7F24"/>
    <w:rsid w:val="003B0624"/>
    <w:rsid w:val="003B7BF5"/>
    <w:rsid w:val="003D1364"/>
    <w:rsid w:val="003D631B"/>
    <w:rsid w:val="003E5945"/>
    <w:rsid w:val="003E6170"/>
    <w:rsid w:val="003E641A"/>
    <w:rsid w:val="003E7575"/>
    <w:rsid w:val="003E7728"/>
    <w:rsid w:val="003F0201"/>
    <w:rsid w:val="003F33BA"/>
    <w:rsid w:val="00401F5A"/>
    <w:rsid w:val="004029F5"/>
    <w:rsid w:val="00407C8B"/>
    <w:rsid w:val="0041245C"/>
    <w:rsid w:val="004140B6"/>
    <w:rsid w:val="004143CC"/>
    <w:rsid w:val="00430307"/>
    <w:rsid w:val="00434376"/>
    <w:rsid w:val="00434833"/>
    <w:rsid w:val="004360D7"/>
    <w:rsid w:val="00436843"/>
    <w:rsid w:val="00436B40"/>
    <w:rsid w:val="00436C7A"/>
    <w:rsid w:val="00443D5B"/>
    <w:rsid w:val="00443F7C"/>
    <w:rsid w:val="004446ED"/>
    <w:rsid w:val="00456317"/>
    <w:rsid w:val="00462348"/>
    <w:rsid w:val="00466B49"/>
    <w:rsid w:val="0047316E"/>
    <w:rsid w:val="00477A3E"/>
    <w:rsid w:val="00483670"/>
    <w:rsid w:val="0048777D"/>
    <w:rsid w:val="0049047B"/>
    <w:rsid w:val="0049608B"/>
    <w:rsid w:val="004A24AE"/>
    <w:rsid w:val="004A66E6"/>
    <w:rsid w:val="004C208C"/>
    <w:rsid w:val="004D1610"/>
    <w:rsid w:val="004E2346"/>
    <w:rsid w:val="004E515F"/>
    <w:rsid w:val="004E68B3"/>
    <w:rsid w:val="004F4341"/>
    <w:rsid w:val="004F6BD5"/>
    <w:rsid w:val="00504494"/>
    <w:rsid w:val="0050605B"/>
    <w:rsid w:val="00507C61"/>
    <w:rsid w:val="00513AA5"/>
    <w:rsid w:val="00523163"/>
    <w:rsid w:val="00524DD1"/>
    <w:rsid w:val="00525091"/>
    <w:rsid w:val="0053274B"/>
    <w:rsid w:val="00535F63"/>
    <w:rsid w:val="00542B7A"/>
    <w:rsid w:val="00547ACA"/>
    <w:rsid w:val="00554EE2"/>
    <w:rsid w:val="00554F8C"/>
    <w:rsid w:val="00557374"/>
    <w:rsid w:val="00565326"/>
    <w:rsid w:val="005802EE"/>
    <w:rsid w:val="005820D4"/>
    <w:rsid w:val="00583EAB"/>
    <w:rsid w:val="005849EE"/>
    <w:rsid w:val="00585BE9"/>
    <w:rsid w:val="0059076D"/>
    <w:rsid w:val="005A5173"/>
    <w:rsid w:val="005A5218"/>
    <w:rsid w:val="005A7F0F"/>
    <w:rsid w:val="005B1F7A"/>
    <w:rsid w:val="005C2A1C"/>
    <w:rsid w:val="005C71BB"/>
    <w:rsid w:val="005C7911"/>
    <w:rsid w:val="005D09F9"/>
    <w:rsid w:val="005D3C7F"/>
    <w:rsid w:val="005D7C6C"/>
    <w:rsid w:val="005E6CB9"/>
    <w:rsid w:val="005F34FA"/>
    <w:rsid w:val="005F35A6"/>
    <w:rsid w:val="005F55D0"/>
    <w:rsid w:val="005F6693"/>
    <w:rsid w:val="005F686F"/>
    <w:rsid w:val="00617565"/>
    <w:rsid w:val="00623F4C"/>
    <w:rsid w:val="0062537C"/>
    <w:rsid w:val="006254A4"/>
    <w:rsid w:val="00625E83"/>
    <w:rsid w:val="00634D08"/>
    <w:rsid w:val="00641B24"/>
    <w:rsid w:val="00644058"/>
    <w:rsid w:val="00644D35"/>
    <w:rsid w:val="00645634"/>
    <w:rsid w:val="00646373"/>
    <w:rsid w:val="006623E7"/>
    <w:rsid w:val="00665CEC"/>
    <w:rsid w:val="006774CA"/>
    <w:rsid w:val="00683338"/>
    <w:rsid w:val="006910EE"/>
    <w:rsid w:val="0069111D"/>
    <w:rsid w:val="006A1C9A"/>
    <w:rsid w:val="006A23DF"/>
    <w:rsid w:val="006A7D2A"/>
    <w:rsid w:val="006C0297"/>
    <w:rsid w:val="006C0C67"/>
    <w:rsid w:val="006C3A1B"/>
    <w:rsid w:val="006C4E5C"/>
    <w:rsid w:val="006C7043"/>
    <w:rsid w:val="006C725C"/>
    <w:rsid w:val="006D5FCE"/>
    <w:rsid w:val="006E0A53"/>
    <w:rsid w:val="006E1F75"/>
    <w:rsid w:val="006E2A21"/>
    <w:rsid w:val="006E4644"/>
    <w:rsid w:val="006F3C30"/>
    <w:rsid w:val="006F7105"/>
    <w:rsid w:val="007178D1"/>
    <w:rsid w:val="00731229"/>
    <w:rsid w:val="00736658"/>
    <w:rsid w:val="00744F27"/>
    <w:rsid w:val="00757BDC"/>
    <w:rsid w:val="00770002"/>
    <w:rsid w:val="00772EAE"/>
    <w:rsid w:val="00783940"/>
    <w:rsid w:val="007851EE"/>
    <w:rsid w:val="00790C37"/>
    <w:rsid w:val="00795523"/>
    <w:rsid w:val="007955B4"/>
    <w:rsid w:val="007A681A"/>
    <w:rsid w:val="007B515C"/>
    <w:rsid w:val="007B5B5C"/>
    <w:rsid w:val="007B61B3"/>
    <w:rsid w:val="007B6E22"/>
    <w:rsid w:val="007C2160"/>
    <w:rsid w:val="007C2985"/>
    <w:rsid w:val="007C496B"/>
    <w:rsid w:val="007C6958"/>
    <w:rsid w:val="007E062D"/>
    <w:rsid w:val="007E2DF3"/>
    <w:rsid w:val="007E7933"/>
    <w:rsid w:val="007F578B"/>
    <w:rsid w:val="00800D33"/>
    <w:rsid w:val="00801F8B"/>
    <w:rsid w:val="00804F62"/>
    <w:rsid w:val="00821CE5"/>
    <w:rsid w:val="0082513C"/>
    <w:rsid w:val="008303BB"/>
    <w:rsid w:val="00835D7A"/>
    <w:rsid w:val="008363BC"/>
    <w:rsid w:val="00837107"/>
    <w:rsid w:val="0085654F"/>
    <w:rsid w:val="0086300A"/>
    <w:rsid w:val="00863559"/>
    <w:rsid w:val="00863DF2"/>
    <w:rsid w:val="00872678"/>
    <w:rsid w:val="0087322B"/>
    <w:rsid w:val="008740F3"/>
    <w:rsid w:val="00874818"/>
    <w:rsid w:val="0088493E"/>
    <w:rsid w:val="008872DA"/>
    <w:rsid w:val="00896541"/>
    <w:rsid w:val="008A51D7"/>
    <w:rsid w:val="008B14BE"/>
    <w:rsid w:val="008C171C"/>
    <w:rsid w:val="008F2039"/>
    <w:rsid w:val="008F3536"/>
    <w:rsid w:val="008F7483"/>
    <w:rsid w:val="00901304"/>
    <w:rsid w:val="00901465"/>
    <w:rsid w:val="0090292C"/>
    <w:rsid w:val="00904856"/>
    <w:rsid w:val="00917029"/>
    <w:rsid w:val="009238EA"/>
    <w:rsid w:val="00924749"/>
    <w:rsid w:val="009300C0"/>
    <w:rsid w:val="00930E78"/>
    <w:rsid w:val="00936BF0"/>
    <w:rsid w:val="00937C05"/>
    <w:rsid w:val="00940637"/>
    <w:rsid w:val="00961B44"/>
    <w:rsid w:val="00966B26"/>
    <w:rsid w:val="009815CF"/>
    <w:rsid w:val="00981EA4"/>
    <w:rsid w:val="00984F0F"/>
    <w:rsid w:val="009A33F2"/>
    <w:rsid w:val="009B22D2"/>
    <w:rsid w:val="009C107E"/>
    <w:rsid w:val="009C3A4A"/>
    <w:rsid w:val="009E58A0"/>
    <w:rsid w:val="009F4193"/>
    <w:rsid w:val="00A0476E"/>
    <w:rsid w:val="00A11327"/>
    <w:rsid w:val="00A15927"/>
    <w:rsid w:val="00A24FA5"/>
    <w:rsid w:val="00A4137F"/>
    <w:rsid w:val="00A5643D"/>
    <w:rsid w:val="00A63CCB"/>
    <w:rsid w:val="00A6430A"/>
    <w:rsid w:val="00A8396F"/>
    <w:rsid w:val="00A85A3C"/>
    <w:rsid w:val="00A91CB9"/>
    <w:rsid w:val="00A92FAC"/>
    <w:rsid w:val="00A94375"/>
    <w:rsid w:val="00AA0EF9"/>
    <w:rsid w:val="00AA5D51"/>
    <w:rsid w:val="00AB1446"/>
    <w:rsid w:val="00AB2E5C"/>
    <w:rsid w:val="00AB4E1D"/>
    <w:rsid w:val="00AB75E6"/>
    <w:rsid w:val="00AC4734"/>
    <w:rsid w:val="00AC7E15"/>
    <w:rsid w:val="00AE61E8"/>
    <w:rsid w:val="00AF2199"/>
    <w:rsid w:val="00AF7E54"/>
    <w:rsid w:val="00B00A55"/>
    <w:rsid w:val="00B03F98"/>
    <w:rsid w:val="00B12507"/>
    <w:rsid w:val="00B15221"/>
    <w:rsid w:val="00B16AAC"/>
    <w:rsid w:val="00B22D3F"/>
    <w:rsid w:val="00B23B5C"/>
    <w:rsid w:val="00B32B21"/>
    <w:rsid w:val="00B36C68"/>
    <w:rsid w:val="00B36E73"/>
    <w:rsid w:val="00B43E96"/>
    <w:rsid w:val="00B45E46"/>
    <w:rsid w:val="00B47AA2"/>
    <w:rsid w:val="00B47C60"/>
    <w:rsid w:val="00B52F16"/>
    <w:rsid w:val="00B543FE"/>
    <w:rsid w:val="00B577DF"/>
    <w:rsid w:val="00B62BD2"/>
    <w:rsid w:val="00B647C9"/>
    <w:rsid w:val="00B67E0C"/>
    <w:rsid w:val="00B705E6"/>
    <w:rsid w:val="00B73481"/>
    <w:rsid w:val="00B73EA2"/>
    <w:rsid w:val="00B8051B"/>
    <w:rsid w:val="00B8600C"/>
    <w:rsid w:val="00B86A8B"/>
    <w:rsid w:val="00B94310"/>
    <w:rsid w:val="00BA56DF"/>
    <w:rsid w:val="00BA5703"/>
    <w:rsid w:val="00BA591D"/>
    <w:rsid w:val="00BA6EC1"/>
    <w:rsid w:val="00BC39DB"/>
    <w:rsid w:val="00BC6E27"/>
    <w:rsid w:val="00BD02BD"/>
    <w:rsid w:val="00BD3480"/>
    <w:rsid w:val="00BD642F"/>
    <w:rsid w:val="00BE0209"/>
    <w:rsid w:val="00BE32E1"/>
    <w:rsid w:val="00BE34BA"/>
    <w:rsid w:val="00BE7F01"/>
    <w:rsid w:val="00BE7FBE"/>
    <w:rsid w:val="00BF37E1"/>
    <w:rsid w:val="00BF3805"/>
    <w:rsid w:val="00BF795B"/>
    <w:rsid w:val="00C02AE4"/>
    <w:rsid w:val="00C100A1"/>
    <w:rsid w:val="00C12268"/>
    <w:rsid w:val="00C2294A"/>
    <w:rsid w:val="00C30477"/>
    <w:rsid w:val="00C400D8"/>
    <w:rsid w:val="00C405E8"/>
    <w:rsid w:val="00C40EED"/>
    <w:rsid w:val="00C501DB"/>
    <w:rsid w:val="00C56B57"/>
    <w:rsid w:val="00C62763"/>
    <w:rsid w:val="00C75CF1"/>
    <w:rsid w:val="00C77C9F"/>
    <w:rsid w:val="00C818AF"/>
    <w:rsid w:val="00C821D2"/>
    <w:rsid w:val="00C847B1"/>
    <w:rsid w:val="00C96CED"/>
    <w:rsid w:val="00CB2ECE"/>
    <w:rsid w:val="00CB30B2"/>
    <w:rsid w:val="00CB6EA8"/>
    <w:rsid w:val="00CC0DF6"/>
    <w:rsid w:val="00CC3E16"/>
    <w:rsid w:val="00CE4FED"/>
    <w:rsid w:val="00D0158B"/>
    <w:rsid w:val="00D03538"/>
    <w:rsid w:val="00D117B0"/>
    <w:rsid w:val="00D16934"/>
    <w:rsid w:val="00D2389C"/>
    <w:rsid w:val="00D25789"/>
    <w:rsid w:val="00D2629B"/>
    <w:rsid w:val="00D3188E"/>
    <w:rsid w:val="00D41175"/>
    <w:rsid w:val="00D4672B"/>
    <w:rsid w:val="00D50CA1"/>
    <w:rsid w:val="00D55189"/>
    <w:rsid w:val="00D70FDC"/>
    <w:rsid w:val="00D72BE7"/>
    <w:rsid w:val="00D75ACE"/>
    <w:rsid w:val="00D802AC"/>
    <w:rsid w:val="00D87C08"/>
    <w:rsid w:val="00D90786"/>
    <w:rsid w:val="00DA62D2"/>
    <w:rsid w:val="00DB0E3F"/>
    <w:rsid w:val="00DD17B6"/>
    <w:rsid w:val="00DD3176"/>
    <w:rsid w:val="00DE0FDB"/>
    <w:rsid w:val="00DE3C16"/>
    <w:rsid w:val="00DE51F3"/>
    <w:rsid w:val="00DE5DBB"/>
    <w:rsid w:val="00E20A3D"/>
    <w:rsid w:val="00E27F63"/>
    <w:rsid w:val="00E30010"/>
    <w:rsid w:val="00E448AA"/>
    <w:rsid w:val="00E65776"/>
    <w:rsid w:val="00E65CA9"/>
    <w:rsid w:val="00E808F0"/>
    <w:rsid w:val="00E90B80"/>
    <w:rsid w:val="00E960F0"/>
    <w:rsid w:val="00EA6633"/>
    <w:rsid w:val="00EB3A1A"/>
    <w:rsid w:val="00EB448C"/>
    <w:rsid w:val="00EC0BB0"/>
    <w:rsid w:val="00EC2B0F"/>
    <w:rsid w:val="00EC3B4A"/>
    <w:rsid w:val="00EC764D"/>
    <w:rsid w:val="00ED7978"/>
    <w:rsid w:val="00EE3125"/>
    <w:rsid w:val="00EF739B"/>
    <w:rsid w:val="00F01F57"/>
    <w:rsid w:val="00F02B14"/>
    <w:rsid w:val="00F042DC"/>
    <w:rsid w:val="00F05149"/>
    <w:rsid w:val="00F130DC"/>
    <w:rsid w:val="00F14508"/>
    <w:rsid w:val="00F17B48"/>
    <w:rsid w:val="00F23FF1"/>
    <w:rsid w:val="00F36488"/>
    <w:rsid w:val="00F43061"/>
    <w:rsid w:val="00F4463E"/>
    <w:rsid w:val="00F45004"/>
    <w:rsid w:val="00F6094C"/>
    <w:rsid w:val="00F670B4"/>
    <w:rsid w:val="00F754F3"/>
    <w:rsid w:val="00F76D16"/>
    <w:rsid w:val="00F80EC9"/>
    <w:rsid w:val="00F90625"/>
    <w:rsid w:val="00F91A95"/>
    <w:rsid w:val="00FA31F3"/>
    <w:rsid w:val="00FD4DC0"/>
    <w:rsid w:val="00FD5CB5"/>
    <w:rsid w:val="00FE0DAB"/>
    <w:rsid w:val="00FE20B9"/>
    <w:rsid w:val="00FE33C2"/>
    <w:rsid w:val="00FE3DBB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28578F"/>
  <w15:docId w15:val="{4FA885A0-2445-4791-B113-CBBBD6CD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99"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1F1A52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99"/>
    <w:qFormat/>
    <w:rsid w:val="009238EA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8740F3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typeiafsnit"/>
    <w:rsid w:val="003E7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darbejdere.au.dk/strategi/itgovernance/projekter/vaerktoejskassen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medarbejdere.au.dk/strategi/itgovernance/projekter/vaerktoejskass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C96052EFB97341A5871288D86B27A7" ma:contentTypeVersion="7" ma:contentTypeDescription="Opret et nyt dokument." ma:contentTypeScope="" ma:versionID="01bc854b074f8502821f66f7a30065e0">
  <xsd:schema xmlns:xsd="http://www.w3.org/2001/XMLSchema" xmlns:xs="http://www.w3.org/2001/XMLSchema" xmlns:p="http://schemas.microsoft.com/office/2006/metadata/properties" xmlns:ns2="988dce88-cea9-4800-aa16-acd695a49f9d" xmlns:ns3="15fe9eb6-5711-457c-a3f8-e1723551ee13" targetNamespace="http://schemas.microsoft.com/office/2006/metadata/properties" ma:root="true" ma:fieldsID="d9352256607236683e1906752b1a34cf" ns2:_="" ns3:_="">
    <xsd:import namespace="988dce88-cea9-4800-aa16-acd695a49f9d"/>
    <xsd:import namespace="15fe9eb6-5711-457c-a3f8-e1723551ee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dce88-cea9-4800-aa16-acd695a49f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e9eb6-5711-457c-a3f8-e1723551e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dhol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94F3C-B00D-43D2-A3D1-5BF68C9E2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9C62D1-7DFB-4996-B250-5B6E5A648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dce88-cea9-4800-aa16-acd695a49f9d"/>
    <ds:schemaRef ds:uri="15fe9eb6-5711-457c-a3f8-e1723551ee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EF66FD-5C88-4ED6-84B3-37728046BF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153</TotalTime>
  <Pages>4</Pages>
  <Words>1176</Words>
  <Characters>7176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SKAL BRUGES - Sagsfremstillingsblanketten med projektrelaterede overskrifter</vt:lpstr>
      <vt:lpstr>Sagsfremstilling</vt:lpstr>
    </vt:vector>
  </TitlesOfParts>
  <Company>Århus Universitet</Company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Sagsfremstillingsblanketten med projektrelaterede overskrifter</dc:title>
  <dc:creator>Nanna Garner</dc:creator>
  <cp:lastModifiedBy>Nanna Garner</cp:lastModifiedBy>
  <cp:revision>115</cp:revision>
  <cp:lastPrinted>2017-05-22T08:03:00Z</cp:lastPrinted>
  <dcterms:created xsi:type="dcterms:W3CDTF">2024-05-03T09:25:00Z</dcterms:created>
  <dcterms:modified xsi:type="dcterms:W3CDTF">2024-06-03T10:27:00Z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42493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PFE</vt:lpwstr>
  </property>
  <property fmtid="{D5CDD505-2E9C-101B-9397-08002B2CF9AE}" pid="9" name="SD_UserprofileName">
    <vt:lpwstr>PFE</vt:lpwstr>
  </property>
  <property fmtid="{D5CDD505-2E9C-101B-9397-08002B2CF9AE}" pid="10" name="SD_USR_Enhedsnummer">
    <vt:lpwstr>1849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Nanna Garner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Porteføljeenheden</vt:lpwstr>
  </property>
  <property fmtid="{D5CDD505-2E9C-101B-9397-08002B2CF9AE}" pid="25" name="SD_OFF_OfficeID">
    <vt:lpwstr>Helsingforsgade 10_x000d_
8200 Aarhus N</vt:lpwstr>
  </property>
  <property fmtid="{D5CDD505-2E9C-101B-9397-08002B2CF9AE}" pid="26" name="SD_OFF_Phone">
    <vt:lpwstr>87152946</vt:lpwstr>
  </property>
  <property fmtid="{D5CDD505-2E9C-101B-9397-08002B2CF9AE}" pid="27" name="SD_OFF_Fax">
    <vt:lpwstr>87150201</vt:lpwstr>
  </property>
  <property fmtid="{D5CDD505-2E9C-101B-9397-08002B2CF9AE}" pid="28" name="SD_OFF_Email">
    <vt:lpwstr>it@au.dk</vt:lpwstr>
  </property>
  <property fmtid="{D5CDD505-2E9C-101B-9397-08002B2CF9AE}" pid="29" name="SD_OFF_OfficeWww">
    <vt:lpwstr>medarbejdere.au.dk/administration/administration/au-it/it-staben-aarhus/it-portefoelje/</vt:lpwstr>
  </property>
  <property fmtid="{D5CDD505-2E9C-101B-9397-08002B2CF9AE}" pid="30" name="SD_USR_EAN">
    <vt:lpwstr>1426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1017629405</vt:lpwstr>
  </property>
  <property fmtid="{D5CDD505-2E9C-101B-9397-08002B2CF9AE}" pid="34" name="DocumentInfoFinished">
    <vt:lpwstr>True</vt:lpwstr>
  </property>
  <property fmtid="{D5CDD505-2E9C-101B-9397-08002B2CF9AE}" pid="35" name="ContentRemapped">
    <vt:lpwstr>true</vt:lpwstr>
  </property>
  <property fmtid="{D5CDD505-2E9C-101B-9397-08002B2CF9AE}" pid="36" name="ContentTypeId">
    <vt:lpwstr>0x0101001EC96052EFB97341A5871288D86B27A7</vt:lpwstr>
  </property>
</Properties>
</file>