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D78A9" w14:textId="77777777" w:rsidR="004E03A6" w:rsidRPr="004C0A82" w:rsidRDefault="004E03A6" w:rsidP="008F47F2">
      <w:pPr>
        <w:spacing w:line="14" w:lineRule="exact"/>
      </w:pPr>
      <w:bookmarkStart w:id="0" w:name="_GoBack"/>
      <w:bookmarkEnd w:id="0"/>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709C4728" w14:textId="77777777" w:rsidTr="00551FF5">
        <w:trPr>
          <w:trHeight w:hRule="exact" w:val="2948"/>
        </w:trPr>
        <w:tc>
          <w:tcPr>
            <w:tcW w:w="7644" w:type="dxa"/>
            <w:shd w:val="clear" w:color="auto" w:fill="auto"/>
          </w:tcPr>
          <w:p w14:paraId="49BAF2A4" w14:textId="012F5442" w:rsidR="00BE333F" w:rsidRDefault="002B1D5C" w:rsidP="00551FF5">
            <w:pPr>
              <w:pStyle w:val="Dokumentinfo"/>
            </w:pPr>
            <w:bookmarkStart w:id="1" w:name="LAN_MeetingDate"/>
            <w:r>
              <w:t>Mødedato</w:t>
            </w:r>
            <w:bookmarkEnd w:id="1"/>
            <w:r>
              <w:t xml:space="preserve">: </w:t>
            </w:r>
            <w:r w:rsidR="00B06D3A">
              <w:rPr>
                <w:b w:val="0"/>
              </w:rPr>
              <w:t>23</w:t>
            </w:r>
            <w:r w:rsidR="00BE333F" w:rsidRPr="00BE333F">
              <w:rPr>
                <w:b w:val="0"/>
              </w:rPr>
              <w:t xml:space="preserve">. </w:t>
            </w:r>
            <w:r w:rsidR="00F84F53">
              <w:rPr>
                <w:b w:val="0"/>
              </w:rPr>
              <w:t>febr</w:t>
            </w:r>
            <w:r w:rsidR="00BE333F" w:rsidRPr="00BE333F">
              <w:rPr>
                <w:b w:val="0"/>
              </w:rPr>
              <w:t>uar 2018</w:t>
            </w:r>
          </w:p>
          <w:p w14:paraId="23FB522D" w14:textId="77777777" w:rsidR="00551FF5" w:rsidRPr="00991510" w:rsidRDefault="002B1D5C" w:rsidP="00551FF5">
            <w:pPr>
              <w:pStyle w:val="Dokumentinfo"/>
              <w:rPr>
                <w:b w:val="0"/>
              </w:rPr>
            </w:pPr>
            <w:bookmarkStart w:id="2" w:name="LAN_MeetingPlace"/>
            <w:r>
              <w:t>Mødested</w:t>
            </w:r>
            <w:bookmarkEnd w:id="2"/>
            <w:r>
              <w:t>:</w:t>
            </w:r>
            <w:r w:rsidR="00BE333F">
              <w:t xml:space="preserve"> </w:t>
            </w:r>
            <w:r w:rsidR="00BE333F" w:rsidRPr="00BE333F">
              <w:rPr>
                <w:b w:val="0"/>
              </w:rPr>
              <w:t>Rektoratets mødelokale</w:t>
            </w:r>
          </w:p>
          <w:p w14:paraId="7B8C3E98" w14:textId="77777777" w:rsidR="00A55460" w:rsidRDefault="002B1D5C" w:rsidP="00551FF5">
            <w:pPr>
              <w:pStyle w:val="Dokumentinfo"/>
            </w:pPr>
            <w:bookmarkStart w:id="3" w:name="LAN_MeetingSubject"/>
            <w:r>
              <w:t>Møde</w:t>
            </w:r>
            <w:bookmarkEnd w:id="3"/>
            <w:r w:rsidR="00BE333F">
              <w:t xml:space="preserve"> i Udvalget for Uddannelse</w:t>
            </w:r>
          </w:p>
          <w:p w14:paraId="79489580" w14:textId="0115B914" w:rsidR="00E52F3E" w:rsidRDefault="00E52F3E" w:rsidP="00551FF5">
            <w:pPr>
              <w:pStyle w:val="Dokumentinfo"/>
            </w:pPr>
          </w:p>
        </w:tc>
      </w:tr>
    </w:tbl>
    <w:tbl>
      <w:tblPr>
        <w:tblW w:w="8220" w:type="dxa"/>
        <w:tblLayout w:type="fixed"/>
        <w:tblCellMar>
          <w:left w:w="0" w:type="dxa"/>
          <w:right w:w="0" w:type="dxa"/>
        </w:tblCellMar>
        <w:tblLook w:val="01E0" w:firstRow="1" w:lastRow="1" w:firstColumn="1" w:lastColumn="1" w:noHBand="0" w:noVBand="0"/>
      </w:tblPr>
      <w:tblGrid>
        <w:gridCol w:w="8220"/>
      </w:tblGrid>
      <w:tr w:rsidR="00BE333F" w:rsidRPr="00C9437C" w14:paraId="0426997F" w14:textId="77777777" w:rsidTr="000B0B51">
        <w:trPr>
          <w:trHeight w:hRule="exact" w:val="2977"/>
        </w:trPr>
        <w:tc>
          <w:tcPr>
            <w:tcW w:w="8220" w:type="dxa"/>
            <w:shd w:val="clear" w:color="auto" w:fill="auto"/>
          </w:tcPr>
          <w:p w14:paraId="1506ECA3" w14:textId="77777777" w:rsidR="00F84F53" w:rsidRPr="00C9437C" w:rsidRDefault="00BE333F" w:rsidP="00F84F53">
            <w:pPr>
              <w:pStyle w:val="Normal-Dokumentinfo"/>
              <w:rPr>
                <w:b w:val="0"/>
              </w:rPr>
            </w:pPr>
            <w:r w:rsidRPr="00C9437C">
              <w:t>Medlemmer</w:t>
            </w:r>
            <w:r w:rsidRPr="00C9437C">
              <w:rPr>
                <w:b w:val="0"/>
              </w:rPr>
              <w:t xml:space="preserve">: </w:t>
            </w:r>
            <w:r w:rsidR="00F84F53" w:rsidRPr="00C9437C">
              <w:rPr>
                <w:b w:val="0"/>
              </w:rPr>
              <w:t xml:space="preserve">Berit Eika (formand), </w:t>
            </w:r>
            <w:r w:rsidR="00F84F53">
              <w:rPr>
                <w:b w:val="0"/>
              </w:rPr>
              <w:t>Finn Borchsenius</w:t>
            </w:r>
            <w:r w:rsidR="00F84F53" w:rsidRPr="00C9437C">
              <w:rPr>
                <w:b w:val="0"/>
              </w:rPr>
              <w:t xml:space="preserve"> (ST</w:t>
            </w:r>
            <w:r w:rsidR="00F84F53">
              <w:rPr>
                <w:b w:val="0"/>
              </w:rPr>
              <w:t xml:space="preserve">), </w:t>
            </w:r>
            <w:r w:rsidR="00F84F53" w:rsidRPr="00C9437C">
              <w:rPr>
                <w:b w:val="0"/>
              </w:rPr>
              <w:t>Charlotte Ringsted (HE)</w:t>
            </w:r>
            <w:r w:rsidR="00F84F53">
              <w:rPr>
                <w:b w:val="0"/>
              </w:rPr>
              <w:t>,</w:t>
            </w:r>
            <w:r w:rsidR="00F84F53" w:rsidRPr="00C9437C">
              <w:rPr>
                <w:b w:val="0"/>
              </w:rPr>
              <w:t xml:space="preserve"> </w:t>
            </w:r>
            <w:r w:rsidR="00F84F53">
              <w:rPr>
                <w:b w:val="0"/>
              </w:rPr>
              <w:t>Niels Overgaard Lehmann (AR) og Per Andersen (BSS)</w:t>
            </w:r>
          </w:p>
          <w:p w14:paraId="45B0E635" w14:textId="77777777" w:rsidR="00F84F53" w:rsidRPr="00C9437C" w:rsidRDefault="00F84F53" w:rsidP="00F84F53">
            <w:pPr>
              <w:pStyle w:val="Normal-Dokumentinfo"/>
              <w:rPr>
                <w:b w:val="0"/>
              </w:rPr>
            </w:pPr>
            <w:r w:rsidRPr="00C9437C">
              <w:t>Sekretariatsunderstøttelse:</w:t>
            </w:r>
            <w:r w:rsidRPr="00C9437C">
              <w:rPr>
                <w:b w:val="0"/>
              </w:rPr>
              <w:t xml:space="preserve"> </w:t>
            </w:r>
            <w:r>
              <w:rPr>
                <w:b w:val="0"/>
              </w:rPr>
              <w:t xml:space="preserve">Lajla Johansen, </w:t>
            </w:r>
            <w:r w:rsidRPr="0009281E">
              <w:rPr>
                <w:b w:val="0"/>
              </w:rPr>
              <w:t>Bente Lynge Hannestad</w:t>
            </w:r>
          </w:p>
          <w:p w14:paraId="2E7C538D" w14:textId="5299ADEE" w:rsidR="00F84F53" w:rsidRDefault="00F84F53" w:rsidP="00F84F53">
            <w:pPr>
              <w:pStyle w:val="Normal-Dokumentinfo"/>
              <w:rPr>
                <w:b w:val="0"/>
              </w:rPr>
            </w:pPr>
            <w:r>
              <w:t>Øvrige</w:t>
            </w:r>
            <w:r w:rsidRPr="00C9437C">
              <w:t>:</w:t>
            </w:r>
            <w:r>
              <w:t xml:space="preserve"> </w:t>
            </w:r>
            <w:r w:rsidRPr="00AF4CCD">
              <w:rPr>
                <w:b w:val="0"/>
              </w:rPr>
              <w:t>Kristian Thorn</w:t>
            </w:r>
          </w:p>
          <w:p w14:paraId="22759EAE" w14:textId="2A2CF003" w:rsidR="00BE333F" w:rsidRDefault="00F84F53" w:rsidP="00F84F53">
            <w:pPr>
              <w:pStyle w:val="Normal-Dokumentinfo"/>
              <w:rPr>
                <w:b w:val="0"/>
              </w:rPr>
            </w:pPr>
            <w:r w:rsidRPr="00351E56">
              <w:t>Gæster:</w:t>
            </w:r>
            <w:r w:rsidRPr="00351E56">
              <w:rPr>
                <w:b w:val="0"/>
              </w:rPr>
              <w:t xml:space="preserve"> </w:t>
            </w:r>
            <w:r w:rsidR="00B06D3A">
              <w:rPr>
                <w:b w:val="0"/>
              </w:rPr>
              <w:t>Camilla Schrøder (punkt 3), Lone Urbak (punkt 4)</w:t>
            </w:r>
            <w:r w:rsidR="0077337A">
              <w:rPr>
                <w:b w:val="0"/>
              </w:rPr>
              <w:t>,</w:t>
            </w:r>
            <w:r w:rsidR="00B06D3A">
              <w:rPr>
                <w:b w:val="0"/>
              </w:rPr>
              <w:t xml:space="preserve"> </w:t>
            </w:r>
            <w:r w:rsidR="00DE7917">
              <w:rPr>
                <w:b w:val="0"/>
              </w:rPr>
              <w:t xml:space="preserve">Kurt Bøge (punkt 5) </w:t>
            </w:r>
            <w:r w:rsidR="00B06D3A">
              <w:rPr>
                <w:b w:val="0"/>
              </w:rPr>
              <w:t>og Peter Bruun (punkt 5)</w:t>
            </w:r>
          </w:p>
          <w:p w14:paraId="4E8529DE" w14:textId="3E392B62" w:rsidR="00316BB0" w:rsidRPr="00351E56" w:rsidRDefault="00316BB0" w:rsidP="00F84F53">
            <w:pPr>
              <w:pStyle w:val="Normal-Dokumentinfo"/>
              <w:rPr>
                <w:b w:val="0"/>
              </w:rPr>
            </w:pPr>
            <w:r w:rsidRPr="00316BB0">
              <w:t xml:space="preserve">Afbud: </w:t>
            </w:r>
            <w:r w:rsidR="00B06D3A">
              <w:rPr>
                <w:b w:val="0"/>
              </w:rPr>
              <w:t>Kirsten Brusgård</w:t>
            </w:r>
            <w:r w:rsidR="00544CFD">
              <w:rPr>
                <w:b w:val="0"/>
              </w:rPr>
              <w:t xml:space="preserve"> og Niels Overgaard Lehmann</w:t>
            </w:r>
          </w:p>
          <w:p w14:paraId="15554AE3" w14:textId="77777777" w:rsidR="00BE333F" w:rsidRPr="003731B3" w:rsidRDefault="00BE333F" w:rsidP="000B0B51">
            <w:pPr>
              <w:pStyle w:val="Normal-Dokumentinfo"/>
              <w:rPr>
                <w:b w:val="0"/>
              </w:rPr>
            </w:pPr>
          </w:p>
        </w:tc>
      </w:tr>
    </w:tbl>
    <w:p w14:paraId="47466D13" w14:textId="77777777" w:rsidR="00781268" w:rsidRDefault="00781268" w:rsidP="00781268">
      <w:pPr>
        <w:pStyle w:val="Overskrift1"/>
        <w:rPr>
          <w:b w:val="0"/>
        </w:rPr>
      </w:pPr>
      <w:r>
        <w:t>Godkendelse af dagsorden og referat</w:t>
      </w:r>
    </w:p>
    <w:p w14:paraId="73D3564E" w14:textId="77777777" w:rsidR="00781268" w:rsidRPr="00C24374" w:rsidRDefault="00781268" w:rsidP="00781268">
      <w:pPr>
        <w:ind w:left="425"/>
        <w:rPr>
          <w:b/>
        </w:rPr>
      </w:pPr>
      <w:r>
        <w:t>Dagsorden og referat blev godkendt.</w:t>
      </w:r>
      <w:r w:rsidRPr="00C24374">
        <w:t xml:space="preserve"> </w:t>
      </w:r>
    </w:p>
    <w:p w14:paraId="0DA2D777" w14:textId="77777777" w:rsidR="00781268" w:rsidRPr="00C24374" w:rsidRDefault="00781268" w:rsidP="00781268"/>
    <w:p w14:paraId="3B309DB6" w14:textId="77777777" w:rsidR="00781268" w:rsidRPr="00CB4E1C" w:rsidRDefault="00781268" w:rsidP="00781268">
      <w:pPr>
        <w:pStyle w:val="Overskrift1"/>
        <w:rPr>
          <w:b w:val="0"/>
          <w:szCs w:val="21"/>
        </w:rPr>
      </w:pPr>
      <w:r>
        <w:t>Prioritering af kandidater til Jubilæumsfondens Pædagogiske Hæderspris til Universitetsledelsen</w:t>
      </w:r>
      <w:r>
        <w:rPr>
          <w:b w:val="0"/>
        </w:rPr>
        <w:br/>
      </w:r>
      <w:r>
        <w:rPr>
          <w:b w:val="0"/>
          <w:szCs w:val="21"/>
        </w:rPr>
        <w:t>Punktet er lukket.</w:t>
      </w:r>
      <w:r>
        <w:rPr>
          <w:b w:val="0"/>
          <w:szCs w:val="21"/>
        </w:rPr>
        <w:br/>
      </w:r>
      <w:r>
        <w:rPr>
          <w:b w:val="0"/>
          <w:szCs w:val="21"/>
        </w:rPr>
        <w:br/>
        <w:t>Udvalget glædede sig over, at det er muligt for fakulteterne at stille med så stærke kandidater til prisen. Udvalget indstiller én kandidat til Jubilæumsfondens Pædagogiske Hæderspris til Universitetsledelsen.</w:t>
      </w:r>
    </w:p>
    <w:p w14:paraId="531F32C5" w14:textId="77777777" w:rsidR="00781268" w:rsidRPr="00711858" w:rsidRDefault="00781268" w:rsidP="00781268">
      <w:pPr>
        <w:rPr>
          <w:szCs w:val="21"/>
        </w:rPr>
      </w:pPr>
    </w:p>
    <w:p w14:paraId="6EEB9FBB" w14:textId="77777777" w:rsidR="00781268" w:rsidRPr="00D70DE8" w:rsidRDefault="00781268" w:rsidP="00781268">
      <w:pPr>
        <w:pStyle w:val="Overskrift1"/>
        <w:rPr>
          <w:b w:val="0"/>
        </w:rPr>
      </w:pPr>
      <w:r>
        <w:lastRenderedPageBreak/>
        <w:t xml:space="preserve">KOT-Kommunikationsplan i relation til ansøgningsfrist via kvote 2 </w:t>
      </w:r>
      <w:r>
        <w:rPr>
          <w:b w:val="0"/>
        </w:rPr>
        <w:br/>
      </w:r>
      <w:r>
        <w:rPr>
          <w:b w:val="0"/>
          <w:szCs w:val="21"/>
        </w:rPr>
        <w:t>Kommunikationsmedarbejder Camilla Schrøder fremlagde k</w:t>
      </w:r>
      <w:r w:rsidRPr="00760B60">
        <w:rPr>
          <w:b w:val="0"/>
          <w:szCs w:val="21"/>
        </w:rPr>
        <w:t>ommunikationsplanen</w:t>
      </w:r>
      <w:r>
        <w:rPr>
          <w:b w:val="0"/>
          <w:szCs w:val="21"/>
        </w:rPr>
        <w:t>, hvori</w:t>
      </w:r>
      <w:r w:rsidRPr="00760B60">
        <w:rPr>
          <w:b w:val="0"/>
          <w:szCs w:val="21"/>
        </w:rPr>
        <w:t xml:space="preserve"> mål, budskaber, medier/platforme, timing, talspersoner samt koordinering mellem fakulteterne i forbindelse med ansøgningsfristen via kvote 2</w:t>
      </w:r>
      <w:r>
        <w:rPr>
          <w:b w:val="0"/>
          <w:szCs w:val="21"/>
        </w:rPr>
        <w:t xml:space="preserve"> indgår</w:t>
      </w:r>
      <w:r w:rsidRPr="00760B60">
        <w:rPr>
          <w:b w:val="0"/>
          <w:szCs w:val="21"/>
        </w:rPr>
        <w:t>.</w:t>
      </w:r>
      <w:r>
        <w:rPr>
          <w:b w:val="0"/>
          <w:szCs w:val="21"/>
        </w:rPr>
        <w:t xml:space="preserve"> </w:t>
      </w:r>
      <w:r>
        <w:rPr>
          <w:b w:val="0"/>
          <w:szCs w:val="21"/>
        </w:rPr>
        <w:br/>
      </w:r>
    </w:p>
    <w:p w14:paraId="605BC5EA" w14:textId="77777777" w:rsidR="00781268" w:rsidRPr="001B12E8" w:rsidRDefault="00781268" w:rsidP="00781268">
      <w:pPr>
        <w:pStyle w:val="Overskrift1"/>
        <w:numPr>
          <w:ilvl w:val="0"/>
          <w:numId w:val="0"/>
        </w:numPr>
        <w:ind w:left="425"/>
        <w:rPr>
          <w:b w:val="0"/>
        </w:rPr>
      </w:pPr>
      <w:r>
        <w:rPr>
          <w:b w:val="0"/>
          <w:szCs w:val="21"/>
        </w:rPr>
        <w:t>Kommunikationsplanen blev tiltrådt med få ændringer ift. opmærksomhedspunkter, som Kommunikation og Presse tager højde for i udarbejdelse af pressemateriale og forberedelsen af, hvilke spørgsmål der kan indkomme fra medierne i forbindelse med kvote 2-ansøgningsfristen.</w:t>
      </w:r>
    </w:p>
    <w:p w14:paraId="3BC47AF3" w14:textId="77777777" w:rsidR="00781268" w:rsidRDefault="00781268" w:rsidP="00781268">
      <w:pPr>
        <w:pStyle w:val="Overskrift1"/>
        <w:numPr>
          <w:ilvl w:val="0"/>
          <w:numId w:val="0"/>
        </w:numPr>
        <w:ind w:left="425"/>
        <w:rPr>
          <w:b w:val="0"/>
          <w:szCs w:val="21"/>
        </w:rPr>
      </w:pPr>
      <w:r>
        <w:rPr>
          <w:b w:val="0"/>
          <w:szCs w:val="21"/>
        </w:rPr>
        <w:t xml:space="preserve">Det forventes, at medierne vil have fokus på supplerende optageformer – herunder testbaseret optag. Her vil AU henlede fokus på det testbaserede optag på ST, som indføres i år på tre uddannelser. </w:t>
      </w:r>
    </w:p>
    <w:p w14:paraId="7BAD870D" w14:textId="338ECD88" w:rsidR="00781268" w:rsidRPr="00F175DC" w:rsidRDefault="00781268" w:rsidP="00781268">
      <w:pPr>
        <w:pStyle w:val="Overskrift1"/>
        <w:numPr>
          <w:ilvl w:val="0"/>
          <w:numId w:val="0"/>
        </w:numPr>
        <w:ind w:left="425"/>
        <w:rPr>
          <w:b w:val="0"/>
        </w:rPr>
      </w:pPr>
      <w:r>
        <w:rPr>
          <w:b w:val="0"/>
          <w:szCs w:val="21"/>
        </w:rPr>
        <w:br/>
        <w:t>Kommunikationsafdelingen skærper og retter hovedbudskaber til med fokus på, at kvote 2 er en mulighed for, at ansøgere med lavere karaktergennemsnit, men med motivation, vilje og evne</w:t>
      </w:r>
      <w:r w:rsidR="001E3E57">
        <w:rPr>
          <w:b w:val="0"/>
          <w:szCs w:val="21"/>
        </w:rPr>
        <w:t>,</w:t>
      </w:r>
      <w:r>
        <w:rPr>
          <w:b w:val="0"/>
          <w:szCs w:val="21"/>
        </w:rPr>
        <w:t xml:space="preserve"> har mulighed for at blive optaget.</w:t>
      </w:r>
    </w:p>
    <w:p w14:paraId="4B230890" w14:textId="77777777" w:rsidR="00781268" w:rsidRPr="00760B60" w:rsidRDefault="00781268" w:rsidP="00781268"/>
    <w:p w14:paraId="1A0C6C7C" w14:textId="77777777" w:rsidR="00781268" w:rsidRDefault="00781268" w:rsidP="00781268">
      <w:pPr>
        <w:pStyle w:val="Overskrift1"/>
        <w:rPr>
          <w:b w:val="0"/>
          <w:color w:val="0D0D0D" w:themeColor="text1" w:themeTint="F2"/>
          <w:szCs w:val="21"/>
        </w:rPr>
      </w:pPr>
      <w:r w:rsidRPr="001F3D28">
        <w:rPr>
          <w:color w:val="0D0D0D" w:themeColor="text1" w:themeTint="F2"/>
          <w:szCs w:val="21"/>
        </w:rPr>
        <w:t>Drøftelse af AU’s kvote 2</w:t>
      </w:r>
      <w:r>
        <w:rPr>
          <w:color w:val="0D0D0D" w:themeColor="text1" w:themeTint="F2"/>
          <w:szCs w:val="21"/>
        </w:rPr>
        <w:t>-</w:t>
      </w:r>
      <w:r w:rsidRPr="001F3D28">
        <w:rPr>
          <w:color w:val="0D0D0D" w:themeColor="text1" w:themeTint="F2"/>
          <w:szCs w:val="21"/>
        </w:rPr>
        <w:t>optag</w:t>
      </w:r>
    </w:p>
    <w:p w14:paraId="69AA814C" w14:textId="651F03E7" w:rsidR="00781268" w:rsidRDefault="00781268" w:rsidP="00781268">
      <w:pPr>
        <w:pStyle w:val="Overskrift1"/>
        <w:numPr>
          <w:ilvl w:val="0"/>
          <w:numId w:val="0"/>
        </w:numPr>
        <w:ind w:left="425"/>
        <w:rPr>
          <w:b w:val="0"/>
          <w:color w:val="0D0D0D" w:themeColor="text1" w:themeTint="F2"/>
          <w:szCs w:val="21"/>
        </w:rPr>
      </w:pPr>
      <w:r w:rsidRPr="006B3306">
        <w:rPr>
          <w:b w:val="0"/>
          <w:color w:val="0D0D0D" w:themeColor="text1" w:themeTint="F2"/>
          <w:szCs w:val="21"/>
        </w:rPr>
        <w:t>Bilag til punktet er lukkede.</w:t>
      </w:r>
      <w:r>
        <w:rPr>
          <w:b w:val="0"/>
          <w:color w:val="0D0D0D" w:themeColor="text1" w:themeTint="F2"/>
          <w:szCs w:val="21"/>
        </w:rPr>
        <w:t xml:space="preserve"> </w:t>
      </w:r>
      <w:r w:rsidRPr="001F3D28">
        <w:rPr>
          <w:color w:val="0D0D0D" w:themeColor="text1" w:themeTint="F2"/>
          <w:szCs w:val="21"/>
        </w:rPr>
        <w:br/>
      </w:r>
      <w:r w:rsidRPr="001F3D28">
        <w:rPr>
          <w:b w:val="0"/>
          <w:color w:val="0D0D0D" w:themeColor="text1" w:themeTint="F2"/>
          <w:szCs w:val="21"/>
        </w:rPr>
        <w:t>UFU nedsatte den 27. november 2017 en administrativ arbejdsgruppe, de</w:t>
      </w:r>
      <w:r w:rsidR="001E3E57">
        <w:rPr>
          <w:b w:val="0"/>
          <w:color w:val="0D0D0D" w:themeColor="text1" w:themeTint="F2"/>
          <w:szCs w:val="21"/>
        </w:rPr>
        <w:t>r skulle kortlægge AU’s kvote 2-</w:t>
      </w:r>
      <w:r w:rsidRPr="001F3D28">
        <w:rPr>
          <w:b w:val="0"/>
          <w:color w:val="0D0D0D" w:themeColor="text1" w:themeTint="F2"/>
          <w:szCs w:val="21"/>
        </w:rPr>
        <w:t xml:space="preserve">optag set fra ansøgernes perspektiv </w:t>
      </w:r>
      <w:r>
        <w:rPr>
          <w:b w:val="0"/>
          <w:color w:val="0D0D0D" w:themeColor="text1" w:themeTint="F2"/>
          <w:szCs w:val="21"/>
        </w:rPr>
        <w:t>for</w:t>
      </w:r>
      <w:r w:rsidRPr="001F3D28">
        <w:rPr>
          <w:b w:val="0"/>
          <w:color w:val="0D0D0D" w:themeColor="text1" w:themeTint="F2"/>
          <w:szCs w:val="21"/>
        </w:rPr>
        <w:t xml:space="preserve"> at skabe mere sammenhængende og transparente veje til optagelse på AU. </w:t>
      </w:r>
      <w:r>
        <w:rPr>
          <w:b w:val="0"/>
          <w:color w:val="0D0D0D" w:themeColor="text1" w:themeTint="F2"/>
          <w:szCs w:val="21"/>
        </w:rPr>
        <w:t>Lone Urbak fremlagde k</w:t>
      </w:r>
      <w:r w:rsidRPr="001F3D28">
        <w:rPr>
          <w:b w:val="0"/>
          <w:color w:val="0D0D0D" w:themeColor="text1" w:themeTint="F2"/>
          <w:szCs w:val="21"/>
        </w:rPr>
        <w:t>ortlægningen</w:t>
      </w:r>
      <w:r>
        <w:rPr>
          <w:b w:val="0"/>
          <w:color w:val="0D0D0D" w:themeColor="text1" w:themeTint="F2"/>
          <w:szCs w:val="21"/>
        </w:rPr>
        <w:t>.</w:t>
      </w:r>
      <w:r>
        <w:rPr>
          <w:b w:val="0"/>
          <w:color w:val="0D0D0D" w:themeColor="text1" w:themeTint="F2"/>
          <w:szCs w:val="21"/>
        </w:rPr>
        <w:br/>
      </w:r>
      <w:r>
        <w:rPr>
          <w:b w:val="0"/>
          <w:color w:val="0D0D0D" w:themeColor="text1" w:themeTint="F2"/>
          <w:szCs w:val="21"/>
        </w:rPr>
        <w:br/>
        <w:t xml:space="preserve">Udvalget kvitterede for, at det er en god kortlægning, der tydeliggør, at optagelsen på AU og nationalt er præget af stor variation, som kan være svært overskueligt for ansøgerne. Det taler for et nationalt samarbejde på tværs af universiteter, og KRTH bemærkede, at ministeriet også er meget opmærksomme på dette. </w:t>
      </w:r>
    </w:p>
    <w:p w14:paraId="4D2F3FE9" w14:textId="717522C6" w:rsidR="00781268" w:rsidRDefault="00781268" w:rsidP="00781268">
      <w:pPr>
        <w:pStyle w:val="Overskrift1"/>
        <w:numPr>
          <w:ilvl w:val="0"/>
          <w:numId w:val="0"/>
        </w:numPr>
        <w:ind w:left="425"/>
        <w:rPr>
          <w:b w:val="0"/>
          <w:color w:val="0D0D0D" w:themeColor="text1" w:themeTint="F2"/>
          <w:szCs w:val="21"/>
        </w:rPr>
      </w:pPr>
      <w:r>
        <w:rPr>
          <w:b w:val="0"/>
          <w:color w:val="0D0D0D" w:themeColor="text1" w:themeTint="F2"/>
          <w:szCs w:val="21"/>
        </w:rPr>
        <w:t>FB bemærkede, at man kan kigge mod Sverige og lade sig inspirere af deres model for optagelse.</w:t>
      </w:r>
      <w:r>
        <w:rPr>
          <w:b w:val="0"/>
          <w:color w:val="0D0D0D" w:themeColor="text1" w:themeTint="F2"/>
          <w:szCs w:val="21"/>
        </w:rPr>
        <w:br/>
      </w:r>
      <w:r>
        <w:rPr>
          <w:b w:val="0"/>
          <w:color w:val="0D0D0D" w:themeColor="text1" w:themeTint="F2"/>
          <w:szCs w:val="21"/>
        </w:rPr>
        <w:br/>
      </w:r>
      <w:r>
        <w:rPr>
          <w:b w:val="0"/>
          <w:color w:val="0D0D0D" w:themeColor="text1" w:themeTint="F2"/>
          <w:szCs w:val="21"/>
        </w:rPr>
        <w:lastRenderedPageBreak/>
        <w:t xml:space="preserve">Udvalget drøftede kortlægningen, og deres udgangspunkt er, at der i højere grad skal anlægges et </w:t>
      </w:r>
      <w:r>
        <w:rPr>
          <w:b w:val="0"/>
          <w:i/>
          <w:color w:val="0D0D0D" w:themeColor="text1" w:themeTint="F2"/>
          <w:szCs w:val="21"/>
        </w:rPr>
        <w:t>ansøgerperspektiv</w:t>
      </w:r>
      <w:r>
        <w:rPr>
          <w:b w:val="0"/>
          <w:color w:val="0D0D0D" w:themeColor="text1" w:themeTint="F2"/>
          <w:szCs w:val="21"/>
        </w:rPr>
        <w:t xml:space="preserve">. Ligeledes ser udvalget et behov for, at man udbreder drøftelsen til fakulteterne, og at man nationalt også viderefører drøftelsen. </w:t>
      </w:r>
      <w:r>
        <w:rPr>
          <w:b w:val="0"/>
          <w:color w:val="0D0D0D" w:themeColor="text1" w:themeTint="F2"/>
          <w:szCs w:val="21"/>
        </w:rPr>
        <w:br/>
        <w:t>LU bemærkede, at ud af over 13.000 ansøgninger blev 762 optaget i kvote 2, og det er derfor også en overvejelse, hvor mange ressourcer der skal bruges på at administrere kvote 2.</w:t>
      </w:r>
      <w:r w:rsidRPr="00D26966">
        <w:rPr>
          <w:b w:val="0"/>
          <w:color w:val="0D0D0D" w:themeColor="text1" w:themeTint="F2"/>
          <w:szCs w:val="21"/>
        </w:rPr>
        <w:t xml:space="preserve"> </w:t>
      </w:r>
      <w:r>
        <w:rPr>
          <w:b w:val="0"/>
          <w:color w:val="0D0D0D" w:themeColor="text1" w:themeTint="F2"/>
          <w:szCs w:val="21"/>
        </w:rPr>
        <w:br/>
        <w:t xml:space="preserve">Udvalget ønsker, at man nærmer sig en fælles </w:t>
      </w:r>
      <w:r w:rsidRPr="00854A36">
        <w:rPr>
          <w:b w:val="0"/>
          <w:color w:val="0D0D0D" w:themeColor="text1" w:themeTint="F2"/>
          <w:szCs w:val="21"/>
        </w:rPr>
        <w:t>formulering af kvote 2-kriterier, og</w:t>
      </w:r>
      <w:r>
        <w:rPr>
          <w:b w:val="0"/>
          <w:color w:val="0D0D0D" w:themeColor="text1" w:themeTint="F2"/>
          <w:szCs w:val="21"/>
        </w:rPr>
        <w:t xml:space="preserve"> AU Uddannelse vil begynde med at se på kriteriet </w:t>
      </w:r>
      <w:r w:rsidR="001E3E57">
        <w:rPr>
          <w:b w:val="0"/>
          <w:color w:val="0D0D0D" w:themeColor="text1" w:themeTint="F2"/>
          <w:szCs w:val="21"/>
        </w:rPr>
        <w:t>om</w:t>
      </w:r>
      <w:r>
        <w:rPr>
          <w:b w:val="0"/>
          <w:color w:val="0D0D0D" w:themeColor="text1" w:themeTint="F2"/>
          <w:szCs w:val="21"/>
        </w:rPr>
        <w:t xml:space="preserve"> karakter i udvalgte fag, og fremlægge et forslag til fælles formulering for UFU. Næste skridt kan blive et forsøg</w:t>
      </w:r>
      <w:r w:rsidR="001E3E57">
        <w:rPr>
          <w:b w:val="0"/>
          <w:color w:val="0D0D0D" w:themeColor="text1" w:themeTint="F2"/>
          <w:szCs w:val="21"/>
        </w:rPr>
        <w:t xml:space="preserve"> på harmonisering af et kriterium</w:t>
      </w:r>
      <w:r>
        <w:rPr>
          <w:b w:val="0"/>
          <w:color w:val="0D0D0D" w:themeColor="text1" w:themeTint="F2"/>
          <w:szCs w:val="21"/>
        </w:rPr>
        <w:t xml:space="preserve"> om pointgivende aktiviteter</w:t>
      </w:r>
    </w:p>
    <w:p w14:paraId="28B3BECA" w14:textId="77777777" w:rsidR="00781268" w:rsidRPr="00945FCA" w:rsidRDefault="00781268" w:rsidP="00781268"/>
    <w:p w14:paraId="12AB0980" w14:textId="77777777" w:rsidR="00781268" w:rsidRDefault="00781268" w:rsidP="00781268">
      <w:pPr>
        <w:pStyle w:val="Overskrift1"/>
        <w:rPr>
          <w:b w:val="0"/>
        </w:rPr>
      </w:pPr>
      <w:r>
        <w:t>Digitaliseringsstrategi – status til Universitetsledelsen</w:t>
      </w:r>
      <w:r>
        <w:rPr>
          <w:b w:val="0"/>
        </w:rPr>
        <w:br/>
        <w:t>Udvalget modtog en status på digitaliseringsstrategien med henblik på efterfølgende orientering af Universitetsledelsen.</w:t>
      </w:r>
      <w:r>
        <w:rPr>
          <w:b w:val="0"/>
        </w:rPr>
        <w:br/>
      </w:r>
    </w:p>
    <w:p w14:paraId="46983D3B" w14:textId="77777777" w:rsidR="00781268" w:rsidRDefault="00781268" w:rsidP="00781268">
      <w:pPr>
        <w:pStyle w:val="Overskrift1"/>
        <w:numPr>
          <w:ilvl w:val="0"/>
          <w:numId w:val="0"/>
        </w:numPr>
        <w:ind w:left="425"/>
        <w:rPr>
          <w:b w:val="0"/>
        </w:rPr>
      </w:pPr>
      <w:r>
        <w:rPr>
          <w:b w:val="0"/>
        </w:rPr>
        <w:t>Kurt Bøge gennemgik digitaliseringen af studieadministrationen med udgangspunkt i kausalitetstræet med fokus på status på blandt andet workzone, den papirløse administration og indsatser rettet mod studerende.</w:t>
      </w:r>
      <w:r>
        <w:rPr>
          <w:b w:val="0"/>
        </w:rPr>
        <w:br/>
        <w:t xml:space="preserve">Endvidere redegjorde han for et nyt studieadministrativt system, hvilket vil berøre andre eksisterende studiesystemer. </w:t>
      </w:r>
    </w:p>
    <w:p w14:paraId="5971D015" w14:textId="23949175" w:rsidR="00781268" w:rsidRDefault="00781268" w:rsidP="00781268">
      <w:pPr>
        <w:pStyle w:val="Overskrift1"/>
        <w:numPr>
          <w:ilvl w:val="0"/>
          <w:numId w:val="0"/>
        </w:numPr>
        <w:ind w:left="425"/>
        <w:rPr>
          <w:b w:val="0"/>
        </w:rPr>
      </w:pPr>
      <w:r>
        <w:rPr>
          <w:b w:val="0"/>
        </w:rPr>
        <w:t>Peter Bruun gennemgik kort struktur i den samlede plan (</w:t>
      </w:r>
      <w:proofErr w:type="spellStart"/>
      <w:r>
        <w:rPr>
          <w:b w:val="0"/>
        </w:rPr>
        <w:t>roadmap</w:t>
      </w:r>
      <w:proofErr w:type="spellEnd"/>
      <w:r>
        <w:rPr>
          <w:b w:val="0"/>
        </w:rPr>
        <w:t>) for at realisere digitaliseringsstrategien på uddannelsesområdets tre temaer: 3. E</w:t>
      </w:r>
      <w:r w:rsidR="001E3E57">
        <w:rPr>
          <w:b w:val="0"/>
        </w:rPr>
        <w:t>DU IT, 4. Studenterrekruttering</w:t>
      </w:r>
      <w:r>
        <w:rPr>
          <w:b w:val="0"/>
        </w:rPr>
        <w:t xml:space="preserve"> og 5. Digitalt landskab for de studerende.</w:t>
      </w:r>
      <w:r>
        <w:rPr>
          <w:b w:val="0"/>
        </w:rPr>
        <w:br/>
      </w:r>
    </w:p>
    <w:p w14:paraId="7E4892B0" w14:textId="71C3D89E" w:rsidR="00781268" w:rsidRDefault="00781268" w:rsidP="00781268">
      <w:pPr>
        <w:pStyle w:val="Overskrift1"/>
        <w:numPr>
          <w:ilvl w:val="0"/>
          <w:numId w:val="0"/>
        </w:numPr>
        <w:ind w:left="425"/>
        <w:rPr>
          <w:b w:val="0"/>
        </w:rPr>
      </w:pPr>
      <w:r w:rsidRPr="00222525">
        <w:rPr>
          <w:b w:val="0"/>
        </w:rPr>
        <w:t>Udvalget tiltrådte</w:t>
      </w:r>
      <w:r>
        <w:rPr>
          <w:b w:val="0"/>
        </w:rPr>
        <w:t xml:space="preserve"> indstillingen med et revideret forslag ift. </w:t>
      </w:r>
      <w:proofErr w:type="spellStart"/>
      <w:r>
        <w:rPr>
          <w:b w:val="0"/>
        </w:rPr>
        <w:t>roadmap</w:t>
      </w:r>
      <w:proofErr w:type="spellEnd"/>
      <w:r>
        <w:rPr>
          <w:b w:val="0"/>
        </w:rPr>
        <w:t xml:space="preserve"> for tema 3, hvor l</w:t>
      </w:r>
      <w:r w:rsidRPr="00222525">
        <w:rPr>
          <w:b w:val="0"/>
        </w:rPr>
        <w:t xml:space="preserve">okale </w:t>
      </w:r>
      <w:r>
        <w:rPr>
          <w:b w:val="0"/>
        </w:rPr>
        <w:t xml:space="preserve">og </w:t>
      </w:r>
      <w:proofErr w:type="spellStart"/>
      <w:r>
        <w:rPr>
          <w:b w:val="0"/>
        </w:rPr>
        <w:t>learning</w:t>
      </w:r>
      <w:proofErr w:type="spellEnd"/>
      <w:r>
        <w:rPr>
          <w:b w:val="0"/>
        </w:rPr>
        <w:t xml:space="preserve"> </w:t>
      </w:r>
      <w:proofErr w:type="spellStart"/>
      <w:r>
        <w:rPr>
          <w:b w:val="0"/>
        </w:rPr>
        <w:t>analytics</w:t>
      </w:r>
      <w:proofErr w:type="spellEnd"/>
      <w:r>
        <w:rPr>
          <w:b w:val="0"/>
        </w:rPr>
        <w:t xml:space="preserve"> </w:t>
      </w:r>
      <w:r w:rsidRPr="00222525">
        <w:rPr>
          <w:b w:val="0"/>
        </w:rPr>
        <w:t>ikke indgå</w:t>
      </w:r>
      <w:r>
        <w:rPr>
          <w:b w:val="0"/>
        </w:rPr>
        <w:t>r</w:t>
      </w:r>
      <w:r w:rsidR="001E3E57">
        <w:rPr>
          <w:b w:val="0"/>
        </w:rPr>
        <w:t xml:space="preserve"> </w:t>
      </w:r>
      <w:r>
        <w:rPr>
          <w:b w:val="0"/>
        </w:rPr>
        <w:t>som selvstændig</w:t>
      </w:r>
      <w:r w:rsidR="001E3E57">
        <w:rPr>
          <w:b w:val="0"/>
        </w:rPr>
        <w:t>e</w:t>
      </w:r>
      <w:r>
        <w:rPr>
          <w:b w:val="0"/>
        </w:rPr>
        <w:t xml:space="preserve"> indsatser</w:t>
      </w:r>
      <w:r w:rsidR="001E3E57">
        <w:rPr>
          <w:b w:val="0"/>
        </w:rPr>
        <w:t xml:space="preserve"> (revideret </w:t>
      </w:r>
      <w:proofErr w:type="spellStart"/>
      <w:r w:rsidR="001E3E57">
        <w:rPr>
          <w:b w:val="0"/>
        </w:rPr>
        <w:t>roadmap</w:t>
      </w:r>
      <w:proofErr w:type="spellEnd"/>
      <w:r w:rsidR="001E3E57">
        <w:rPr>
          <w:b w:val="0"/>
        </w:rPr>
        <w:t xml:space="preserve"> vedlagt referatet som bilag)</w:t>
      </w:r>
      <w:r w:rsidRPr="00222525">
        <w:rPr>
          <w:b w:val="0"/>
        </w:rPr>
        <w:t xml:space="preserve">. </w:t>
      </w:r>
      <w:r>
        <w:rPr>
          <w:b w:val="0"/>
        </w:rPr>
        <w:t>AU IT</w:t>
      </w:r>
      <w:r w:rsidRPr="00222525">
        <w:rPr>
          <w:b w:val="0"/>
        </w:rPr>
        <w:t xml:space="preserve"> vil rette</w:t>
      </w:r>
      <w:r w:rsidRPr="00183DB0">
        <w:rPr>
          <w:b w:val="0"/>
        </w:rPr>
        <w:t xml:space="preserve"> </w:t>
      </w:r>
      <w:r>
        <w:rPr>
          <w:b w:val="0"/>
        </w:rPr>
        <w:t>delm</w:t>
      </w:r>
      <w:r w:rsidRPr="00183DB0">
        <w:rPr>
          <w:b w:val="0"/>
        </w:rPr>
        <w:t xml:space="preserve">ål </w:t>
      </w:r>
      <w:r w:rsidRPr="00222525">
        <w:rPr>
          <w:b w:val="0"/>
        </w:rPr>
        <w:t>til efter udvalgets anvisninger</w:t>
      </w:r>
      <w:r w:rsidR="001E3E57">
        <w:rPr>
          <w:b w:val="0"/>
        </w:rPr>
        <w:t>.</w:t>
      </w:r>
    </w:p>
    <w:p w14:paraId="41305AB4" w14:textId="0D897D32" w:rsidR="00781268" w:rsidRPr="00222525" w:rsidRDefault="00781268" w:rsidP="00781268">
      <w:pPr>
        <w:pStyle w:val="Overskrift1"/>
        <w:numPr>
          <w:ilvl w:val="0"/>
          <w:numId w:val="0"/>
        </w:numPr>
        <w:ind w:left="425"/>
        <w:rPr>
          <w:b w:val="0"/>
        </w:rPr>
      </w:pPr>
      <w:r>
        <w:rPr>
          <w:b w:val="0"/>
        </w:rPr>
        <w:t>Udvalget drøftede kort, hvad der skal til for, at udvalget fremadrettet kan varetage opgaven med løbende opfølgning på realisering af mål og delmål for ”Uddannelse”. Her blev særlig fremhævet, at udvalget skal behandle dette i god tid s</w:t>
      </w:r>
      <w:r w:rsidR="001E3E57">
        <w:rPr>
          <w:b w:val="0"/>
        </w:rPr>
        <w:t>å</w:t>
      </w:r>
      <w:r>
        <w:rPr>
          <w:b w:val="0"/>
        </w:rPr>
        <w:t xml:space="preserve"> resultatet bliver et retvisende billede.</w:t>
      </w:r>
      <w:r>
        <w:rPr>
          <w:b w:val="0"/>
        </w:rPr>
        <w:br/>
      </w:r>
      <w:r>
        <w:rPr>
          <w:b w:val="0"/>
        </w:rPr>
        <w:lastRenderedPageBreak/>
        <w:t>Tema 3</w:t>
      </w:r>
      <w:r w:rsidR="001E3E57">
        <w:rPr>
          <w:b w:val="0"/>
        </w:rPr>
        <w:t xml:space="preserve"> </w:t>
      </w:r>
      <w:r>
        <w:rPr>
          <w:b w:val="0"/>
        </w:rPr>
        <w:t>EDU IT</w:t>
      </w:r>
      <w:r w:rsidR="001E3E57">
        <w:rPr>
          <w:b w:val="0"/>
        </w:rPr>
        <w:t xml:space="preserve"> </w:t>
      </w:r>
      <w:r>
        <w:rPr>
          <w:b w:val="0"/>
        </w:rPr>
        <w:t>vil fra næste år blive kvalificeret af det pågående projekt, og de to andre temaer, der hidrører administrative systemer, blive varetaget af AU UDD samt AU IT.</w:t>
      </w:r>
    </w:p>
    <w:p w14:paraId="77149377" w14:textId="77777777" w:rsidR="00781268" w:rsidRPr="00BE06F0" w:rsidRDefault="00781268" w:rsidP="00781268">
      <w:pPr>
        <w:pStyle w:val="Overskrift1"/>
        <w:numPr>
          <w:ilvl w:val="0"/>
          <w:numId w:val="0"/>
        </w:numPr>
        <w:ind w:left="425"/>
        <w:rPr>
          <w:b w:val="0"/>
        </w:rPr>
      </w:pPr>
    </w:p>
    <w:p w14:paraId="6B6A2188" w14:textId="652AD32D" w:rsidR="00781268" w:rsidRDefault="00781268" w:rsidP="00781268">
      <w:pPr>
        <w:pStyle w:val="Overskrift1"/>
        <w:rPr>
          <w:b w:val="0"/>
        </w:rPr>
      </w:pPr>
      <w:r>
        <w:t>Planlægningssystemet</w:t>
      </w:r>
      <w:r>
        <w:rPr>
          <w:b w:val="0"/>
        </w:rPr>
        <w:br/>
        <w:t>KRTH</w:t>
      </w:r>
      <w:r w:rsidRPr="005C58D5">
        <w:rPr>
          <w:b w:val="0"/>
        </w:rPr>
        <w:t xml:space="preserve"> g</w:t>
      </w:r>
      <w:r>
        <w:rPr>
          <w:b w:val="0"/>
        </w:rPr>
        <w:t>av</w:t>
      </w:r>
      <w:r w:rsidRPr="005C58D5">
        <w:rPr>
          <w:b w:val="0"/>
        </w:rPr>
        <w:t xml:space="preserve"> en status for indførelse af fælles undervisnings- og eksamensplanlægningssystem.</w:t>
      </w:r>
      <w:r>
        <w:rPr>
          <w:b w:val="0"/>
        </w:rPr>
        <w:br/>
        <w:t xml:space="preserve">Leverandøren har vist sig at være god – også til at varetage den rådgivende funktion. Da AU nu kommer til at køre med ét planlægningssystem, vil der være et langt bedre indblik og overblik end hidtidigt, hvilket udvalget er tilfredse med. </w:t>
      </w:r>
      <w:r>
        <w:rPr>
          <w:b w:val="0"/>
        </w:rPr>
        <w:br/>
      </w:r>
      <w:r>
        <w:rPr>
          <w:b w:val="0"/>
        </w:rPr>
        <w:br/>
        <w:t>Udvalget drøftede kort de otte principper:</w:t>
      </w:r>
      <w:r>
        <w:rPr>
          <w:b w:val="0"/>
        </w:rPr>
        <w:br/>
        <w:t xml:space="preserve">Optimeringshensynet er ikke så tydeligt, som det kunne være, dog er det kapslet ind i punkt 1. </w:t>
      </w:r>
      <w:r>
        <w:rPr>
          <w:b w:val="0"/>
        </w:rPr>
        <w:br/>
        <w:t>Punkt 5 bør reformuleres til ”Det tilstræbes at anvende ydertimerne mindst muligt”.</w:t>
      </w:r>
    </w:p>
    <w:p w14:paraId="61954E6C" w14:textId="77777777" w:rsidR="00781268" w:rsidRPr="005C58D5" w:rsidRDefault="00781268" w:rsidP="00781268">
      <w:pPr>
        <w:pStyle w:val="Overskrift1"/>
        <w:numPr>
          <w:ilvl w:val="0"/>
          <w:numId w:val="0"/>
        </w:numPr>
        <w:ind w:left="425"/>
        <w:rPr>
          <w:b w:val="0"/>
        </w:rPr>
      </w:pPr>
      <w:r>
        <w:rPr>
          <w:b w:val="0"/>
        </w:rPr>
        <w:br/>
        <w:t xml:space="preserve">Udvalget tog status for implementeringen af planlægningssystemet til efterretning. </w:t>
      </w:r>
    </w:p>
    <w:p w14:paraId="37EE745B" w14:textId="77777777" w:rsidR="00781268" w:rsidRPr="00BE06F0" w:rsidRDefault="00781268" w:rsidP="00781268"/>
    <w:p w14:paraId="51F288D8" w14:textId="77777777" w:rsidR="00781268" w:rsidRPr="001F3D28" w:rsidRDefault="00781268" w:rsidP="00781268">
      <w:pPr>
        <w:pStyle w:val="Overskrift1"/>
        <w:rPr>
          <w:b w:val="0"/>
          <w:szCs w:val="21"/>
        </w:rPr>
      </w:pPr>
      <w:r w:rsidRPr="001F3D28">
        <w:rPr>
          <w:szCs w:val="21"/>
        </w:rPr>
        <w:t>Endelig godk</w:t>
      </w:r>
      <w:r>
        <w:rPr>
          <w:szCs w:val="21"/>
        </w:rPr>
        <w:t>endelse af Fremdrift II-rapport</w:t>
      </w:r>
      <w:r w:rsidRPr="001F3D28">
        <w:rPr>
          <w:b w:val="0"/>
          <w:szCs w:val="21"/>
        </w:rPr>
        <w:br/>
      </w:r>
      <w:r>
        <w:rPr>
          <w:b w:val="0"/>
          <w:szCs w:val="21"/>
        </w:rPr>
        <w:t>På møde den</w:t>
      </w:r>
      <w:r w:rsidRPr="001F3D28">
        <w:rPr>
          <w:b w:val="0"/>
          <w:szCs w:val="21"/>
        </w:rPr>
        <w:t xml:space="preserve"> 14. december 2017 </w:t>
      </w:r>
      <w:r>
        <w:rPr>
          <w:b w:val="0"/>
          <w:szCs w:val="21"/>
        </w:rPr>
        <w:t xml:space="preserve">blev udvalget </w:t>
      </w:r>
      <w:r w:rsidRPr="001F3D28">
        <w:rPr>
          <w:b w:val="0"/>
          <w:szCs w:val="21"/>
        </w:rPr>
        <w:t xml:space="preserve">forelagt en status på effekterne af Fremdriftsreformen indtil nu. Rapporten er blevet </w:t>
      </w:r>
      <w:r>
        <w:rPr>
          <w:b w:val="0"/>
          <w:szCs w:val="21"/>
        </w:rPr>
        <w:t>justeret, og u</w:t>
      </w:r>
      <w:r w:rsidRPr="001F3D28">
        <w:rPr>
          <w:b w:val="0"/>
          <w:szCs w:val="21"/>
        </w:rPr>
        <w:t xml:space="preserve">dvalget </w:t>
      </w:r>
      <w:r>
        <w:rPr>
          <w:b w:val="0"/>
          <w:szCs w:val="21"/>
        </w:rPr>
        <w:t>tog rapporten til efterretning</w:t>
      </w:r>
      <w:r w:rsidRPr="001F3D28">
        <w:rPr>
          <w:b w:val="0"/>
          <w:szCs w:val="21"/>
        </w:rPr>
        <w:t>.</w:t>
      </w:r>
    </w:p>
    <w:p w14:paraId="6078B2BD" w14:textId="77777777" w:rsidR="00781268" w:rsidRPr="002D13B1" w:rsidRDefault="00781268" w:rsidP="00781268"/>
    <w:p w14:paraId="116DE88F" w14:textId="5D2C8FF7" w:rsidR="00781268" w:rsidRPr="00EC2972" w:rsidRDefault="00781268" w:rsidP="00781268">
      <w:pPr>
        <w:pStyle w:val="Overskrift1"/>
      </w:pPr>
      <w:r>
        <w:t>Kommende møder</w:t>
      </w:r>
      <w:r>
        <w:br/>
      </w:r>
      <w:r w:rsidRPr="00054424">
        <w:rPr>
          <w:b w:val="0"/>
        </w:rPr>
        <w:t>Udvalget gennemg</w:t>
      </w:r>
      <w:r>
        <w:rPr>
          <w:b w:val="0"/>
        </w:rPr>
        <w:t>ik</w:t>
      </w:r>
      <w:r w:rsidRPr="00054424">
        <w:rPr>
          <w:b w:val="0"/>
        </w:rPr>
        <w:t xml:space="preserve"> dagsordener for kommende møder</w:t>
      </w:r>
      <w:r>
        <w:rPr>
          <w:b w:val="0"/>
        </w:rPr>
        <w:t>.</w:t>
      </w:r>
      <w:r>
        <w:rPr>
          <w:b w:val="0"/>
        </w:rPr>
        <w:br/>
      </w:r>
      <w:r>
        <w:rPr>
          <w:b w:val="0"/>
        </w:rPr>
        <w:br/>
        <w:t>Møde 19. marts:</w:t>
      </w:r>
      <w:r>
        <w:rPr>
          <w:b w:val="0"/>
        </w:rPr>
        <w:br/>
        <w:t>Punkt 2 ”Drøftelse med studenterrepræsentanterne i bestyrelsen vedr. studienævnenes arbejde” tildeles ti ekstra minutter, og prodekanerne forbereder sig til mødet med at indhente viden om status på justeringer og udvikling af studienævnenes introduktion til studienævnsarbejdet, årshjul omkring kvalitetsarbejdet og involvering af studienævnene i status og uddannelsesevalueringer.</w:t>
      </w:r>
    </w:p>
    <w:p w14:paraId="407F7F01" w14:textId="77777777" w:rsidR="00781268" w:rsidRDefault="00781268" w:rsidP="00781268">
      <w:pPr>
        <w:rPr>
          <w:szCs w:val="21"/>
        </w:rPr>
      </w:pPr>
    </w:p>
    <w:p w14:paraId="76382705" w14:textId="77777777" w:rsidR="00781268" w:rsidRPr="00054424" w:rsidRDefault="00781268" w:rsidP="00781268">
      <w:pPr>
        <w:pStyle w:val="Overskrift1"/>
        <w:ind w:left="426"/>
        <w:rPr>
          <w:b w:val="0"/>
        </w:rPr>
      </w:pPr>
      <w:r>
        <w:lastRenderedPageBreak/>
        <w:t>Status for akkrediteringsproces, EDU IT-satsning og strategisk rammekontrakt</w:t>
      </w:r>
      <w:r>
        <w:rPr>
          <w:b w:val="0"/>
        </w:rPr>
        <w:t xml:space="preserve"> </w:t>
      </w:r>
      <w:r>
        <w:rPr>
          <w:b w:val="0"/>
        </w:rPr>
        <w:br/>
      </w:r>
      <w:r w:rsidRPr="00054424">
        <w:rPr>
          <w:b w:val="0"/>
        </w:rPr>
        <w:t>Udvalget gennemgår status for arbejdet med akkrediteringsprocessen, EDU IT-satsningen samt den strategiske rammekontrakt.</w:t>
      </w:r>
    </w:p>
    <w:p w14:paraId="633DECF7" w14:textId="77777777" w:rsidR="00781268" w:rsidRPr="007068FB" w:rsidRDefault="00781268" w:rsidP="00781268"/>
    <w:p w14:paraId="59B8AD33" w14:textId="46ECB23D" w:rsidR="00781268" w:rsidRPr="00D13973" w:rsidRDefault="00781268" w:rsidP="00781268">
      <w:pPr>
        <w:pStyle w:val="Overskrift1"/>
        <w:tabs>
          <w:tab w:val="clear" w:pos="425"/>
          <w:tab w:val="num" w:pos="426"/>
        </w:tabs>
        <w:ind w:left="426"/>
        <w:rPr>
          <w:b w:val="0"/>
        </w:rPr>
      </w:pPr>
      <w:r w:rsidRPr="00C9437C">
        <w:t>Meddelelser</w:t>
      </w:r>
      <w:r>
        <w:br/>
      </w:r>
      <w:r>
        <w:rPr>
          <w:b w:val="0"/>
        </w:rPr>
        <w:br/>
        <w:t>Der er nedsat en arbejdsgruppe med Louise Hauptmann som formand og sekretariatsbetjening ved Grith T. Loft. Arbejdsgruppen skal kortlægge og gennemgå procedurer for håndtering af chikane og anden lignende adfærd. /BE</w:t>
      </w:r>
    </w:p>
    <w:p w14:paraId="1CD965D4" w14:textId="77777777" w:rsidR="00781268" w:rsidRPr="00D13973" w:rsidRDefault="00781268" w:rsidP="00781268">
      <w:pPr>
        <w:pStyle w:val="Opstilling-punkttegn"/>
        <w:numPr>
          <w:ilvl w:val="0"/>
          <w:numId w:val="0"/>
        </w:numPr>
      </w:pPr>
    </w:p>
    <w:p w14:paraId="5B2449DC" w14:textId="77777777" w:rsidR="00781268" w:rsidRPr="00716094" w:rsidRDefault="00781268" w:rsidP="00781268">
      <w:pPr>
        <w:pStyle w:val="Overskrift1"/>
        <w:ind w:left="426"/>
        <w:rPr>
          <w:b w:val="0"/>
        </w:rPr>
      </w:pPr>
      <w:r w:rsidRPr="00D90ED7">
        <w:rPr>
          <w:szCs w:val="21"/>
        </w:rPr>
        <w:t>Eventuelt</w:t>
      </w:r>
      <w:r>
        <w:rPr>
          <w:szCs w:val="21"/>
        </w:rPr>
        <w:br/>
      </w:r>
      <w:r w:rsidRPr="00716094">
        <w:rPr>
          <w:b w:val="0"/>
          <w:szCs w:val="21"/>
        </w:rPr>
        <w:br/>
      </w:r>
      <w:r w:rsidRPr="00716094">
        <w:rPr>
          <w:b w:val="0"/>
        </w:rPr>
        <w:t>Bestyrelsen</w:t>
      </w:r>
      <w:r>
        <w:rPr>
          <w:b w:val="0"/>
        </w:rPr>
        <w:t xml:space="preserve"> udtrykte tilfredshed med</w:t>
      </w:r>
      <w:r w:rsidRPr="00716094">
        <w:rPr>
          <w:b w:val="0"/>
        </w:rPr>
        <w:t xml:space="preserve"> uddannelsesberetningen</w:t>
      </w:r>
      <w:r>
        <w:rPr>
          <w:b w:val="0"/>
        </w:rPr>
        <w:t>. /BE</w:t>
      </w:r>
    </w:p>
    <w:p w14:paraId="7CC41C98" w14:textId="39E5FDCD" w:rsidR="00551FF5" w:rsidRPr="00716094" w:rsidRDefault="00777098" w:rsidP="00781268">
      <w:pPr>
        <w:pStyle w:val="Overskrift1"/>
        <w:numPr>
          <w:ilvl w:val="0"/>
          <w:numId w:val="0"/>
        </w:numPr>
        <w:ind w:left="425"/>
        <w:rPr>
          <w:b w:val="0"/>
        </w:rPr>
      </w:pPr>
    </w:p>
    <w:sectPr w:rsidR="00551FF5" w:rsidRPr="00716094" w:rsidSect="00961BC5">
      <w:headerReference w:type="default" r:id="rId8"/>
      <w:headerReference w:type="first" r:id="rId9"/>
      <w:footerReference w:type="first" r:id="rId10"/>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2D8D8" w14:textId="77777777" w:rsidR="0094092E" w:rsidRDefault="0094092E">
      <w:r>
        <w:separator/>
      </w:r>
    </w:p>
  </w:endnote>
  <w:endnote w:type="continuationSeparator" w:id="0">
    <w:p w14:paraId="3652CF52" w14:textId="77777777" w:rsidR="0094092E" w:rsidRDefault="00940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B33D966-87D3-4E9C-966C-A20FCC898BCB}"/>
    <w:embedBold r:id="rId2" w:fontKey="{9A4DDB0B-A030-4A05-B8FD-0D2C46D46DE3}"/>
    <w:embedItalic r:id="rId3" w:fontKey="{92229890-92D7-4F0F-BBD2-DA34595173A0}"/>
    <w:embedBoldItalic r:id="rId4" w:fontKey="{42A08241-2A14-405F-AB18-085B0E374FA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64F3F069-994F-41E6-9A84-8D0E0C99760A}"/>
    <w:embedBold r:id="rId6" w:fontKey="{6E15F668-E67F-4353-AC4F-1A9EA32C3E56}"/>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721D7DB9-B261-4839-A77F-EBF3DB50F4A0}"/>
  </w:font>
  <w:font w:name="Verdana">
    <w:panose1 w:val="020B0604030504040204"/>
    <w:charset w:val="00"/>
    <w:family w:val="swiss"/>
    <w:pitch w:val="variable"/>
    <w:sig w:usb0="A10006FF" w:usb1="4000205B" w:usb2="00000010" w:usb3="00000000" w:csb0="0000019F" w:csb1="00000000"/>
    <w:embedRegular r:id="rId8" w:fontKey="{65C4B609-2D76-49C8-9DEF-ED840F35B67B}"/>
  </w:font>
  <w:font w:name="Cambria">
    <w:panose1 w:val="02040503050406030204"/>
    <w:charset w:val="00"/>
    <w:family w:val="roman"/>
    <w:pitch w:val="variable"/>
    <w:sig w:usb0="E00006FF" w:usb1="400004FF" w:usb2="00000000" w:usb3="00000000" w:csb0="0000019F" w:csb1="00000000"/>
    <w:embedRegular r:id="rId9" w:fontKey="{4CC1C001-4942-4B0C-B59F-8A7BE4F3D3EF}"/>
  </w:font>
  <w:font w:name="Calibri">
    <w:panose1 w:val="020F0502020204030204"/>
    <w:charset w:val="00"/>
    <w:family w:val="swiss"/>
    <w:pitch w:val="variable"/>
    <w:sig w:usb0="E0002AFF" w:usb1="C000247B" w:usb2="00000009" w:usb3="00000000" w:csb0="000001FF" w:csb1="00000000"/>
    <w:embedRegular r:id="rId10" w:fontKey="{A78B0540-98E3-4FF9-A98B-CE612DB01E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50261"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D42F8F" w14:paraId="4208B914" w14:textId="77777777" w:rsidTr="008F47F2">
      <w:tc>
        <w:tcPr>
          <w:tcW w:w="2409" w:type="dxa"/>
        </w:tcPr>
        <w:p w14:paraId="4CD91A87" w14:textId="77777777" w:rsidR="00B704CF" w:rsidRPr="009224E3" w:rsidRDefault="00B704CF" w:rsidP="00B704CF">
          <w:bookmarkStart w:id="64" w:name="IMG_Secondary"/>
          <w:r>
            <w:rPr>
              <w:noProof/>
            </w:rPr>
            <w:drawing>
              <wp:inline distT="0" distB="0" distL="0" distR="0" wp14:anchorId="67BBAF0B" wp14:editId="26373142">
                <wp:extent cx="648000" cy="648000"/>
                <wp:effectExtent l="0" t="0" r="0" b="0"/>
                <wp:docPr id="857377975" name="IMG_SecondaryIMG_Secondary"/>
                <wp:cNvGraphicFramePr/>
                <a:graphic xmlns:a="http://schemas.openxmlformats.org/drawingml/2006/main">
                  <a:graphicData uri="http://schemas.openxmlformats.org/drawingml/2006/picture">
                    <pic:pic xmlns:pic="http://schemas.openxmlformats.org/drawingml/2006/picture">
                      <pic:nvPicPr>
                        <pic:cNvPr id="857377975" name="IMG_SecondaryIMG_Secondary"/>
                        <pic:cNvPicPr/>
                      </pic:nvPicPr>
                      <pic:blipFill>
                        <a:blip r:embed="rId1"/>
                        <a:srcRect/>
                        <a:stretch/>
                      </pic:blipFill>
                      <pic:spPr>
                        <a:xfrm>
                          <a:off x="0" y="0"/>
                          <a:ext cx="648000" cy="648000"/>
                        </a:xfrm>
                        <a:prstGeom prst="rect">
                          <a:avLst/>
                        </a:prstGeom>
                      </pic:spPr>
                    </pic:pic>
                  </a:graphicData>
                </a:graphic>
              </wp:inline>
            </w:drawing>
          </w:r>
          <w:bookmarkEnd w:id="64"/>
        </w:p>
      </w:tc>
      <w:tc>
        <w:tcPr>
          <w:tcW w:w="2341" w:type="dxa"/>
          <w:vAlign w:val="bottom"/>
        </w:tcPr>
        <w:p w14:paraId="3FDB9E56" w14:textId="77777777" w:rsidR="00B704CF" w:rsidRPr="009224E3" w:rsidRDefault="00B704CF" w:rsidP="008F47F2">
          <w:pPr>
            <w:pStyle w:val="Template-Companyname"/>
          </w:pPr>
          <w:bookmarkStart w:id="65" w:name="OFF_UnitName"/>
          <w:bookmarkStart w:id="66" w:name="OFF_UnitName_HIF"/>
          <w:r>
            <w:t>Analyse og Politik</w:t>
          </w:r>
          <w:bookmarkEnd w:id="65"/>
        </w:p>
        <w:p w14:paraId="6756154B" w14:textId="77777777" w:rsidR="00B704CF" w:rsidRPr="009224E3" w:rsidRDefault="00B704CF" w:rsidP="008F47F2">
          <w:pPr>
            <w:pStyle w:val="Template-Address"/>
          </w:pPr>
          <w:bookmarkStart w:id="67" w:name="LAN_AU"/>
          <w:bookmarkEnd w:id="66"/>
          <w:r>
            <w:t>Aarhus Universitet</w:t>
          </w:r>
          <w:bookmarkEnd w:id="67"/>
        </w:p>
        <w:p w14:paraId="6C7BC618" w14:textId="77777777" w:rsidR="00B704CF" w:rsidRPr="009224E3" w:rsidRDefault="00B704CF" w:rsidP="008F47F2">
          <w:pPr>
            <w:pStyle w:val="Template-Address"/>
          </w:pPr>
          <w:bookmarkStart w:id="68" w:name="OFF_AddressComputed"/>
          <w:r>
            <w:t>Nordre Ringgade 1</w:t>
          </w:r>
          <w:r>
            <w:br/>
            <w:t>8000 Aarhus C</w:t>
          </w:r>
          <w:bookmarkEnd w:id="68"/>
        </w:p>
      </w:tc>
      <w:tc>
        <w:tcPr>
          <w:tcW w:w="2591" w:type="dxa"/>
          <w:vAlign w:val="bottom"/>
        </w:tcPr>
        <w:p w14:paraId="636B7D7A" w14:textId="77777777" w:rsidR="00B704CF" w:rsidRPr="009224E3" w:rsidRDefault="00B704CF" w:rsidP="008F47F2">
          <w:pPr>
            <w:pStyle w:val="Template-Address"/>
            <w:jc w:val="right"/>
          </w:pPr>
          <w:bookmarkStart w:id="69" w:name="LAN_Tel"/>
          <w:bookmarkStart w:id="70" w:name="OFF_Phone_HIF"/>
          <w:r>
            <w:t>Tlf.:</w:t>
          </w:r>
          <w:bookmarkEnd w:id="69"/>
          <w:r w:rsidRPr="009224E3">
            <w:t xml:space="preserve"> </w:t>
          </w:r>
          <w:bookmarkStart w:id="71" w:name="OFF_Phone"/>
          <w:r>
            <w:t>+45 8715 0000</w:t>
          </w:r>
          <w:bookmarkEnd w:id="71"/>
        </w:p>
        <w:p w14:paraId="2DB9ADC7" w14:textId="77777777" w:rsidR="00B704CF" w:rsidRPr="009224E3" w:rsidRDefault="00B704CF" w:rsidP="008F47F2">
          <w:pPr>
            <w:pStyle w:val="Template-Address"/>
            <w:jc w:val="right"/>
            <w:rPr>
              <w:vanish/>
            </w:rPr>
          </w:pPr>
          <w:bookmarkStart w:id="72" w:name="LAN_Fax"/>
          <w:bookmarkStart w:id="73" w:name="OFF_Fax_HIF"/>
          <w:bookmarkEnd w:id="70"/>
          <w:r>
            <w:rPr>
              <w:vanish/>
            </w:rPr>
            <w:t>Fax:</w:t>
          </w:r>
          <w:bookmarkEnd w:id="72"/>
          <w:r w:rsidRPr="009224E3">
            <w:rPr>
              <w:vanish/>
            </w:rPr>
            <w:t xml:space="preserve"> </w:t>
          </w:r>
          <w:bookmarkStart w:id="74" w:name="OFF_Fax"/>
          <w:bookmarkEnd w:id="74"/>
        </w:p>
        <w:p w14:paraId="474C79D1" w14:textId="77777777" w:rsidR="00B704CF" w:rsidRPr="00BE333F" w:rsidRDefault="00B704CF" w:rsidP="008F47F2">
          <w:pPr>
            <w:pStyle w:val="Template-Address"/>
            <w:jc w:val="right"/>
            <w:rPr>
              <w:lang w:val="en-GB"/>
            </w:rPr>
          </w:pPr>
          <w:bookmarkStart w:id="75" w:name="OFF_Email_HIF"/>
          <w:bookmarkEnd w:id="73"/>
          <w:r w:rsidRPr="00BE333F">
            <w:rPr>
              <w:lang w:val="en-GB"/>
            </w:rPr>
            <w:t xml:space="preserve">E-mail: </w:t>
          </w:r>
          <w:bookmarkStart w:id="76" w:name="OFF_Email"/>
          <w:r w:rsidRPr="00BE333F">
            <w:rPr>
              <w:lang w:val="en-GB"/>
            </w:rPr>
            <w:t>unistab@au.dk</w:t>
          </w:r>
          <w:bookmarkEnd w:id="76"/>
        </w:p>
        <w:p w14:paraId="5BEA2E8D" w14:textId="77777777" w:rsidR="00B704CF" w:rsidRPr="00BE333F" w:rsidRDefault="00B704CF" w:rsidP="008F47F2">
          <w:pPr>
            <w:pStyle w:val="Template-Address"/>
            <w:jc w:val="right"/>
            <w:rPr>
              <w:lang w:val="en-GB"/>
            </w:rPr>
          </w:pPr>
          <w:bookmarkStart w:id="77" w:name="OFF_wwwComputed_HIF"/>
          <w:bookmarkEnd w:id="75"/>
          <w:r w:rsidRPr="00BE333F">
            <w:rPr>
              <w:lang w:val="en-GB"/>
            </w:rPr>
            <w:t xml:space="preserve">Web: </w:t>
          </w:r>
          <w:bookmarkStart w:id="78" w:name="OFF_wwwComputed"/>
          <w:r w:rsidRPr="00BE333F">
            <w:rPr>
              <w:lang w:val="en-GB"/>
            </w:rPr>
            <w:t>www.au.dk</w:t>
          </w:r>
          <w:bookmarkEnd w:id="77"/>
          <w:bookmarkEnd w:id="78"/>
        </w:p>
      </w:tc>
    </w:tr>
  </w:tbl>
  <w:p w14:paraId="63B116A5" w14:textId="77777777" w:rsidR="00EC0BB0" w:rsidRPr="00BE333F" w:rsidRDefault="00EC0BB0" w:rsidP="00EC0BB0">
    <w:pPr>
      <w:pStyle w:val="Sidefod"/>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DCB5C" w14:textId="77777777" w:rsidR="0094092E" w:rsidRDefault="0094092E">
      <w:r>
        <w:separator/>
      </w:r>
    </w:p>
  </w:footnote>
  <w:footnote w:type="continuationSeparator" w:id="0">
    <w:p w14:paraId="65364FAC" w14:textId="77777777" w:rsidR="0094092E" w:rsidRDefault="00940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86B93" w14:textId="066D680D"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77E4513D" wp14:editId="0D0D97F6">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78E9" w14:textId="77777777" w:rsidR="00CD66FF" w:rsidRPr="006803D7" w:rsidRDefault="00CD66FF" w:rsidP="00CD66FF">
                          <w:pPr>
                            <w:pStyle w:val="Template-Parentlogoname"/>
                            <w:rPr>
                              <w:vanish/>
                              <w:color w:val="003D73" w:themeColor="text2"/>
                            </w:rPr>
                          </w:pPr>
                          <w:bookmarkStart w:id="4" w:name="OFF_Logo1AComputed_2"/>
                          <w:bookmarkStart w:id="5" w:name="OFF_Logo1AComputed_2_HIF"/>
                          <w:bookmarkEnd w:id="4"/>
                        </w:p>
                        <w:p w14:paraId="1F504482" w14:textId="77777777" w:rsidR="00CD66FF" w:rsidRPr="006803D7" w:rsidRDefault="00CD66FF" w:rsidP="00CD66FF">
                          <w:pPr>
                            <w:pStyle w:val="Template-Unitnamelogoname"/>
                            <w:rPr>
                              <w:vanish/>
                              <w:color w:val="003D73" w:themeColor="text2"/>
                            </w:rPr>
                          </w:pPr>
                          <w:bookmarkStart w:id="6" w:name="OFF_Logo2AComputed_2"/>
                          <w:bookmarkStart w:id="7" w:name="OFF_Logo2AComputed_2_HIF"/>
                          <w:bookmarkEnd w:id="5"/>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4513D"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14:paraId="2E6978E9" w14:textId="77777777" w:rsidR="00CD66FF" w:rsidRPr="006803D7" w:rsidRDefault="00CD66FF" w:rsidP="00CD66FF">
                    <w:pPr>
                      <w:pStyle w:val="Template-Parentlogoname"/>
                      <w:rPr>
                        <w:vanish/>
                        <w:color w:val="003D73" w:themeColor="text2"/>
                      </w:rPr>
                    </w:pPr>
                    <w:bookmarkStart w:id="8" w:name="OFF_Logo1AComputed_2"/>
                    <w:bookmarkStart w:id="9" w:name="OFF_Logo1AComputed_2_HIF"/>
                    <w:bookmarkEnd w:id="8"/>
                  </w:p>
                  <w:p w14:paraId="1F504482" w14:textId="77777777" w:rsidR="00CD66FF" w:rsidRPr="006803D7" w:rsidRDefault="00CD66FF" w:rsidP="00CD66FF">
                    <w:pPr>
                      <w:pStyle w:val="Template-Unitnamelogoname"/>
                      <w:rPr>
                        <w:vanish/>
                        <w:color w:val="003D73" w:themeColor="text2"/>
                      </w:rPr>
                    </w:pPr>
                    <w:bookmarkStart w:id="10" w:name="OFF_Logo2AComputed_2"/>
                    <w:bookmarkStart w:id="11" w:name="OFF_Logo2AComputed_2_HIF"/>
                    <w:bookmarkEnd w:id="9"/>
                    <w:bookmarkEnd w:id="10"/>
                    <w:bookmarkEnd w:id="11"/>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5D8B6326" wp14:editId="47679E24">
              <wp:simplePos x="0" y="0"/>
              <wp:positionH relativeFrom="page">
                <wp:posOffset>720090</wp:posOffset>
              </wp:positionH>
              <wp:positionV relativeFrom="page">
                <wp:posOffset>360045</wp:posOffset>
              </wp:positionV>
              <wp:extent cx="609600" cy="304800"/>
              <wp:effectExtent l="0" t="0" r="0" b="0"/>
              <wp:wrapNone/>
              <wp:docPr id="2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C5DC98F"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5FA3B6A6"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6D2AB626" wp14:editId="1A9ABF4D">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5938" w14:textId="77777777" w:rsidR="00CD66FF" w:rsidRPr="006803D7" w:rsidRDefault="00CD66FF" w:rsidP="00CD66FF">
                          <w:pPr>
                            <w:pStyle w:val="Template-Parentlogoname"/>
                            <w:rPr>
                              <w:color w:val="003D73" w:themeColor="text2"/>
                            </w:rPr>
                          </w:pPr>
                          <w:bookmarkStart w:id="8" w:name="OFF_Logo3AComputed_2"/>
                          <w:bookmarkStart w:id="9" w:name="OFF_Logo3AComputed_2_HIF"/>
                          <w:r>
                            <w:rPr>
                              <w:color w:val="003D73" w:themeColor="text2"/>
                            </w:rPr>
                            <w:t>Aarhus Universitet</w:t>
                          </w:r>
                          <w:bookmarkEnd w:id="8"/>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AB626"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" filled="f" stroked="f">
              <v:textbox inset="0,0,0,0">
                <w:txbxContent>
                  <w:p w14:paraId="54B45938" w14:textId="77777777" w:rsidR="00CD66FF" w:rsidRPr="006803D7" w:rsidRDefault="00CD66FF" w:rsidP="00CD66FF">
                    <w:pPr>
                      <w:pStyle w:val="Template-Parentlogoname"/>
                      <w:rPr>
                        <w:color w:val="003D73" w:themeColor="text2"/>
                      </w:rPr>
                    </w:pPr>
                    <w:bookmarkStart w:id="14" w:name="OFF_Logo3AComputed_2"/>
                    <w:bookmarkStart w:id="15" w:name="OFF_Logo3AComputed_2_HIF"/>
                    <w:r>
                      <w:rPr>
                        <w:color w:val="003D73" w:themeColor="text2"/>
                      </w:rPr>
                      <w:t>Aarhus Universitet</w:t>
                    </w:r>
                    <w:bookmarkEnd w:id="14"/>
                    <w:bookmarkEnd w:id="15"/>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3DA9AB3D" wp14:editId="311B1AD4">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77E0FE6B" wp14:editId="0D8D530C">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87DDB" w14:textId="77777777" w:rsidR="00D67AB8" w:rsidRDefault="00D67AB8" w:rsidP="00C22DE2">
                          <w:pPr>
                            <w:pStyle w:val="Emne"/>
                          </w:pPr>
                          <w:bookmarkStart w:id="10" w:name="CUS_DocumentName_1"/>
                          <w:r>
                            <w:t>Referat</w:t>
                          </w:r>
                          <w:bookmarkEnd w:id="10"/>
                        </w:p>
                        <w:p w14:paraId="372101BE" w14:textId="77777777" w:rsidR="00C22DE2" w:rsidRDefault="00C22DE2" w:rsidP="00C22DE2">
                          <w:pPr>
                            <w:pStyle w:val="Template"/>
                          </w:pPr>
                        </w:p>
                        <w:p w14:paraId="084C9EEF" w14:textId="77777777" w:rsidR="00C22DE2" w:rsidRDefault="00C22DE2" w:rsidP="00D67AB8">
                          <w:pPr>
                            <w:pStyle w:val="Template-Afdeling"/>
                          </w:pPr>
                          <w:bookmarkStart w:id="11" w:name="USR_Name_2"/>
                          <w:r>
                            <w:t>Lajla Johansen</w:t>
                          </w:r>
                          <w:bookmarkStart w:id="12" w:name="USR_Name_2_HIF"/>
                          <w:bookmarkEnd w:id="11"/>
                        </w:p>
                        <w:bookmarkEnd w:id="12"/>
                        <w:p w14:paraId="7E79E02E" w14:textId="77777777" w:rsidR="00D67AB8" w:rsidRDefault="00D67AB8" w:rsidP="00D67AB8">
                          <w:pPr>
                            <w:pStyle w:val="Template"/>
                          </w:pPr>
                        </w:p>
                        <w:p w14:paraId="249A4F1B" w14:textId="2107EDB9" w:rsidR="00D67AB8" w:rsidRPr="00307E90" w:rsidRDefault="00D67AB8" w:rsidP="00D67AB8">
                          <w:pPr>
                            <w:pStyle w:val="Template"/>
                          </w:pPr>
                          <w:bookmarkStart w:id="13" w:name="LAN_Date_1"/>
                          <w:r>
                            <w:t>Dato</w:t>
                          </w:r>
                          <w:bookmarkEnd w:id="13"/>
                          <w:r>
                            <w:t xml:space="preserve">: </w:t>
                          </w:r>
                          <w:bookmarkStart w:id="14" w:name="Date_DateCustomE"/>
                          <w:r w:rsidR="006178E9">
                            <w:t>23</w:t>
                          </w:r>
                          <w:r>
                            <w:t xml:space="preserve">. </w:t>
                          </w:r>
                          <w:r w:rsidR="00F84F53">
                            <w:t>febr</w:t>
                          </w:r>
                          <w:r>
                            <w:t>uar 2018</w:t>
                          </w:r>
                          <w:bookmarkEnd w:id="14"/>
                        </w:p>
                        <w:p w14:paraId="4ED9852A" w14:textId="77777777" w:rsidR="00D67AB8" w:rsidRDefault="00D67AB8" w:rsidP="00D67AB8">
                          <w:pPr>
                            <w:pStyle w:val="Template"/>
                            <w:rPr>
                              <w:vanish/>
                            </w:rPr>
                          </w:pPr>
                          <w:bookmarkStart w:id="15" w:name="LAN_Sagsnr_1"/>
                          <w:bookmarkStart w:id="16" w:name="FLD_Sagsnummer_1_HIF"/>
                          <w:r>
                            <w:rPr>
                              <w:vanish/>
                            </w:rPr>
                            <w:t>Sags nr</w:t>
                          </w:r>
                          <w:bookmarkEnd w:id="15"/>
                          <w:r>
                            <w:rPr>
                              <w:vanish/>
                            </w:rPr>
                            <w:t xml:space="preserve">.: </w:t>
                          </w:r>
                          <w:bookmarkStart w:id="17" w:name="FLD_Sagsnummer_1"/>
                          <w:bookmarkEnd w:id="17"/>
                        </w:p>
                        <w:p w14:paraId="09D68B9B" w14:textId="77777777" w:rsidR="00D67AB8" w:rsidRDefault="00D67AB8" w:rsidP="00D67AB8">
                          <w:pPr>
                            <w:pStyle w:val="Template"/>
                          </w:pPr>
                          <w:bookmarkStart w:id="18" w:name="LAN_Ref_1"/>
                          <w:bookmarkStart w:id="19" w:name="FLD_Reference_1_HIF"/>
                          <w:bookmarkEnd w:id="16"/>
                          <w:r>
                            <w:t>Ref</w:t>
                          </w:r>
                          <w:bookmarkEnd w:id="18"/>
                          <w:r>
                            <w:t xml:space="preserve">: </w:t>
                          </w:r>
                          <w:bookmarkStart w:id="20" w:name="FLD_Reference_1"/>
                          <w:r>
                            <w:t>ljo</w:t>
                          </w:r>
                          <w:bookmarkEnd w:id="20"/>
                        </w:p>
                        <w:bookmarkEnd w:id="19"/>
                        <w:p w14:paraId="06B669A4" w14:textId="77777777" w:rsidR="00D67AB8" w:rsidRDefault="00D67AB8" w:rsidP="00D67AB8">
                          <w:pPr>
                            <w:pStyle w:val="Template-kolofonstreg"/>
                          </w:pPr>
                          <w:r>
                            <w:rPr>
                              <w:noProof/>
                            </w:rPr>
                            <w:drawing>
                              <wp:inline distT="0" distB="0" distL="0" distR="0" wp14:anchorId="76D32828" wp14:editId="1DB87713">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EFF7220" w14:textId="4E3ED9DE" w:rsidR="00D67AB8" w:rsidRPr="00641B24" w:rsidRDefault="00D67AB8" w:rsidP="00D67AB8">
                          <w:pPr>
                            <w:pStyle w:val="Template-Date"/>
                            <w:rPr>
                              <w:rFonts w:ascii="Verdana" w:hAnsi="Verdana"/>
                              <w:noProof w:val="0"/>
                            </w:rPr>
                          </w:pPr>
                          <w:bookmarkStart w:id="21" w:name="LAN_Page_1"/>
                          <w:r>
                            <w:t>Side</w:t>
                          </w:r>
                          <w:bookmarkEnd w:id="21"/>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777098">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777098">
                            <w:rPr>
                              <w:rStyle w:val="Sidetal"/>
                            </w:rPr>
                            <w:t>4</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0FE6B"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6AswIAAK8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9U/egLMCAACv&#10;BQAADgAAAAAAAAAAAAAAAAAuAgAAZHJzL2Uyb0RvYy54bWxQSwECLQAUAAYACAAAACEAhy/M4OEA&#10;AAALAQAADwAAAAAAAAAAAAAAAAANBQAAZHJzL2Rvd25yZXYueG1sUEsFBgAAAAAEAAQA8wAAABsG&#10;AAAAAA==&#10;" filled="f" stroked="f">
              <v:textbox inset="0,0,0,0">
                <w:txbxContent>
                  <w:p w14:paraId="2A987DDB" w14:textId="77777777" w:rsidR="00D67AB8" w:rsidRDefault="00D67AB8" w:rsidP="00C22DE2">
                    <w:pPr>
                      <w:pStyle w:val="Emne"/>
                    </w:pPr>
                    <w:bookmarkStart w:id="22" w:name="CUS_DocumentName_1"/>
                    <w:r>
                      <w:t>Referat</w:t>
                    </w:r>
                    <w:bookmarkEnd w:id="22"/>
                  </w:p>
                  <w:p w14:paraId="372101BE" w14:textId="77777777" w:rsidR="00C22DE2" w:rsidRDefault="00C22DE2" w:rsidP="00C22DE2">
                    <w:pPr>
                      <w:pStyle w:val="Template"/>
                    </w:pPr>
                  </w:p>
                  <w:p w14:paraId="084C9EEF" w14:textId="77777777" w:rsidR="00C22DE2" w:rsidRDefault="00C22DE2" w:rsidP="00D67AB8">
                    <w:pPr>
                      <w:pStyle w:val="Template-Afdeling"/>
                    </w:pPr>
                    <w:bookmarkStart w:id="23" w:name="USR_Name_2"/>
                    <w:r>
                      <w:t>Lajla Johansen</w:t>
                    </w:r>
                    <w:bookmarkStart w:id="24" w:name="USR_Name_2_HIF"/>
                    <w:bookmarkEnd w:id="23"/>
                  </w:p>
                  <w:bookmarkEnd w:id="24"/>
                  <w:p w14:paraId="7E79E02E" w14:textId="77777777" w:rsidR="00D67AB8" w:rsidRDefault="00D67AB8" w:rsidP="00D67AB8">
                    <w:pPr>
                      <w:pStyle w:val="Template"/>
                    </w:pPr>
                  </w:p>
                  <w:p w14:paraId="249A4F1B" w14:textId="2107EDB9" w:rsidR="00D67AB8" w:rsidRPr="00307E90" w:rsidRDefault="00D67AB8" w:rsidP="00D67AB8">
                    <w:pPr>
                      <w:pStyle w:val="Template"/>
                    </w:pPr>
                    <w:bookmarkStart w:id="25" w:name="LAN_Date_1"/>
                    <w:r>
                      <w:t>Dato</w:t>
                    </w:r>
                    <w:bookmarkEnd w:id="25"/>
                    <w:r>
                      <w:t xml:space="preserve">: </w:t>
                    </w:r>
                    <w:bookmarkStart w:id="26" w:name="Date_DateCustomE"/>
                    <w:r w:rsidR="006178E9">
                      <w:t>23</w:t>
                    </w:r>
                    <w:r>
                      <w:t xml:space="preserve">. </w:t>
                    </w:r>
                    <w:r w:rsidR="00F84F53">
                      <w:t>febr</w:t>
                    </w:r>
                    <w:r>
                      <w:t>uar 2018</w:t>
                    </w:r>
                    <w:bookmarkEnd w:id="26"/>
                  </w:p>
                  <w:p w14:paraId="4ED9852A" w14:textId="77777777" w:rsidR="00D67AB8" w:rsidRDefault="00D67AB8" w:rsidP="00D67AB8">
                    <w:pPr>
                      <w:pStyle w:val="Template"/>
                      <w:rPr>
                        <w:vanish/>
                      </w:rPr>
                    </w:pPr>
                    <w:bookmarkStart w:id="27" w:name="LAN_Sagsnr_1"/>
                    <w:bookmarkStart w:id="28" w:name="FLD_Sagsnummer_1_HIF"/>
                    <w:r>
                      <w:rPr>
                        <w:vanish/>
                      </w:rPr>
                      <w:t>Sags nr</w:t>
                    </w:r>
                    <w:bookmarkEnd w:id="27"/>
                    <w:r>
                      <w:rPr>
                        <w:vanish/>
                      </w:rPr>
                      <w:t xml:space="preserve">.: </w:t>
                    </w:r>
                    <w:bookmarkStart w:id="29" w:name="FLD_Sagsnummer_1"/>
                    <w:bookmarkEnd w:id="29"/>
                  </w:p>
                  <w:p w14:paraId="09D68B9B" w14:textId="77777777" w:rsidR="00D67AB8" w:rsidRDefault="00D67AB8" w:rsidP="00D67AB8">
                    <w:pPr>
                      <w:pStyle w:val="Template"/>
                    </w:pPr>
                    <w:bookmarkStart w:id="30" w:name="LAN_Ref_1"/>
                    <w:bookmarkStart w:id="31" w:name="FLD_Reference_1_HIF"/>
                    <w:bookmarkEnd w:id="28"/>
                    <w:r>
                      <w:t>Ref</w:t>
                    </w:r>
                    <w:bookmarkEnd w:id="30"/>
                    <w:r>
                      <w:t xml:space="preserve">: </w:t>
                    </w:r>
                    <w:bookmarkStart w:id="32" w:name="FLD_Reference_1"/>
                    <w:r>
                      <w:t>ljo</w:t>
                    </w:r>
                    <w:bookmarkEnd w:id="32"/>
                  </w:p>
                  <w:bookmarkEnd w:id="31"/>
                  <w:p w14:paraId="06B669A4" w14:textId="77777777" w:rsidR="00D67AB8" w:rsidRDefault="00D67AB8" w:rsidP="00D67AB8">
                    <w:pPr>
                      <w:pStyle w:val="Template-kolofonstreg"/>
                    </w:pPr>
                    <w:r>
                      <w:rPr>
                        <w:noProof/>
                      </w:rPr>
                      <w:drawing>
                        <wp:inline distT="0" distB="0" distL="0" distR="0" wp14:anchorId="76D32828" wp14:editId="1DB87713">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EFF7220" w14:textId="4E3ED9DE" w:rsidR="00D67AB8" w:rsidRPr="00641B24" w:rsidRDefault="00D67AB8" w:rsidP="00D67AB8">
                    <w:pPr>
                      <w:pStyle w:val="Template-Date"/>
                      <w:rPr>
                        <w:rFonts w:ascii="Verdana" w:hAnsi="Verdana"/>
                        <w:noProof w:val="0"/>
                      </w:rPr>
                    </w:pPr>
                    <w:bookmarkStart w:id="33" w:name="LAN_Page_1"/>
                    <w:r>
                      <w:t>Side</w:t>
                    </w:r>
                    <w:bookmarkEnd w:id="33"/>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777098">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777098">
                      <w:rPr>
                        <w:rStyle w:val="Sidetal"/>
                      </w:rPr>
                      <w:t>4</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1518C" w14:textId="5FD204AE"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01B7B6B9" wp14:editId="7FE995FE">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3B03" w14:textId="77777777" w:rsidR="00CD66FF" w:rsidRDefault="00CD66FF" w:rsidP="00CD66FF">
                          <w:pPr>
                            <w:pStyle w:val="Template-Parentlogoname"/>
                            <w:rPr>
                              <w:vanish/>
                              <w:color w:val="003D73" w:themeColor="text2"/>
                            </w:rPr>
                          </w:pPr>
                          <w:bookmarkStart w:id="34" w:name="OFF_Logo1AComputed"/>
                          <w:bookmarkStart w:id="35" w:name="OFF_Logo1AComputed_HIF"/>
                          <w:bookmarkEnd w:id="34"/>
                        </w:p>
                        <w:p w14:paraId="4044A84C" w14:textId="77777777" w:rsidR="00CD66FF" w:rsidRPr="006803D7" w:rsidRDefault="00CD66FF" w:rsidP="00CD66FF">
                          <w:pPr>
                            <w:pStyle w:val="Template-Unitnamelogoname"/>
                            <w:rPr>
                              <w:vanish/>
                              <w:color w:val="003D73" w:themeColor="text2"/>
                            </w:rPr>
                          </w:pPr>
                          <w:bookmarkStart w:id="36" w:name="OFF_Logo2AComputed"/>
                          <w:bookmarkStart w:id="37" w:name="OFF_Logo2AComputed_HIF"/>
                          <w:bookmarkEnd w:id="35"/>
                          <w:bookmarkEnd w:id="36"/>
                          <w:bookmarkEnd w:id="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7B6B9"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" filled="f" stroked="f">
              <v:textbox inset="0,0,0,0">
                <w:txbxContent>
                  <w:p w14:paraId="07E03B03" w14:textId="77777777" w:rsidR="00CD66FF" w:rsidRDefault="00CD66FF" w:rsidP="00CD66FF">
                    <w:pPr>
                      <w:pStyle w:val="Template-Parentlogoname"/>
                      <w:rPr>
                        <w:vanish/>
                        <w:color w:val="003D73" w:themeColor="text2"/>
                      </w:rPr>
                    </w:pPr>
                    <w:bookmarkStart w:id="44" w:name="OFF_Logo1AComputed"/>
                    <w:bookmarkStart w:id="45" w:name="OFF_Logo1AComputed_HIF"/>
                    <w:bookmarkEnd w:id="44"/>
                  </w:p>
                  <w:p w14:paraId="4044A84C" w14:textId="77777777" w:rsidR="00CD66FF" w:rsidRPr="006803D7" w:rsidRDefault="00CD66FF" w:rsidP="00CD66FF">
                    <w:pPr>
                      <w:pStyle w:val="Template-Unitnamelogoname"/>
                      <w:rPr>
                        <w:vanish/>
                        <w:color w:val="003D73" w:themeColor="text2"/>
                      </w:rPr>
                    </w:pPr>
                    <w:bookmarkStart w:id="46" w:name="OFF_Logo2AComputed"/>
                    <w:bookmarkStart w:id="47" w:name="OFF_Logo2AComputed_HIF"/>
                    <w:bookmarkEnd w:id="45"/>
                    <w:bookmarkEnd w:id="46"/>
                    <w:bookmarkEnd w:id="47"/>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3F2C39B8" wp14:editId="1EAF2FC6">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DBC483F"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578252DB"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41C86FEF" wp14:editId="417AF5B9">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C7164" w14:textId="77777777" w:rsidR="00CD66FF" w:rsidRPr="006803D7" w:rsidRDefault="00CD66FF" w:rsidP="00CD66FF">
                          <w:pPr>
                            <w:pStyle w:val="Template-Parentlogoname"/>
                            <w:rPr>
                              <w:color w:val="003D73" w:themeColor="text2"/>
                            </w:rPr>
                          </w:pPr>
                          <w:bookmarkStart w:id="38" w:name="OFF_Logo3AComputed"/>
                          <w:bookmarkStart w:id="39" w:name="OFF_Logo3AComputed_HIF"/>
                          <w:r>
                            <w:rPr>
                              <w:color w:val="003D73" w:themeColor="text2"/>
                            </w:rPr>
                            <w:t>Aarhus Universitet</w:t>
                          </w:r>
                          <w:bookmarkEnd w:id="38"/>
                          <w:bookmarkEnd w:id="3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86FEF"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7r+MELoC&#10;AAC5BQAADgAAAAAAAAAAAAAAAAAuAgAAZHJzL2Uyb0RvYy54bWxQSwECLQAUAAYACAAAACEAxjfD&#10;690AAAAIAQAADwAAAAAAAAAAAAAAAAAUBQAAZHJzL2Rvd25yZXYueG1sUEsFBgAAAAAEAAQA8wAA&#10;AB4GAAAAAA==&#10;" filled="f" stroked="f">
              <v:textbox inset="0,0,0,0">
                <w:txbxContent>
                  <w:p w14:paraId="0B0C7164" w14:textId="77777777" w:rsidR="00CD66FF" w:rsidRPr="006803D7" w:rsidRDefault="00CD66FF" w:rsidP="00CD66FF">
                    <w:pPr>
                      <w:pStyle w:val="Template-Parentlogoname"/>
                      <w:rPr>
                        <w:color w:val="003D73" w:themeColor="text2"/>
                      </w:rPr>
                    </w:pPr>
                    <w:bookmarkStart w:id="50" w:name="OFF_Logo3AComputed"/>
                    <w:bookmarkStart w:id="51" w:name="OFF_Logo3AComputed_HIF"/>
                    <w:r>
                      <w:rPr>
                        <w:color w:val="003D73" w:themeColor="text2"/>
                      </w:rPr>
                      <w:t>Aarhus Universitet</w:t>
                    </w:r>
                    <w:bookmarkEnd w:id="50"/>
                    <w:bookmarkEnd w:id="51"/>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25318224" wp14:editId="775A60F0">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6145CA6D" wp14:editId="4D739F86">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21354" w14:textId="77777777" w:rsidR="00EE2A84" w:rsidRDefault="00EE2A84" w:rsidP="008F47F2">
                          <w:pPr>
                            <w:pStyle w:val="Emne"/>
                          </w:pPr>
                          <w:bookmarkStart w:id="40" w:name="CUS_DocumentName"/>
                          <w:r>
                            <w:t>Referat</w:t>
                          </w:r>
                          <w:bookmarkEnd w:id="40"/>
                        </w:p>
                        <w:p w14:paraId="681C3EED" w14:textId="77777777" w:rsidR="008F47F2" w:rsidRPr="008F47F2" w:rsidRDefault="008F47F2" w:rsidP="008F47F2">
                          <w:pPr>
                            <w:pStyle w:val="Template-Afdeling"/>
                            <w:rPr>
                              <w:b w:val="0"/>
                            </w:rPr>
                          </w:pPr>
                        </w:p>
                        <w:p w14:paraId="1EA6F9E5" w14:textId="77777777" w:rsidR="00AF104F" w:rsidRDefault="00AF104F" w:rsidP="00EE2A84">
                          <w:pPr>
                            <w:pStyle w:val="Template-Afdeling"/>
                          </w:pPr>
                          <w:bookmarkStart w:id="41" w:name="USR_Name"/>
                          <w:r>
                            <w:t>Lajla Johansen</w:t>
                          </w:r>
                          <w:bookmarkStart w:id="42" w:name="USR_Name_HIF"/>
                          <w:bookmarkEnd w:id="41"/>
                        </w:p>
                        <w:bookmarkEnd w:id="42"/>
                        <w:p w14:paraId="06CD79F8" w14:textId="77777777" w:rsidR="00EE2A84" w:rsidRDefault="00EE2A84" w:rsidP="00307E90">
                          <w:pPr>
                            <w:pStyle w:val="Template"/>
                          </w:pPr>
                        </w:p>
                        <w:p w14:paraId="13CCE647" w14:textId="6A6AD86F" w:rsidR="00307E90" w:rsidRPr="00307E90" w:rsidRDefault="00BC6E27" w:rsidP="00307E90">
                          <w:pPr>
                            <w:pStyle w:val="Template"/>
                          </w:pPr>
                          <w:bookmarkStart w:id="43" w:name="LAN_Date"/>
                          <w:r>
                            <w:t>Dato</w:t>
                          </w:r>
                          <w:bookmarkEnd w:id="43"/>
                          <w:r>
                            <w:t xml:space="preserve">: </w:t>
                          </w:r>
                          <w:bookmarkStart w:id="44" w:name="Date_DateCustomA"/>
                          <w:r w:rsidR="006753BB">
                            <w:t>23</w:t>
                          </w:r>
                          <w:r>
                            <w:t xml:space="preserve">. </w:t>
                          </w:r>
                          <w:r w:rsidR="00F84F53">
                            <w:t>febr</w:t>
                          </w:r>
                          <w:r>
                            <w:t>uar 2018</w:t>
                          </w:r>
                          <w:bookmarkEnd w:id="44"/>
                        </w:p>
                        <w:p w14:paraId="36AAFAB3" w14:textId="77777777" w:rsidR="00307E90" w:rsidRDefault="00307E90" w:rsidP="00307E90">
                          <w:pPr>
                            <w:pStyle w:val="Template"/>
                            <w:rPr>
                              <w:vanish/>
                            </w:rPr>
                          </w:pPr>
                          <w:bookmarkStart w:id="45" w:name="LAN_Sagsnr"/>
                          <w:bookmarkStart w:id="46" w:name="FLD_Sagsnummer_HIF"/>
                          <w:r>
                            <w:rPr>
                              <w:vanish/>
                            </w:rPr>
                            <w:t>Sags nr</w:t>
                          </w:r>
                          <w:bookmarkEnd w:id="45"/>
                          <w:r>
                            <w:rPr>
                              <w:vanish/>
                            </w:rPr>
                            <w:t xml:space="preserve">.: </w:t>
                          </w:r>
                          <w:bookmarkStart w:id="47" w:name="FLD_Sagsnummer"/>
                          <w:bookmarkEnd w:id="47"/>
                        </w:p>
                        <w:p w14:paraId="586074C0" w14:textId="77777777" w:rsidR="00307E90" w:rsidRDefault="00307E90" w:rsidP="00307E90">
                          <w:pPr>
                            <w:pStyle w:val="Template"/>
                          </w:pPr>
                          <w:bookmarkStart w:id="48" w:name="LAN_Ref"/>
                          <w:bookmarkStart w:id="49" w:name="FLD_Reference_HIF"/>
                          <w:bookmarkEnd w:id="46"/>
                          <w:r>
                            <w:t>Ref</w:t>
                          </w:r>
                          <w:bookmarkEnd w:id="48"/>
                          <w:r>
                            <w:t xml:space="preserve">: </w:t>
                          </w:r>
                          <w:bookmarkStart w:id="50" w:name="FLD_Reference"/>
                          <w:r>
                            <w:t>ljo</w:t>
                          </w:r>
                          <w:bookmarkEnd w:id="50"/>
                        </w:p>
                        <w:bookmarkEnd w:id="49"/>
                        <w:p w14:paraId="076BCDC8" w14:textId="77777777" w:rsidR="00051AD8" w:rsidRDefault="00051AD8" w:rsidP="00051AD8">
                          <w:pPr>
                            <w:pStyle w:val="Template-kolofonstreg"/>
                          </w:pPr>
                          <w:r>
                            <w:rPr>
                              <w:noProof/>
                            </w:rPr>
                            <w:drawing>
                              <wp:inline distT="0" distB="0" distL="0" distR="0" wp14:anchorId="48BCE726" wp14:editId="11FC6F14">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DC237F0" w14:textId="70D0E7AE" w:rsidR="00307E90" w:rsidRPr="00641B24" w:rsidRDefault="00307E90" w:rsidP="002171DE">
                          <w:pPr>
                            <w:pStyle w:val="Template-Date"/>
                            <w:rPr>
                              <w:rFonts w:ascii="Verdana" w:hAnsi="Verdana"/>
                              <w:noProof w:val="0"/>
                            </w:rPr>
                          </w:pPr>
                          <w:bookmarkStart w:id="51" w:name="LAN_Page"/>
                          <w:r>
                            <w:t>Side</w:t>
                          </w:r>
                          <w:bookmarkEnd w:id="51"/>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777098">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777098">
                            <w:rPr>
                              <w:rStyle w:val="Sidetal"/>
                            </w:rPr>
                            <w:t>3</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5CA6D"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zVsgIAAK4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BkaJzVsgIAAK4F&#10;AAAOAAAAAAAAAAAAAAAAAC4CAABkcnMvZTJvRG9jLnhtbFBLAQItABQABgAIAAAAIQCHL8zg4QAA&#10;AAsBAAAPAAAAAAAAAAAAAAAAAAwFAABkcnMvZG93bnJldi54bWxQSwUGAAAAAAQABADzAAAAGgYA&#10;AAAA&#10;" filled="f" stroked="f">
              <v:textbox inset="0,0,0,0">
                <w:txbxContent>
                  <w:p w14:paraId="3C321354" w14:textId="77777777" w:rsidR="00EE2A84" w:rsidRDefault="00EE2A84" w:rsidP="008F47F2">
                    <w:pPr>
                      <w:pStyle w:val="Emne"/>
                    </w:pPr>
                    <w:bookmarkStart w:id="52" w:name="CUS_DocumentName"/>
                    <w:r>
                      <w:t>Referat</w:t>
                    </w:r>
                    <w:bookmarkEnd w:id="52"/>
                  </w:p>
                  <w:p w14:paraId="681C3EED" w14:textId="77777777" w:rsidR="008F47F2" w:rsidRPr="008F47F2" w:rsidRDefault="008F47F2" w:rsidP="008F47F2">
                    <w:pPr>
                      <w:pStyle w:val="Template-Afdeling"/>
                      <w:rPr>
                        <w:b w:val="0"/>
                      </w:rPr>
                    </w:pPr>
                  </w:p>
                  <w:p w14:paraId="1EA6F9E5" w14:textId="77777777" w:rsidR="00AF104F" w:rsidRDefault="00AF104F" w:rsidP="00EE2A84">
                    <w:pPr>
                      <w:pStyle w:val="Template-Afdeling"/>
                    </w:pPr>
                    <w:bookmarkStart w:id="53" w:name="USR_Name"/>
                    <w:r>
                      <w:t>Lajla Johansen</w:t>
                    </w:r>
                    <w:bookmarkStart w:id="54" w:name="USR_Name_HIF"/>
                    <w:bookmarkEnd w:id="53"/>
                  </w:p>
                  <w:bookmarkEnd w:id="54"/>
                  <w:p w14:paraId="06CD79F8" w14:textId="77777777" w:rsidR="00EE2A84" w:rsidRDefault="00EE2A84" w:rsidP="00307E90">
                    <w:pPr>
                      <w:pStyle w:val="Template"/>
                    </w:pPr>
                  </w:p>
                  <w:p w14:paraId="13CCE647" w14:textId="6A6AD86F" w:rsidR="00307E90" w:rsidRPr="00307E90" w:rsidRDefault="00BC6E27" w:rsidP="00307E90">
                    <w:pPr>
                      <w:pStyle w:val="Template"/>
                    </w:pPr>
                    <w:bookmarkStart w:id="55" w:name="LAN_Date"/>
                    <w:r>
                      <w:t>Dato</w:t>
                    </w:r>
                    <w:bookmarkEnd w:id="55"/>
                    <w:r>
                      <w:t xml:space="preserve">: </w:t>
                    </w:r>
                    <w:bookmarkStart w:id="56" w:name="Date_DateCustomA"/>
                    <w:r w:rsidR="006753BB">
                      <w:t>23</w:t>
                    </w:r>
                    <w:r>
                      <w:t xml:space="preserve">. </w:t>
                    </w:r>
                    <w:r w:rsidR="00F84F53">
                      <w:t>febr</w:t>
                    </w:r>
                    <w:r>
                      <w:t>uar 2018</w:t>
                    </w:r>
                    <w:bookmarkEnd w:id="56"/>
                  </w:p>
                  <w:p w14:paraId="36AAFAB3" w14:textId="77777777" w:rsidR="00307E90" w:rsidRDefault="00307E90" w:rsidP="00307E90">
                    <w:pPr>
                      <w:pStyle w:val="Template"/>
                      <w:rPr>
                        <w:vanish/>
                      </w:rPr>
                    </w:pPr>
                    <w:bookmarkStart w:id="57" w:name="LAN_Sagsnr"/>
                    <w:bookmarkStart w:id="58" w:name="FLD_Sagsnummer_HIF"/>
                    <w:r>
                      <w:rPr>
                        <w:vanish/>
                      </w:rPr>
                      <w:t>Sags nr</w:t>
                    </w:r>
                    <w:bookmarkEnd w:id="57"/>
                    <w:r>
                      <w:rPr>
                        <w:vanish/>
                      </w:rPr>
                      <w:t xml:space="preserve">.: </w:t>
                    </w:r>
                    <w:bookmarkStart w:id="59" w:name="FLD_Sagsnummer"/>
                    <w:bookmarkEnd w:id="59"/>
                  </w:p>
                  <w:p w14:paraId="586074C0" w14:textId="77777777" w:rsidR="00307E90" w:rsidRDefault="00307E90" w:rsidP="00307E90">
                    <w:pPr>
                      <w:pStyle w:val="Template"/>
                    </w:pPr>
                    <w:bookmarkStart w:id="60" w:name="LAN_Ref"/>
                    <w:bookmarkStart w:id="61" w:name="FLD_Reference_HIF"/>
                    <w:bookmarkEnd w:id="58"/>
                    <w:r>
                      <w:t>Ref</w:t>
                    </w:r>
                    <w:bookmarkEnd w:id="60"/>
                    <w:r>
                      <w:t xml:space="preserve">: </w:t>
                    </w:r>
                    <w:bookmarkStart w:id="62" w:name="FLD_Reference"/>
                    <w:r>
                      <w:t>ljo</w:t>
                    </w:r>
                    <w:bookmarkEnd w:id="62"/>
                  </w:p>
                  <w:bookmarkEnd w:id="61"/>
                  <w:p w14:paraId="076BCDC8" w14:textId="77777777" w:rsidR="00051AD8" w:rsidRDefault="00051AD8" w:rsidP="00051AD8">
                    <w:pPr>
                      <w:pStyle w:val="Template-kolofonstreg"/>
                    </w:pPr>
                    <w:r>
                      <w:rPr>
                        <w:noProof/>
                      </w:rPr>
                      <w:drawing>
                        <wp:inline distT="0" distB="0" distL="0" distR="0" wp14:anchorId="48BCE726" wp14:editId="11FC6F14">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DC237F0" w14:textId="70D0E7AE" w:rsidR="00307E90" w:rsidRPr="00641B24" w:rsidRDefault="00307E90" w:rsidP="002171DE">
                    <w:pPr>
                      <w:pStyle w:val="Template-Date"/>
                      <w:rPr>
                        <w:rFonts w:ascii="Verdana" w:hAnsi="Verdana"/>
                        <w:noProof w:val="0"/>
                      </w:rPr>
                    </w:pPr>
                    <w:bookmarkStart w:id="63" w:name="LAN_Page"/>
                    <w:r>
                      <w:t>Side</w:t>
                    </w:r>
                    <w:bookmarkEnd w:id="63"/>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777098">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777098">
                      <w:rPr>
                        <w:rStyle w:val="Sidetal"/>
                      </w:rPr>
                      <w:t>3</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CABE6DF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1" w15:restartNumberingAfterBreak="0">
    <w:nsid w:val="245E61B6"/>
    <w:multiLevelType w:val="hybridMultilevel"/>
    <w:tmpl w:val="B1CA496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7" w15:restartNumberingAfterBreak="0">
    <w:nsid w:val="72CF36E3"/>
    <w:multiLevelType w:val="hybridMultilevel"/>
    <w:tmpl w:val="ABE054F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0"/>
  </w:num>
  <w:num w:numId="2">
    <w:abstractNumId w:val="15"/>
  </w:num>
  <w:num w:numId="3">
    <w:abstractNumId w:val="9"/>
  </w:num>
  <w:num w:numId="4">
    <w:abstractNumId w:val="14"/>
  </w:num>
  <w:num w:numId="5">
    <w:abstractNumId w:val="12"/>
  </w:num>
  <w:num w:numId="6">
    <w:abstractNumId w:val="7"/>
  </w:num>
  <w:num w:numId="7">
    <w:abstractNumId w:val="6"/>
  </w:num>
  <w:num w:numId="8">
    <w:abstractNumId w:val="5"/>
  </w:num>
  <w:num w:numId="9">
    <w:abstractNumId w:val="4"/>
  </w:num>
  <w:num w:numId="10">
    <w:abstractNumId w:val="13"/>
  </w:num>
  <w:num w:numId="11">
    <w:abstractNumId w:val="3"/>
  </w:num>
  <w:num w:numId="12">
    <w:abstractNumId w:val="2"/>
  </w:num>
  <w:num w:numId="13">
    <w:abstractNumId w:val="1"/>
  </w:num>
  <w:num w:numId="14">
    <w:abstractNumId w:val="0"/>
  </w:num>
  <w:num w:numId="15">
    <w:abstractNumId w:val="16"/>
  </w:num>
  <w:num w:numId="16">
    <w:abstractNumId w:val="18"/>
  </w:num>
  <w:num w:numId="17">
    <w:abstractNumId w:val="17"/>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16A42"/>
    <w:rsid w:val="00025D8D"/>
    <w:rsid w:val="00026D79"/>
    <w:rsid w:val="00026E50"/>
    <w:rsid w:val="0003149C"/>
    <w:rsid w:val="00034A55"/>
    <w:rsid w:val="0003593D"/>
    <w:rsid w:val="00036650"/>
    <w:rsid w:val="000442AD"/>
    <w:rsid w:val="00051A09"/>
    <w:rsid w:val="00051AD8"/>
    <w:rsid w:val="00052ED2"/>
    <w:rsid w:val="000547F4"/>
    <w:rsid w:val="00065902"/>
    <w:rsid w:val="0007609B"/>
    <w:rsid w:val="000827B1"/>
    <w:rsid w:val="00087773"/>
    <w:rsid w:val="00094D54"/>
    <w:rsid w:val="000A362D"/>
    <w:rsid w:val="000A5198"/>
    <w:rsid w:val="000C1547"/>
    <w:rsid w:val="000D1B50"/>
    <w:rsid w:val="000D7AB6"/>
    <w:rsid w:val="000E5C1E"/>
    <w:rsid w:val="000F244E"/>
    <w:rsid w:val="000F69B4"/>
    <w:rsid w:val="00107B92"/>
    <w:rsid w:val="0011283F"/>
    <w:rsid w:val="00120F0F"/>
    <w:rsid w:val="001210CF"/>
    <w:rsid w:val="00153477"/>
    <w:rsid w:val="00154F00"/>
    <w:rsid w:val="001558D8"/>
    <w:rsid w:val="00163415"/>
    <w:rsid w:val="00163EFC"/>
    <w:rsid w:val="00164CC1"/>
    <w:rsid w:val="00174751"/>
    <w:rsid w:val="00174BB3"/>
    <w:rsid w:val="001800E9"/>
    <w:rsid w:val="00183DB0"/>
    <w:rsid w:val="0018593B"/>
    <w:rsid w:val="00191FF5"/>
    <w:rsid w:val="00192812"/>
    <w:rsid w:val="001A7352"/>
    <w:rsid w:val="001B0CF6"/>
    <w:rsid w:val="001B12E8"/>
    <w:rsid w:val="001B3A17"/>
    <w:rsid w:val="001B5261"/>
    <w:rsid w:val="001C027B"/>
    <w:rsid w:val="001C4765"/>
    <w:rsid w:val="001D01E0"/>
    <w:rsid w:val="001D1259"/>
    <w:rsid w:val="001E3E57"/>
    <w:rsid w:val="001F3D6E"/>
    <w:rsid w:val="00205636"/>
    <w:rsid w:val="00206884"/>
    <w:rsid w:val="002137FC"/>
    <w:rsid w:val="00213BA6"/>
    <w:rsid w:val="002171DE"/>
    <w:rsid w:val="00221825"/>
    <w:rsid w:val="00222525"/>
    <w:rsid w:val="0022518C"/>
    <w:rsid w:val="002266F5"/>
    <w:rsid w:val="00227E7F"/>
    <w:rsid w:val="00230A33"/>
    <w:rsid w:val="00234784"/>
    <w:rsid w:val="00236E0D"/>
    <w:rsid w:val="00242EC2"/>
    <w:rsid w:val="00244DED"/>
    <w:rsid w:val="00244EEB"/>
    <w:rsid w:val="00244F53"/>
    <w:rsid w:val="0025114F"/>
    <w:rsid w:val="00253FD8"/>
    <w:rsid w:val="0025443C"/>
    <w:rsid w:val="0025609E"/>
    <w:rsid w:val="0026120C"/>
    <w:rsid w:val="002674DD"/>
    <w:rsid w:val="002737ED"/>
    <w:rsid w:val="00283F13"/>
    <w:rsid w:val="00286CF0"/>
    <w:rsid w:val="002A1C39"/>
    <w:rsid w:val="002A4418"/>
    <w:rsid w:val="002A73BE"/>
    <w:rsid w:val="002B1410"/>
    <w:rsid w:val="002B1765"/>
    <w:rsid w:val="002B1D5C"/>
    <w:rsid w:val="002B6F94"/>
    <w:rsid w:val="002C565F"/>
    <w:rsid w:val="002E07F2"/>
    <w:rsid w:val="002E0BD3"/>
    <w:rsid w:val="002E326D"/>
    <w:rsid w:val="002E6EB1"/>
    <w:rsid w:val="002F0CB3"/>
    <w:rsid w:val="002F51EF"/>
    <w:rsid w:val="002F6A87"/>
    <w:rsid w:val="00307472"/>
    <w:rsid w:val="00307E90"/>
    <w:rsid w:val="00315669"/>
    <w:rsid w:val="00316A89"/>
    <w:rsid w:val="00316BB0"/>
    <w:rsid w:val="00317BFC"/>
    <w:rsid w:val="00323FE2"/>
    <w:rsid w:val="00333BC8"/>
    <w:rsid w:val="00344C82"/>
    <w:rsid w:val="00347177"/>
    <w:rsid w:val="00356669"/>
    <w:rsid w:val="00361403"/>
    <w:rsid w:val="00364895"/>
    <w:rsid w:val="00365BF2"/>
    <w:rsid w:val="00370C94"/>
    <w:rsid w:val="00383838"/>
    <w:rsid w:val="00394ADB"/>
    <w:rsid w:val="00395BF2"/>
    <w:rsid w:val="003A022B"/>
    <w:rsid w:val="003A7B16"/>
    <w:rsid w:val="003B0624"/>
    <w:rsid w:val="003B7BF5"/>
    <w:rsid w:val="003C655A"/>
    <w:rsid w:val="003E6170"/>
    <w:rsid w:val="003F33BA"/>
    <w:rsid w:val="003F37F7"/>
    <w:rsid w:val="00403D09"/>
    <w:rsid w:val="004044AC"/>
    <w:rsid w:val="004143CC"/>
    <w:rsid w:val="004178DB"/>
    <w:rsid w:val="00421640"/>
    <w:rsid w:val="00422292"/>
    <w:rsid w:val="00430307"/>
    <w:rsid w:val="004325F8"/>
    <w:rsid w:val="00436C7A"/>
    <w:rsid w:val="00441C05"/>
    <w:rsid w:val="00443D5B"/>
    <w:rsid w:val="00443F7C"/>
    <w:rsid w:val="00446C6E"/>
    <w:rsid w:val="00451786"/>
    <w:rsid w:val="00456317"/>
    <w:rsid w:val="00456574"/>
    <w:rsid w:val="004660E5"/>
    <w:rsid w:val="0047316E"/>
    <w:rsid w:val="00477895"/>
    <w:rsid w:val="00477EED"/>
    <w:rsid w:val="00483670"/>
    <w:rsid w:val="00484620"/>
    <w:rsid w:val="0048777D"/>
    <w:rsid w:val="0049608B"/>
    <w:rsid w:val="004A24AE"/>
    <w:rsid w:val="004A66E6"/>
    <w:rsid w:val="004A7B49"/>
    <w:rsid w:val="004B06E9"/>
    <w:rsid w:val="004C0A82"/>
    <w:rsid w:val="004C208C"/>
    <w:rsid w:val="004D6D41"/>
    <w:rsid w:val="004E03A6"/>
    <w:rsid w:val="004F4341"/>
    <w:rsid w:val="004F7B82"/>
    <w:rsid w:val="005011B3"/>
    <w:rsid w:val="0050258D"/>
    <w:rsid w:val="00504494"/>
    <w:rsid w:val="005054BD"/>
    <w:rsid w:val="0050605B"/>
    <w:rsid w:val="00507AF4"/>
    <w:rsid w:val="005162F5"/>
    <w:rsid w:val="00523163"/>
    <w:rsid w:val="00524DD1"/>
    <w:rsid w:val="00532F54"/>
    <w:rsid w:val="00535455"/>
    <w:rsid w:val="00544CFD"/>
    <w:rsid w:val="00547ACA"/>
    <w:rsid w:val="00547C51"/>
    <w:rsid w:val="0055054F"/>
    <w:rsid w:val="00554EE2"/>
    <w:rsid w:val="0055601D"/>
    <w:rsid w:val="005765E0"/>
    <w:rsid w:val="005802EE"/>
    <w:rsid w:val="005835D1"/>
    <w:rsid w:val="00583EAB"/>
    <w:rsid w:val="00583F66"/>
    <w:rsid w:val="00584E7E"/>
    <w:rsid w:val="00585BE9"/>
    <w:rsid w:val="005A16DF"/>
    <w:rsid w:val="005A5218"/>
    <w:rsid w:val="005D09F9"/>
    <w:rsid w:val="005D3C7F"/>
    <w:rsid w:val="005D47E8"/>
    <w:rsid w:val="005E36BC"/>
    <w:rsid w:val="005E438B"/>
    <w:rsid w:val="005E4DF0"/>
    <w:rsid w:val="005E6CB9"/>
    <w:rsid w:val="005F55D0"/>
    <w:rsid w:val="0060021A"/>
    <w:rsid w:val="006015E6"/>
    <w:rsid w:val="006021AE"/>
    <w:rsid w:val="006054AE"/>
    <w:rsid w:val="0061200E"/>
    <w:rsid w:val="006178E9"/>
    <w:rsid w:val="00623D86"/>
    <w:rsid w:val="00626B3C"/>
    <w:rsid w:val="00635ED6"/>
    <w:rsid w:val="00641326"/>
    <w:rsid w:val="00641B24"/>
    <w:rsid w:val="00641E0C"/>
    <w:rsid w:val="00644058"/>
    <w:rsid w:val="00644D35"/>
    <w:rsid w:val="00645634"/>
    <w:rsid w:val="00660193"/>
    <w:rsid w:val="00665CEC"/>
    <w:rsid w:val="00666E90"/>
    <w:rsid w:val="00671A43"/>
    <w:rsid w:val="006745A6"/>
    <w:rsid w:val="006753BB"/>
    <w:rsid w:val="00683694"/>
    <w:rsid w:val="00687F40"/>
    <w:rsid w:val="006910EE"/>
    <w:rsid w:val="00692884"/>
    <w:rsid w:val="00694DA3"/>
    <w:rsid w:val="006A535A"/>
    <w:rsid w:val="006C0297"/>
    <w:rsid w:val="006C3A1B"/>
    <w:rsid w:val="006C725C"/>
    <w:rsid w:val="006D1A37"/>
    <w:rsid w:val="006E2A21"/>
    <w:rsid w:val="006E3D49"/>
    <w:rsid w:val="006F0635"/>
    <w:rsid w:val="006F0ABC"/>
    <w:rsid w:val="006F3C30"/>
    <w:rsid w:val="006F417E"/>
    <w:rsid w:val="006F7105"/>
    <w:rsid w:val="0070124D"/>
    <w:rsid w:val="007020D4"/>
    <w:rsid w:val="00702F7A"/>
    <w:rsid w:val="00716094"/>
    <w:rsid w:val="00717773"/>
    <w:rsid w:val="00726300"/>
    <w:rsid w:val="00727DB0"/>
    <w:rsid w:val="00730647"/>
    <w:rsid w:val="00730D56"/>
    <w:rsid w:val="00731229"/>
    <w:rsid w:val="00736658"/>
    <w:rsid w:val="00743183"/>
    <w:rsid w:val="00744F27"/>
    <w:rsid w:val="00757BDC"/>
    <w:rsid w:val="007674FF"/>
    <w:rsid w:val="007721C4"/>
    <w:rsid w:val="00772EAE"/>
    <w:rsid w:val="0077337A"/>
    <w:rsid w:val="00777098"/>
    <w:rsid w:val="00781268"/>
    <w:rsid w:val="0078788A"/>
    <w:rsid w:val="00795523"/>
    <w:rsid w:val="007955B4"/>
    <w:rsid w:val="007B61B3"/>
    <w:rsid w:val="007C4396"/>
    <w:rsid w:val="007C496B"/>
    <w:rsid w:val="007D215F"/>
    <w:rsid w:val="007E062D"/>
    <w:rsid w:val="007E1224"/>
    <w:rsid w:val="007E2DF3"/>
    <w:rsid w:val="007E7933"/>
    <w:rsid w:val="007F578B"/>
    <w:rsid w:val="007F5CD3"/>
    <w:rsid w:val="0080234A"/>
    <w:rsid w:val="008068BE"/>
    <w:rsid w:val="008225AC"/>
    <w:rsid w:val="00822944"/>
    <w:rsid w:val="00826890"/>
    <w:rsid w:val="00827417"/>
    <w:rsid w:val="008342ED"/>
    <w:rsid w:val="00842C49"/>
    <w:rsid w:val="00851355"/>
    <w:rsid w:val="00854904"/>
    <w:rsid w:val="008558E5"/>
    <w:rsid w:val="00863559"/>
    <w:rsid w:val="0087322B"/>
    <w:rsid w:val="00875C27"/>
    <w:rsid w:val="00885FD3"/>
    <w:rsid w:val="00896541"/>
    <w:rsid w:val="008A28B2"/>
    <w:rsid w:val="008A5406"/>
    <w:rsid w:val="008A6644"/>
    <w:rsid w:val="008B14BE"/>
    <w:rsid w:val="008C171C"/>
    <w:rsid w:val="008C1F63"/>
    <w:rsid w:val="008C3325"/>
    <w:rsid w:val="008F47F2"/>
    <w:rsid w:val="008F74AF"/>
    <w:rsid w:val="00901304"/>
    <w:rsid w:val="00904DBD"/>
    <w:rsid w:val="0091147E"/>
    <w:rsid w:val="009165B6"/>
    <w:rsid w:val="009300C0"/>
    <w:rsid w:val="00930E78"/>
    <w:rsid w:val="00931C88"/>
    <w:rsid w:val="00933D59"/>
    <w:rsid w:val="009352B1"/>
    <w:rsid w:val="00936BF0"/>
    <w:rsid w:val="00940637"/>
    <w:rsid w:val="0094092E"/>
    <w:rsid w:val="00943BEC"/>
    <w:rsid w:val="00951C92"/>
    <w:rsid w:val="00953391"/>
    <w:rsid w:val="00961B44"/>
    <w:rsid w:val="00961BC5"/>
    <w:rsid w:val="009673E8"/>
    <w:rsid w:val="00975754"/>
    <w:rsid w:val="00984F0F"/>
    <w:rsid w:val="009859DF"/>
    <w:rsid w:val="00986482"/>
    <w:rsid w:val="009968AE"/>
    <w:rsid w:val="009A0EC4"/>
    <w:rsid w:val="009B391B"/>
    <w:rsid w:val="009B5ECF"/>
    <w:rsid w:val="009C107E"/>
    <w:rsid w:val="009C1C74"/>
    <w:rsid w:val="009C21B4"/>
    <w:rsid w:val="009C28EE"/>
    <w:rsid w:val="009C3A4A"/>
    <w:rsid w:val="009C6C83"/>
    <w:rsid w:val="009D15A7"/>
    <w:rsid w:val="009E58A0"/>
    <w:rsid w:val="009E5DF7"/>
    <w:rsid w:val="009E7AF4"/>
    <w:rsid w:val="009F1B3A"/>
    <w:rsid w:val="009F40BC"/>
    <w:rsid w:val="00A028ED"/>
    <w:rsid w:val="00A035DE"/>
    <w:rsid w:val="00A11327"/>
    <w:rsid w:val="00A126F4"/>
    <w:rsid w:val="00A201D8"/>
    <w:rsid w:val="00A23788"/>
    <w:rsid w:val="00A275D9"/>
    <w:rsid w:val="00A32765"/>
    <w:rsid w:val="00A40740"/>
    <w:rsid w:val="00A4137F"/>
    <w:rsid w:val="00A429D1"/>
    <w:rsid w:val="00A45E41"/>
    <w:rsid w:val="00A54165"/>
    <w:rsid w:val="00A70A93"/>
    <w:rsid w:val="00A804CD"/>
    <w:rsid w:val="00A819F4"/>
    <w:rsid w:val="00A91CB9"/>
    <w:rsid w:val="00AA0EF9"/>
    <w:rsid w:val="00AB2E5C"/>
    <w:rsid w:val="00AB4E1D"/>
    <w:rsid w:val="00AC0097"/>
    <w:rsid w:val="00AC265B"/>
    <w:rsid w:val="00AC4183"/>
    <w:rsid w:val="00AC7257"/>
    <w:rsid w:val="00AD0041"/>
    <w:rsid w:val="00AD6CC4"/>
    <w:rsid w:val="00AD6FA3"/>
    <w:rsid w:val="00AF104F"/>
    <w:rsid w:val="00AF2199"/>
    <w:rsid w:val="00B00A3A"/>
    <w:rsid w:val="00B03F98"/>
    <w:rsid w:val="00B06D3A"/>
    <w:rsid w:val="00B12507"/>
    <w:rsid w:val="00B15221"/>
    <w:rsid w:val="00B164CC"/>
    <w:rsid w:val="00B175E9"/>
    <w:rsid w:val="00B26A68"/>
    <w:rsid w:val="00B311E8"/>
    <w:rsid w:val="00B36C68"/>
    <w:rsid w:val="00B41D38"/>
    <w:rsid w:val="00B45E46"/>
    <w:rsid w:val="00B47C60"/>
    <w:rsid w:val="00B52F16"/>
    <w:rsid w:val="00B57EEB"/>
    <w:rsid w:val="00B64A19"/>
    <w:rsid w:val="00B67E0C"/>
    <w:rsid w:val="00B704CF"/>
    <w:rsid w:val="00B705E6"/>
    <w:rsid w:val="00B73015"/>
    <w:rsid w:val="00B826D7"/>
    <w:rsid w:val="00B94310"/>
    <w:rsid w:val="00B96364"/>
    <w:rsid w:val="00BA0046"/>
    <w:rsid w:val="00BA11A0"/>
    <w:rsid w:val="00BA4C2C"/>
    <w:rsid w:val="00BA56DF"/>
    <w:rsid w:val="00BA591D"/>
    <w:rsid w:val="00BA6EC1"/>
    <w:rsid w:val="00BB1EB2"/>
    <w:rsid w:val="00BC6E27"/>
    <w:rsid w:val="00BE0A5F"/>
    <w:rsid w:val="00BE333F"/>
    <w:rsid w:val="00BE7F01"/>
    <w:rsid w:val="00BE7FBE"/>
    <w:rsid w:val="00BF1506"/>
    <w:rsid w:val="00BF37E1"/>
    <w:rsid w:val="00BF3805"/>
    <w:rsid w:val="00C02807"/>
    <w:rsid w:val="00C07E04"/>
    <w:rsid w:val="00C12268"/>
    <w:rsid w:val="00C134B5"/>
    <w:rsid w:val="00C222A8"/>
    <w:rsid w:val="00C22DE2"/>
    <w:rsid w:val="00C271D1"/>
    <w:rsid w:val="00C30D5E"/>
    <w:rsid w:val="00C417F5"/>
    <w:rsid w:val="00C454C8"/>
    <w:rsid w:val="00C46160"/>
    <w:rsid w:val="00C501DB"/>
    <w:rsid w:val="00C57FE7"/>
    <w:rsid w:val="00C61FA5"/>
    <w:rsid w:val="00C62763"/>
    <w:rsid w:val="00C62DAB"/>
    <w:rsid w:val="00C63886"/>
    <w:rsid w:val="00C64350"/>
    <w:rsid w:val="00C64F00"/>
    <w:rsid w:val="00C65166"/>
    <w:rsid w:val="00C67827"/>
    <w:rsid w:val="00C67E6D"/>
    <w:rsid w:val="00C70228"/>
    <w:rsid w:val="00C73B86"/>
    <w:rsid w:val="00C762F9"/>
    <w:rsid w:val="00C821D2"/>
    <w:rsid w:val="00C96CED"/>
    <w:rsid w:val="00CA2A16"/>
    <w:rsid w:val="00CB141D"/>
    <w:rsid w:val="00CB2ECE"/>
    <w:rsid w:val="00CB460D"/>
    <w:rsid w:val="00CB4E1C"/>
    <w:rsid w:val="00CB6EA8"/>
    <w:rsid w:val="00CC0DF6"/>
    <w:rsid w:val="00CC3C73"/>
    <w:rsid w:val="00CC3E16"/>
    <w:rsid w:val="00CC757B"/>
    <w:rsid w:val="00CD14B1"/>
    <w:rsid w:val="00CD66FF"/>
    <w:rsid w:val="00CE0231"/>
    <w:rsid w:val="00CE4164"/>
    <w:rsid w:val="00CF1E16"/>
    <w:rsid w:val="00CF2E52"/>
    <w:rsid w:val="00D0158B"/>
    <w:rsid w:val="00D13973"/>
    <w:rsid w:val="00D158F3"/>
    <w:rsid w:val="00D21C08"/>
    <w:rsid w:val="00D2389C"/>
    <w:rsid w:val="00D25789"/>
    <w:rsid w:val="00D2629B"/>
    <w:rsid w:val="00D26966"/>
    <w:rsid w:val="00D3427D"/>
    <w:rsid w:val="00D42F8F"/>
    <w:rsid w:val="00D52772"/>
    <w:rsid w:val="00D56655"/>
    <w:rsid w:val="00D60BFE"/>
    <w:rsid w:val="00D67AB8"/>
    <w:rsid w:val="00D70DE8"/>
    <w:rsid w:val="00D70FDC"/>
    <w:rsid w:val="00D77AA6"/>
    <w:rsid w:val="00D80B98"/>
    <w:rsid w:val="00D87042"/>
    <w:rsid w:val="00D87C08"/>
    <w:rsid w:val="00D90ED7"/>
    <w:rsid w:val="00D9480E"/>
    <w:rsid w:val="00DA272C"/>
    <w:rsid w:val="00DA2DBE"/>
    <w:rsid w:val="00DA419E"/>
    <w:rsid w:val="00DA62D2"/>
    <w:rsid w:val="00DB44DA"/>
    <w:rsid w:val="00DB53D4"/>
    <w:rsid w:val="00DC46F9"/>
    <w:rsid w:val="00DC5A88"/>
    <w:rsid w:val="00DD17B6"/>
    <w:rsid w:val="00DD1BFA"/>
    <w:rsid w:val="00DD20BD"/>
    <w:rsid w:val="00DE06BB"/>
    <w:rsid w:val="00DE181C"/>
    <w:rsid w:val="00DE3C16"/>
    <w:rsid w:val="00DE4E2C"/>
    <w:rsid w:val="00DE5DBB"/>
    <w:rsid w:val="00DE7917"/>
    <w:rsid w:val="00E018E4"/>
    <w:rsid w:val="00E0382F"/>
    <w:rsid w:val="00E13580"/>
    <w:rsid w:val="00E20A3D"/>
    <w:rsid w:val="00E2337B"/>
    <w:rsid w:val="00E27F63"/>
    <w:rsid w:val="00E30D40"/>
    <w:rsid w:val="00E3647E"/>
    <w:rsid w:val="00E37157"/>
    <w:rsid w:val="00E3736A"/>
    <w:rsid w:val="00E37FD3"/>
    <w:rsid w:val="00E426AB"/>
    <w:rsid w:val="00E447FA"/>
    <w:rsid w:val="00E52F3E"/>
    <w:rsid w:val="00E61751"/>
    <w:rsid w:val="00E620D0"/>
    <w:rsid w:val="00E63747"/>
    <w:rsid w:val="00E65CA9"/>
    <w:rsid w:val="00E6727F"/>
    <w:rsid w:val="00E74871"/>
    <w:rsid w:val="00E8217C"/>
    <w:rsid w:val="00E852B3"/>
    <w:rsid w:val="00E90B80"/>
    <w:rsid w:val="00E92288"/>
    <w:rsid w:val="00E960F0"/>
    <w:rsid w:val="00EA182F"/>
    <w:rsid w:val="00EA6633"/>
    <w:rsid w:val="00EC0BB0"/>
    <w:rsid w:val="00EC2972"/>
    <w:rsid w:val="00EC2B0F"/>
    <w:rsid w:val="00EC3B4A"/>
    <w:rsid w:val="00EE2A84"/>
    <w:rsid w:val="00EF508A"/>
    <w:rsid w:val="00EF5DB1"/>
    <w:rsid w:val="00F02B14"/>
    <w:rsid w:val="00F04F73"/>
    <w:rsid w:val="00F05149"/>
    <w:rsid w:val="00F061AD"/>
    <w:rsid w:val="00F12E6C"/>
    <w:rsid w:val="00F175DC"/>
    <w:rsid w:val="00F17B48"/>
    <w:rsid w:val="00F31AC4"/>
    <w:rsid w:val="00F323DD"/>
    <w:rsid w:val="00F41CCE"/>
    <w:rsid w:val="00F4463E"/>
    <w:rsid w:val="00F45004"/>
    <w:rsid w:val="00F454DD"/>
    <w:rsid w:val="00F71772"/>
    <w:rsid w:val="00F754F3"/>
    <w:rsid w:val="00F76D16"/>
    <w:rsid w:val="00F80EC9"/>
    <w:rsid w:val="00F84F53"/>
    <w:rsid w:val="00F91A95"/>
    <w:rsid w:val="00F95DA2"/>
    <w:rsid w:val="00FA086B"/>
    <w:rsid w:val="00FA31F3"/>
    <w:rsid w:val="00FA61C3"/>
    <w:rsid w:val="00FB0B2E"/>
    <w:rsid w:val="00FB1179"/>
    <w:rsid w:val="00FB4D5A"/>
    <w:rsid w:val="00FC40E5"/>
    <w:rsid w:val="00FC4A16"/>
    <w:rsid w:val="00FD0021"/>
    <w:rsid w:val="00FD185F"/>
    <w:rsid w:val="00FD2888"/>
    <w:rsid w:val="00FE0DAB"/>
    <w:rsid w:val="00FE20B9"/>
    <w:rsid w:val="00FE33C2"/>
    <w:rsid w:val="00FE5AFD"/>
    <w:rsid w:val="00FF4040"/>
    <w:rsid w:val="00FF6871"/>
    <w:rsid w:val="00FF6E9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E69DEC3"/>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Normal-Dokumentinfo">
    <w:name w:val="Normal - Dokument info"/>
    <w:basedOn w:val="Normal"/>
    <w:semiHidden/>
    <w:rsid w:val="00BE333F"/>
    <w:rPr>
      <w:b/>
      <w:sz w:val="21"/>
      <w:szCs w:val="24"/>
      <w:lang w:eastAsia="en-US"/>
    </w:rPr>
  </w:style>
  <w:style w:type="paragraph" w:styleId="Korrektur">
    <w:name w:val="Revision"/>
    <w:hidden/>
    <w:uiPriority w:val="99"/>
    <w:semiHidden/>
    <w:rsid w:val="000C154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13712">
      <w:bodyDiv w:val="1"/>
      <w:marLeft w:val="0"/>
      <w:marRight w:val="0"/>
      <w:marTop w:val="0"/>
      <w:marBottom w:val="0"/>
      <w:divBdr>
        <w:top w:val="none" w:sz="0" w:space="0" w:color="auto"/>
        <w:left w:val="none" w:sz="0" w:space="0" w:color="auto"/>
        <w:bottom w:val="none" w:sz="0" w:space="0" w:color="auto"/>
        <w:right w:val="none" w:sz="0" w:space="0" w:color="auto"/>
      </w:divBdr>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5A127-BD74-400D-914A-8BBB5CA37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926</Words>
  <Characters>5709</Characters>
  <Application>Microsoft Office Word</Application>
  <DocSecurity>4</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Lajla Johansen</dc:creator>
  <cp:lastModifiedBy>Helene Frasez Sørensen</cp:lastModifiedBy>
  <cp:revision>2</cp:revision>
  <cp:lastPrinted>2018-02-28T07:56:00Z</cp:lastPrinted>
  <dcterms:created xsi:type="dcterms:W3CDTF">2018-03-23T11:06:00Z</dcterms:created>
  <dcterms:modified xsi:type="dcterms:W3CDTF">2018-03-23T11:06:00Z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2577</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636384681736567925</vt:lpwstr>
  </property>
</Properties>
</file>