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7724CB" w14:textId="77777777" w:rsidR="004E03A6" w:rsidRPr="004C0A82" w:rsidRDefault="004E03A6" w:rsidP="008F47F2">
      <w:pPr>
        <w:spacing w:line="14" w:lineRule="exact"/>
      </w:pPr>
      <w:bookmarkStart w:id="0" w:name="_GoBack"/>
      <w:bookmarkEnd w:id="0"/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44"/>
      </w:tblGrid>
      <w:tr w:rsidR="0029281D" w14:paraId="052A7400" w14:textId="77777777" w:rsidTr="00551FF5">
        <w:trPr>
          <w:trHeight w:hRule="exact" w:val="2948"/>
        </w:trPr>
        <w:tc>
          <w:tcPr>
            <w:tcW w:w="7644" w:type="dxa"/>
            <w:shd w:val="clear" w:color="auto" w:fill="auto"/>
          </w:tcPr>
          <w:p w14:paraId="4DCB4069" w14:textId="77777777" w:rsidR="00BE333F" w:rsidRDefault="002B1D5C" w:rsidP="00551FF5">
            <w:pPr>
              <w:pStyle w:val="Dokumentinfo"/>
            </w:pPr>
            <w:bookmarkStart w:id="1" w:name="LAN_MeetingDate"/>
            <w:r>
              <w:t>Mødedato</w:t>
            </w:r>
            <w:bookmarkEnd w:id="1"/>
            <w:r>
              <w:t xml:space="preserve">: </w:t>
            </w:r>
            <w:r w:rsidR="00425761">
              <w:rPr>
                <w:b w:val="0"/>
              </w:rPr>
              <w:t>19</w:t>
            </w:r>
            <w:r w:rsidR="00AC73A5">
              <w:rPr>
                <w:b w:val="0"/>
              </w:rPr>
              <w:t>. marts</w:t>
            </w:r>
            <w:r w:rsidR="00BE333F" w:rsidRPr="00BE333F">
              <w:rPr>
                <w:b w:val="0"/>
              </w:rPr>
              <w:t xml:space="preserve"> 2018</w:t>
            </w:r>
          </w:p>
          <w:p w14:paraId="0972CC9F" w14:textId="77777777" w:rsidR="00551FF5" w:rsidRPr="00991510" w:rsidRDefault="002B1D5C" w:rsidP="00551FF5">
            <w:pPr>
              <w:pStyle w:val="Dokumentinfo"/>
              <w:rPr>
                <w:b w:val="0"/>
              </w:rPr>
            </w:pPr>
            <w:bookmarkStart w:id="2" w:name="LAN_MeetingPlace"/>
            <w:r>
              <w:t>Mødested</w:t>
            </w:r>
            <w:bookmarkEnd w:id="2"/>
            <w:r>
              <w:t>:</w:t>
            </w:r>
            <w:r w:rsidR="00BE333F">
              <w:t xml:space="preserve"> </w:t>
            </w:r>
            <w:r w:rsidR="00BE333F" w:rsidRPr="00BE333F">
              <w:rPr>
                <w:b w:val="0"/>
              </w:rPr>
              <w:t>Rektoratets mødelokale</w:t>
            </w:r>
          </w:p>
          <w:p w14:paraId="1420A663" w14:textId="77777777" w:rsidR="00A55460" w:rsidRDefault="002B1D5C" w:rsidP="00551FF5">
            <w:pPr>
              <w:pStyle w:val="Dokumentinfo"/>
            </w:pPr>
            <w:bookmarkStart w:id="3" w:name="LAN_MeetingSubject"/>
            <w:r>
              <w:t>Møde</w:t>
            </w:r>
            <w:bookmarkEnd w:id="3"/>
            <w:r w:rsidR="00BE333F">
              <w:t xml:space="preserve"> i Udvalget for Uddannelse</w:t>
            </w:r>
          </w:p>
          <w:p w14:paraId="439BE767" w14:textId="77777777" w:rsidR="00411EE9" w:rsidRDefault="00411EE9" w:rsidP="00551FF5">
            <w:pPr>
              <w:pStyle w:val="Dokumentinfo"/>
            </w:pPr>
          </w:p>
          <w:p w14:paraId="4F09202D" w14:textId="77777777" w:rsidR="00411EE9" w:rsidRPr="00411EE9" w:rsidRDefault="00411EE9" w:rsidP="00551FF5">
            <w:pPr>
              <w:pStyle w:val="Dokumentinfo"/>
              <w:rPr>
                <w:color w:val="FF0000"/>
              </w:rPr>
            </w:pPr>
          </w:p>
          <w:p w14:paraId="2C243C4F" w14:textId="77777777" w:rsidR="00E52F3E" w:rsidRDefault="00E52F3E" w:rsidP="00430535">
            <w:pPr>
              <w:pStyle w:val="Dokumentinfo"/>
            </w:pPr>
          </w:p>
        </w:tc>
      </w:tr>
    </w:tbl>
    <w:tbl>
      <w:tblPr>
        <w:tblW w:w="82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20"/>
      </w:tblGrid>
      <w:tr w:rsidR="00BE333F" w:rsidRPr="004E472E" w14:paraId="2F733243" w14:textId="77777777" w:rsidTr="000B0B51">
        <w:trPr>
          <w:trHeight w:hRule="exact" w:val="2977"/>
        </w:trPr>
        <w:tc>
          <w:tcPr>
            <w:tcW w:w="8220" w:type="dxa"/>
            <w:shd w:val="clear" w:color="auto" w:fill="auto"/>
          </w:tcPr>
          <w:p w14:paraId="48B0DA8C" w14:textId="77777777" w:rsidR="00AC73A5" w:rsidRPr="004E472E" w:rsidRDefault="00AC73A5" w:rsidP="00AC73A5">
            <w:pPr>
              <w:pStyle w:val="Normal-Dokumentinfo"/>
              <w:rPr>
                <w:b w:val="0"/>
                <w:szCs w:val="21"/>
              </w:rPr>
            </w:pPr>
            <w:r w:rsidRPr="004E472E">
              <w:rPr>
                <w:szCs w:val="21"/>
              </w:rPr>
              <w:t>Medlemmer</w:t>
            </w:r>
            <w:r w:rsidRPr="004E472E">
              <w:rPr>
                <w:b w:val="0"/>
                <w:szCs w:val="21"/>
              </w:rPr>
              <w:t xml:space="preserve">: Berit </w:t>
            </w:r>
            <w:proofErr w:type="spellStart"/>
            <w:r w:rsidRPr="004E472E">
              <w:rPr>
                <w:b w:val="0"/>
                <w:szCs w:val="21"/>
              </w:rPr>
              <w:t>Eika</w:t>
            </w:r>
            <w:proofErr w:type="spellEnd"/>
            <w:r w:rsidRPr="004E472E">
              <w:rPr>
                <w:b w:val="0"/>
                <w:szCs w:val="21"/>
              </w:rPr>
              <w:t xml:space="preserve"> (formand), Finn Borchsenius (ST), Charlotte Ringsted (HE), Niels Overgaard Lehmann (AR) og Per Andersen (BSS)</w:t>
            </w:r>
          </w:p>
          <w:p w14:paraId="43BD0FB1" w14:textId="77777777" w:rsidR="00AC73A5" w:rsidRPr="004E472E" w:rsidRDefault="00AC73A5" w:rsidP="00AC73A5">
            <w:pPr>
              <w:pStyle w:val="Normal-Dokumentinfo"/>
              <w:rPr>
                <w:b w:val="0"/>
                <w:szCs w:val="21"/>
              </w:rPr>
            </w:pPr>
            <w:r w:rsidRPr="004E472E">
              <w:rPr>
                <w:szCs w:val="21"/>
              </w:rPr>
              <w:t>Sekretariatsunderstøttelse:</w:t>
            </w:r>
            <w:r w:rsidRPr="004E472E">
              <w:rPr>
                <w:b w:val="0"/>
                <w:szCs w:val="21"/>
              </w:rPr>
              <w:t xml:space="preserve"> Lajla Johansen</w:t>
            </w:r>
            <w:r w:rsidR="004E472E" w:rsidRPr="004E472E">
              <w:rPr>
                <w:b w:val="0"/>
                <w:szCs w:val="21"/>
              </w:rPr>
              <w:t xml:space="preserve"> og</w:t>
            </w:r>
            <w:r w:rsidRPr="004E472E">
              <w:rPr>
                <w:b w:val="0"/>
                <w:szCs w:val="21"/>
              </w:rPr>
              <w:t xml:space="preserve"> Bente Lynge Hannestad</w:t>
            </w:r>
          </w:p>
          <w:p w14:paraId="470FC32E" w14:textId="77777777" w:rsidR="00AC73A5" w:rsidRPr="004E472E" w:rsidRDefault="00AC73A5" w:rsidP="00AC73A5">
            <w:pPr>
              <w:pStyle w:val="Normal-Dokumentinfo"/>
              <w:rPr>
                <w:b w:val="0"/>
                <w:szCs w:val="21"/>
              </w:rPr>
            </w:pPr>
            <w:r w:rsidRPr="004E472E">
              <w:rPr>
                <w:szCs w:val="21"/>
              </w:rPr>
              <w:t xml:space="preserve">Øvrige: </w:t>
            </w:r>
            <w:r w:rsidRPr="004E472E">
              <w:rPr>
                <w:b w:val="0"/>
                <w:szCs w:val="21"/>
              </w:rPr>
              <w:t>Kristian Thorn</w:t>
            </w:r>
            <w:r w:rsidR="004E472E" w:rsidRPr="004E472E">
              <w:rPr>
                <w:b w:val="0"/>
                <w:szCs w:val="21"/>
              </w:rPr>
              <w:t xml:space="preserve"> og</w:t>
            </w:r>
            <w:r w:rsidRPr="004E472E">
              <w:rPr>
                <w:b w:val="0"/>
                <w:szCs w:val="21"/>
              </w:rPr>
              <w:t xml:space="preserve"> Kirsten Brusgård</w:t>
            </w:r>
          </w:p>
          <w:p w14:paraId="42BF994C" w14:textId="77777777" w:rsidR="00AC73A5" w:rsidRPr="004E472E" w:rsidRDefault="00AC73A5" w:rsidP="00AC73A5">
            <w:pPr>
              <w:pStyle w:val="Normal-Dokumentinfo"/>
              <w:rPr>
                <w:b w:val="0"/>
                <w:szCs w:val="21"/>
              </w:rPr>
            </w:pPr>
            <w:r w:rsidRPr="004E472E">
              <w:rPr>
                <w:szCs w:val="21"/>
              </w:rPr>
              <w:t>Gæster:</w:t>
            </w:r>
            <w:r w:rsidRPr="004E472E">
              <w:rPr>
                <w:b w:val="0"/>
                <w:szCs w:val="21"/>
              </w:rPr>
              <w:t xml:space="preserve"> </w:t>
            </w:r>
            <w:r w:rsidR="00425761">
              <w:rPr>
                <w:b w:val="0"/>
              </w:rPr>
              <w:t xml:space="preserve">Studenterrepræsentanter: Line Dam </w:t>
            </w:r>
            <w:proofErr w:type="spellStart"/>
            <w:r w:rsidR="00425761">
              <w:rPr>
                <w:b w:val="0"/>
              </w:rPr>
              <w:t>Westengaard</w:t>
            </w:r>
            <w:proofErr w:type="spellEnd"/>
            <w:r w:rsidR="00425761">
              <w:rPr>
                <w:b w:val="0"/>
              </w:rPr>
              <w:t xml:space="preserve"> og Sune Koch Rønnow (punkt 2), Lone </w:t>
            </w:r>
            <w:proofErr w:type="spellStart"/>
            <w:r w:rsidR="00425761">
              <w:rPr>
                <w:b w:val="0"/>
              </w:rPr>
              <w:t>Urbak</w:t>
            </w:r>
            <w:proofErr w:type="spellEnd"/>
            <w:r w:rsidR="00425761">
              <w:rPr>
                <w:b w:val="0"/>
              </w:rPr>
              <w:t xml:space="preserve"> (punkt 3</w:t>
            </w:r>
            <w:r w:rsidR="00425761" w:rsidRPr="00A3200D">
              <w:rPr>
                <w:b w:val="0"/>
              </w:rPr>
              <w:t>) og Birgitte Højland (punkt 5)</w:t>
            </w:r>
          </w:p>
          <w:p w14:paraId="4B68CD6E" w14:textId="77777777" w:rsidR="00AC73A5" w:rsidRPr="004E472E" w:rsidRDefault="00AC73A5" w:rsidP="00AC73A5">
            <w:pPr>
              <w:pStyle w:val="Normal-Dokumentinfo"/>
              <w:rPr>
                <w:b w:val="0"/>
                <w:szCs w:val="21"/>
              </w:rPr>
            </w:pPr>
            <w:r w:rsidRPr="004E472E">
              <w:rPr>
                <w:szCs w:val="21"/>
              </w:rPr>
              <w:t>Afbud</w:t>
            </w:r>
            <w:r w:rsidRPr="004E472E">
              <w:rPr>
                <w:b w:val="0"/>
                <w:szCs w:val="21"/>
              </w:rPr>
              <w:t xml:space="preserve">: </w:t>
            </w:r>
          </w:p>
          <w:p w14:paraId="0E9DC01E" w14:textId="77777777" w:rsidR="00AC73A5" w:rsidRPr="004E472E" w:rsidRDefault="00AC73A5" w:rsidP="00AC73A5">
            <w:pPr>
              <w:pStyle w:val="Normal-Dokumentinfo"/>
              <w:rPr>
                <w:b w:val="0"/>
                <w:szCs w:val="21"/>
              </w:rPr>
            </w:pPr>
          </w:p>
          <w:p w14:paraId="54DFF97E" w14:textId="77777777" w:rsidR="00BE333F" w:rsidRPr="004E472E" w:rsidRDefault="00BE333F" w:rsidP="000B0B51">
            <w:pPr>
              <w:pStyle w:val="Normal-Dokumentinfo"/>
              <w:rPr>
                <w:b w:val="0"/>
                <w:szCs w:val="21"/>
              </w:rPr>
            </w:pPr>
          </w:p>
        </w:tc>
      </w:tr>
    </w:tbl>
    <w:p w14:paraId="715C05DC" w14:textId="77777777" w:rsidR="00E43BA6" w:rsidRPr="004E472E" w:rsidRDefault="00CB66FF" w:rsidP="00E43BA6">
      <w:pPr>
        <w:pStyle w:val="Overskrift1"/>
        <w:rPr>
          <w:b w:val="0"/>
          <w:sz w:val="21"/>
          <w:szCs w:val="21"/>
        </w:rPr>
      </w:pPr>
      <w:r w:rsidRPr="004E472E">
        <w:rPr>
          <w:sz w:val="21"/>
          <w:szCs w:val="21"/>
        </w:rPr>
        <w:t>Godkendelse af dagsorden og referat</w:t>
      </w:r>
      <w:r w:rsidRPr="004E472E">
        <w:rPr>
          <w:sz w:val="21"/>
          <w:szCs w:val="21"/>
        </w:rPr>
        <w:br/>
      </w:r>
      <w:r>
        <w:rPr>
          <w:b w:val="0"/>
          <w:sz w:val="21"/>
          <w:szCs w:val="21"/>
        </w:rPr>
        <w:t>Punktet blev behandlet efter punkt 2.</w:t>
      </w:r>
      <w:r>
        <w:rPr>
          <w:b w:val="0"/>
          <w:sz w:val="21"/>
          <w:szCs w:val="21"/>
        </w:rPr>
        <w:br/>
      </w:r>
      <w:r>
        <w:rPr>
          <w:b w:val="0"/>
          <w:sz w:val="21"/>
          <w:szCs w:val="21"/>
        </w:rPr>
        <w:br/>
      </w:r>
      <w:r w:rsidRPr="004E472E">
        <w:rPr>
          <w:b w:val="0"/>
          <w:sz w:val="21"/>
          <w:szCs w:val="21"/>
        </w:rPr>
        <w:t>Dagsorden blev</w:t>
      </w:r>
      <w:r w:rsidR="007E67CB">
        <w:rPr>
          <w:b w:val="0"/>
          <w:sz w:val="21"/>
          <w:szCs w:val="21"/>
        </w:rPr>
        <w:t xml:space="preserve"> godkendt. Revideret referat blev godkendt (omdelt på møde – vedhæftet nærværende referat)</w:t>
      </w:r>
      <w:r w:rsidR="00043426">
        <w:rPr>
          <w:b w:val="0"/>
          <w:sz w:val="21"/>
          <w:szCs w:val="21"/>
        </w:rPr>
        <w:t>.</w:t>
      </w:r>
      <w:r w:rsidR="007E67CB">
        <w:rPr>
          <w:b w:val="0"/>
          <w:sz w:val="21"/>
          <w:szCs w:val="21"/>
        </w:rPr>
        <w:t xml:space="preserve"> </w:t>
      </w:r>
      <w:r w:rsidR="00E43BA6" w:rsidRPr="004E472E">
        <w:rPr>
          <w:b w:val="0"/>
          <w:sz w:val="21"/>
          <w:szCs w:val="21"/>
        </w:rPr>
        <w:br/>
      </w:r>
    </w:p>
    <w:p w14:paraId="7259BABC" w14:textId="77777777" w:rsidR="006A6E29" w:rsidRPr="00E47B67" w:rsidRDefault="006A6E29" w:rsidP="006A6E29">
      <w:pPr>
        <w:pStyle w:val="Overskrift1"/>
        <w:rPr>
          <w:b w:val="0"/>
          <w:szCs w:val="21"/>
        </w:rPr>
      </w:pPr>
      <w:r w:rsidRPr="00E47B67">
        <w:rPr>
          <w:szCs w:val="21"/>
        </w:rPr>
        <w:t>Drøftelse med studenterrepræsentanterne i bestyrelsen vedr. studienævnenes arbejde</w:t>
      </w:r>
      <w:r>
        <w:rPr>
          <w:szCs w:val="21"/>
        </w:rPr>
        <w:t xml:space="preserve"> </w:t>
      </w:r>
    </w:p>
    <w:p w14:paraId="775DBB33" w14:textId="212DFA65" w:rsidR="00043426" w:rsidRDefault="006A6E29" w:rsidP="006A6E29">
      <w:pPr>
        <w:pStyle w:val="Overskrift1"/>
        <w:numPr>
          <w:ilvl w:val="0"/>
          <w:numId w:val="0"/>
        </w:numPr>
        <w:ind w:left="425"/>
        <w:rPr>
          <w:b w:val="0"/>
          <w:szCs w:val="21"/>
        </w:rPr>
      </w:pPr>
      <w:r w:rsidRPr="00E47B67">
        <w:rPr>
          <w:b w:val="0"/>
          <w:szCs w:val="21"/>
        </w:rPr>
        <w:t>På mødet i udvalget den 9. august 2016 blev det besluttet,</w:t>
      </w:r>
      <w:r w:rsidR="00043426">
        <w:rPr>
          <w:b w:val="0"/>
          <w:szCs w:val="21"/>
        </w:rPr>
        <w:t xml:space="preserve"> at der</w:t>
      </w:r>
      <w:r w:rsidRPr="00E47B67">
        <w:rPr>
          <w:b w:val="0"/>
          <w:szCs w:val="21"/>
        </w:rPr>
        <w:t xml:space="preserve"> på fakulteterne skulle foretages justeringer og udvikling omkring studienævnenes introduktion til studienævnsarbejdet, årshjul omkring kvalitetsarbejdet og involvering af studienævnene i status og uddannelsesevalueringerne</w:t>
      </w:r>
      <w:r w:rsidR="001C0B60">
        <w:rPr>
          <w:b w:val="0"/>
          <w:szCs w:val="21"/>
        </w:rPr>
        <w:t xml:space="preserve">. </w:t>
      </w:r>
      <w:r w:rsidR="006B3757">
        <w:rPr>
          <w:b w:val="0"/>
          <w:szCs w:val="21"/>
        </w:rPr>
        <w:br/>
      </w:r>
      <w:r w:rsidR="006B3757">
        <w:rPr>
          <w:b w:val="0"/>
          <w:szCs w:val="21"/>
        </w:rPr>
        <w:br/>
        <w:t xml:space="preserve">Studenterrepræsentanterne </w:t>
      </w:r>
      <w:r w:rsidR="00CB66FF">
        <w:rPr>
          <w:b w:val="0"/>
          <w:szCs w:val="21"/>
        </w:rPr>
        <w:t>er overvejende meget tilfreds</w:t>
      </w:r>
      <w:r w:rsidR="00043426">
        <w:rPr>
          <w:b w:val="0"/>
          <w:szCs w:val="21"/>
        </w:rPr>
        <w:t>e</w:t>
      </w:r>
      <w:r w:rsidR="00CB66FF">
        <w:rPr>
          <w:b w:val="0"/>
          <w:szCs w:val="21"/>
        </w:rPr>
        <w:t xml:space="preserve"> med samarbejdet med universitet</w:t>
      </w:r>
      <w:r w:rsidR="00043426">
        <w:rPr>
          <w:b w:val="0"/>
          <w:szCs w:val="21"/>
        </w:rPr>
        <w:t>et</w:t>
      </w:r>
      <w:r w:rsidR="00CB66FF">
        <w:rPr>
          <w:b w:val="0"/>
          <w:szCs w:val="21"/>
        </w:rPr>
        <w:t xml:space="preserve">s ledelse. De </w:t>
      </w:r>
      <w:r w:rsidR="00043426">
        <w:rPr>
          <w:b w:val="0"/>
          <w:szCs w:val="21"/>
        </w:rPr>
        <w:t>havde dog følgende forslag til yderligere at kvalificere samarbejdet mellem universitet og studerende</w:t>
      </w:r>
      <w:r w:rsidR="00CB66FF">
        <w:rPr>
          <w:b w:val="0"/>
          <w:szCs w:val="21"/>
        </w:rPr>
        <w:t>:</w:t>
      </w:r>
      <w:r w:rsidR="00CB66FF">
        <w:rPr>
          <w:b w:val="0"/>
          <w:szCs w:val="21"/>
        </w:rPr>
        <w:br/>
      </w:r>
    </w:p>
    <w:p w14:paraId="717C4C21" w14:textId="2516901D" w:rsidR="00043426" w:rsidRPr="00A6216B" w:rsidRDefault="006B3757" w:rsidP="00A6216B">
      <w:pPr>
        <w:pStyle w:val="Overskrift1"/>
        <w:numPr>
          <w:ilvl w:val="0"/>
          <w:numId w:val="23"/>
        </w:numPr>
        <w:rPr>
          <w:b w:val="0"/>
          <w:szCs w:val="21"/>
        </w:rPr>
      </w:pPr>
      <w:r>
        <w:rPr>
          <w:b w:val="0"/>
          <w:szCs w:val="21"/>
        </w:rPr>
        <w:lastRenderedPageBreak/>
        <w:t>Studenter</w:t>
      </w:r>
      <w:r w:rsidR="00A6216B">
        <w:rPr>
          <w:b w:val="0"/>
          <w:szCs w:val="21"/>
        </w:rPr>
        <w:t xml:space="preserve">repræsentanterne ser gerne, at der er et bredere indhold i drøftelse med UFU og foreslår, at man </w:t>
      </w:r>
      <w:r>
        <w:rPr>
          <w:b w:val="0"/>
          <w:szCs w:val="21"/>
        </w:rPr>
        <w:t>p</w:t>
      </w:r>
      <w:r w:rsidR="00A6216B" w:rsidRPr="00A6216B">
        <w:rPr>
          <w:b w:val="0"/>
          <w:szCs w:val="21"/>
        </w:rPr>
        <w:t xml:space="preserve">å næste års møde kunne </w:t>
      </w:r>
      <w:r w:rsidR="00A6216B">
        <w:rPr>
          <w:b w:val="0"/>
          <w:szCs w:val="21"/>
        </w:rPr>
        <w:t xml:space="preserve">drøfte </w:t>
      </w:r>
      <w:r>
        <w:rPr>
          <w:b w:val="0"/>
          <w:szCs w:val="21"/>
        </w:rPr>
        <w:t>s</w:t>
      </w:r>
      <w:r w:rsidR="00CB66FF" w:rsidRPr="00A6216B">
        <w:rPr>
          <w:b w:val="0"/>
          <w:szCs w:val="21"/>
        </w:rPr>
        <w:t>tudienævnenes del i kvalitetsarbejdet</w:t>
      </w:r>
      <w:r>
        <w:rPr>
          <w:b w:val="0"/>
          <w:szCs w:val="21"/>
        </w:rPr>
        <w:t>.</w:t>
      </w:r>
      <w:r w:rsidR="00CB66FF" w:rsidRPr="00A6216B">
        <w:rPr>
          <w:b w:val="0"/>
          <w:szCs w:val="21"/>
        </w:rPr>
        <w:t xml:space="preserve"> </w:t>
      </w:r>
    </w:p>
    <w:p w14:paraId="488174F1" w14:textId="77777777" w:rsidR="008836E6" w:rsidRDefault="00CB66FF" w:rsidP="00043426">
      <w:pPr>
        <w:pStyle w:val="Overskrift1"/>
        <w:numPr>
          <w:ilvl w:val="0"/>
          <w:numId w:val="23"/>
        </w:numPr>
        <w:rPr>
          <w:b w:val="0"/>
          <w:szCs w:val="21"/>
        </w:rPr>
      </w:pPr>
      <w:r>
        <w:rPr>
          <w:b w:val="0"/>
          <w:szCs w:val="21"/>
        </w:rPr>
        <w:t xml:space="preserve">Årshjulene må gerne være offentlig tilgængelige (er offentlige på ARTS). Det vil skabe bedre vilkår for medinddragelsen. </w:t>
      </w:r>
      <w:r w:rsidR="008836E6">
        <w:rPr>
          <w:b w:val="0"/>
          <w:szCs w:val="21"/>
        </w:rPr>
        <w:br/>
        <w:t>SNUK vil følge op på dette.</w:t>
      </w:r>
    </w:p>
    <w:p w14:paraId="29700B35" w14:textId="1C747060" w:rsidR="008836E6" w:rsidRDefault="008836E6" w:rsidP="00043426">
      <w:pPr>
        <w:pStyle w:val="Overskrift1"/>
        <w:numPr>
          <w:ilvl w:val="0"/>
          <w:numId w:val="23"/>
        </w:numPr>
        <w:rPr>
          <w:b w:val="0"/>
          <w:szCs w:val="21"/>
        </w:rPr>
      </w:pPr>
      <w:r>
        <w:rPr>
          <w:b w:val="0"/>
          <w:szCs w:val="21"/>
        </w:rPr>
        <w:t>S</w:t>
      </w:r>
      <w:r w:rsidR="00A772A6">
        <w:rPr>
          <w:b w:val="0"/>
          <w:szCs w:val="21"/>
        </w:rPr>
        <w:t>amarbejde</w:t>
      </w:r>
      <w:r>
        <w:rPr>
          <w:b w:val="0"/>
          <w:szCs w:val="21"/>
        </w:rPr>
        <w:t>t</w:t>
      </w:r>
      <w:r w:rsidR="00A772A6">
        <w:rPr>
          <w:b w:val="0"/>
          <w:szCs w:val="21"/>
        </w:rPr>
        <w:t xml:space="preserve"> om introdagene kan med fordel </w:t>
      </w:r>
      <w:r w:rsidR="00A6216B">
        <w:rPr>
          <w:b w:val="0"/>
          <w:szCs w:val="21"/>
        </w:rPr>
        <w:t>koordineres ned</w:t>
      </w:r>
      <w:r w:rsidR="00A772A6">
        <w:rPr>
          <w:b w:val="0"/>
          <w:szCs w:val="21"/>
        </w:rPr>
        <w:t xml:space="preserve"> Studenterrådets seminar på Sandbjerg. Koordination styrkes fra begge sider</w:t>
      </w:r>
      <w:r>
        <w:rPr>
          <w:b w:val="0"/>
          <w:szCs w:val="21"/>
        </w:rPr>
        <w:t>,</w:t>
      </w:r>
      <w:r w:rsidR="00A772A6">
        <w:rPr>
          <w:b w:val="0"/>
          <w:szCs w:val="21"/>
        </w:rPr>
        <w:t xml:space="preserve"> således at indhold</w:t>
      </w:r>
      <w:r>
        <w:rPr>
          <w:b w:val="0"/>
          <w:szCs w:val="21"/>
        </w:rPr>
        <w:t>et</w:t>
      </w:r>
      <w:r w:rsidR="00A772A6">
        <w:rPr>
          <w:b w:val="0"/>
          <w:szCs w:val="21"/>
        </w:rPr>
        <w:t xml:space="preserve"> supplerer hinanden</w:t>
      </w:r>
      <w:r>
        <w:rPr>
          <w:b w:val="0"/>
          <w:szCs w:val="21"/>
        </w:rPr>
        <w:t xml:space="preserve">. </w:t>
      </w:r>
      <w:r w:rsidR="00A772A6">
        <w:rPr>
          <w:b w:val="0"/>
          <w:szCs w:val="21"/>
        </w:rPr>
        <w:t xml:space="preserve">SNUK </w:t>
      </w:r>
      <w:r>
        <w:rPr>
          <w:b w:val="0"/>
          <w:szCs w:val="21"/>
        </w:rPr>
        <w:t>vil</w:t>
      </w:r>
      <w:r w:rsidR="00A772A6">
        <w:rPr>
          <w:b w:val="0"/>
          <w:szCs w:val="21"/>
        </w:rPr>
        <w:t xml:space="preserve"> følge op på dette</w:t>
      </w:r>
      <w:r>
        <w:rPr>
          <w:b w:val="0"/>
          <w:szCs w:val="21"/>
        </w:rPr>
        <w:t xml:space="preserve">. </w:t>
      </w:r>
    </w:p>
    <w:p w14:paraId="4A6AB8EF" w14:textId="5CD71C96" w:rsidR="008836E6" w:rsidRDefault="008836E6" w:rsidP="00043426">
      <w:pPr>
        <w:pStyle w:val="Overskrift1"/>
        <w:numPr>
          <w:ilvl w:val="0"/>
          <w:numId w:val="23"/>
        </w:numPr>
        <w:rPr>
          <w:b w:val="0"/>
          <w:szCs w:val="21"/>
        </w:rPr>
      </w:pPr>
      <w:r>
        <w:rPr>
          <w:b w:val="0"/>
          <w:szCs w:val="21"/>
        </w:rPr>
        <w:t>D</w:t>
      </w:r>
      <w:r w:rsidR="00DA570C">
        <w:rPr>
          <w:b w:val="0"/>
          <w:szCs w:val="21"/>
        </w:rPr>
        <w:t>e</w:t>
      </w:r>
      <w:r>
        <w:rPr>
          <w:b w:val="0"/>
          <w:szCs w:val="21"/>
        </w:rPr>
        <w:t>r er en s</w:t>
      </w:r>
      <w:r w:rsidR="00DA570C">
        <w:rPr>
          <w:b w:val="0"/>
          <w:szCs w:val="21"/>
        </w:rPr>
        <w:t>trukturel udfordring</w:t>
      </w:r>
      <w:r>
        <w:rPr>
          <w:b w:val="0"/>
          <w:szCs w:val="21"/>
        </w:rPr>
        <w:t xml:space="preserve"> i at have niveauinddelte studienævn, da overleveringen fra de forskellige fora op gennem systemet ikke er smidig. </w:t>
      </w:r>
      <w:r w:rsidR="00A6216B">
        <w:rPr>
          <w:b w:val="0"/>
          <w:szCs w:val="21"/>
        </w:rPr>
        <w:t>UFU anerkendte denne særlige problemstilling og arbejder kontinuerligt på udfordringerne</w:t>
      </w:r>
      <w:r w:rsidR="006B3757">
        <w:rPr>
          <w:b w:val="0"/>
          <w:szCs w:val="21"/>
        </w:rPr>
        <w:t xml:space="preserve">, </w:t>
      </w:r>
      <w:r w:rsidR="00A6216B">
        <w:rPr>
          <w:b w:val="0"/>
          <w:szCs w:val="21"/>
        </w:rPr>
        <w:t>som gælder</w:t>
      </w:r>
      <w:r w:rsidR="00D162C6">
        <w:rPr>
          <w:b w:val="0"/>
          <w:szCs w:val="21"/>
        </w:rPr>
        <w:t xml:space="preserve"> såvel studerende som </w:t>
      </w:r>
      <w:proofErr w:type="spellStart"/>
      <w:r w:rsidR="00D162C6">
        <w:rPr>
          <w:b w:val="0"/>
          <w:szCs w:val="21"/>
        </w:rPr>
        <w:t>VIP’ere</w:t>
      </w:r>
      <w:proofErr w:type="spellEnd"/>
      <w:r w:rsidR="00D162C6">
        <w:rPr>
          <w:b w:val="0"/>
          <w:szCs w:val="21"/>
        </w:rPr>
        <w:t xml:space="preserve"> i arbejdet</w:t>
      </w:r>
      <w:r w:rsidR="006B3757">
        <w:rPr>
          <w:b w:val="0"/>
          <w:szCs w:val="21"/>
        </w:rPr>
        <w:t>.</w:t>
      </w:r>
    </w:p>
    <w:p w14:paraId="35CC38C2" w14:textId="14B6A5EE" w:rsidR="00986274" w:rsidRDefault="00BA762D" w:rsidP="00043426">
      <w:pPr>
        <w:pStyle w:val="Overskrift1"/>
        <w:numPr>
          <w:ilvl w:val="0"/>
          <w:numId w:val="23"/>
        </w:numPr>
        <w:rPr>
          <w:b w:val="0"/>
          <w:szCs w:val="21"/>
        </w:rPr>
      </w:pPr>
      <w:r>
        <w:rPr>
          <w:b w:val="0"/>
          <w:szCs w:val="21"/>
        </w:rPr>
        <w:t>BE pointerede</w:t>
      </w:r>
      <w:r w:rsidR="007146C4">
        <w:rPr>
          <w:b w:val="0"/>
          <w:szCs w:val="21"/>
        </w:rPr>
        <w:t>,</w:t>
      </w:r>
      <w:r>
        <w:rPr>
          <w:b w:val="0"/>
          <w:szCs w:val="21"/>
        </w:rPr>
        <w:t xml:space="preserve"> at samarbejdet og inddragelsen af studienævnene er vigtig</w:t>
      </w:r>
      <w:r w:rsidR="008836E6">
        <w:rPr>
          <w:b w:val="0"/>
          <w:szCs w:val="21"/>
        </w:rPr>
        <w:t xml:space="preserve">, og Frivillighedsåret </w:t>
      </w:r>
      <w:r w:rsidR="00E0239F">
        <w:rPr>
          <w:b w:val="0"/>
          <w:szCs w:val="21"/>
        </w:rPr>
        <w:t xml:space="preserve">er en anledning </w:t>
      </w:r>
      <w:r w:rsidR="008836E6">
        <w:rPr>
          <w:b w:val="0"/>
          <w:szCs w:val="21"/>
        </w:rPr>
        <w:t xml:space="preserve">til </w:t>
      </w:r>
      <w:r w:rsidR="00986274">
        <w:rPr>
          <w:b w:val="0"/>
          <w:szCs w:val="21"/>
        </w:rPr>
        <w:t>at temasætte dette</w:t>
      </w:r>
      <w:r w:rsidR="00E51745">
        <w:rPr>
          <w:b w:val="0"/>
          <w:szCs w:val="21"/>
        </w:rPr>
        <w:t xml:space="preserve"> arbejde</w:t>
      </w:r>
      <w:r w:rsidR="008836E6">
        <w:rPr>
          <w:b w:val="0"/>
          <w:szCs w:val="21"/>
        </w:rPr>
        <w:t>.</w:t>
      </w:r>
      <w:r w:rsidR="007146C4">
        <w:rPr>
          <w:b w:val="0"/>
          <w:szCs w:val="21"/>
        </w:rPr>
        <w:t xml:space="preserve"> </w:t>
      </w:r>
      <w:r w:rsidR="00E0239F">
        <w:rPr>
          <w:b w:val="0"/>
          <w:szCs w:val="21"/>
        </w:rPr>
        <w:t>De to studenterrepræsentanter bakkede op om dette.</w:t>
      </w:r>
    </w:p>
    <w:p w14:paraId="76AA2FA2" w14:textId="77777777" w:rsidR="00986274" w:rsidRDefault="007146C4" w:rsidP="00043426">
      <w:pPr>
        <w:pStyle w:val="Overskrift1"/>
        <w:numPr>
          <w:ilvl w:val="0"/>
          <w:numId w:val="23"/>
        </w:numPr>
        <w:rPr>
          <w:b w:val="0"/>
          <w:szCs w:val="21"/>
        </w:rPr>
      </w:pPr>
      <w:r>
        <w:rPr>
          <w:b w:val="0"/>
          <w:szCs w:val="21"/>
        </w:rPr>
        <w:t>Anerkendelsespapiret er meget vigtigt for de studerende</w:t>
      </w:r>
      <w:r w:rsidR="00986274">
        <w:rPr>
          <w:b w:val="0"/>
          <w:szCs w:val="21"/>
        </w:rPr>
        <w:t xml:space="preserve">, og </w:t>
      </w:r>
      <w:r>
        <w:rPr>
          <w:b w:val="0"/>
          <w:szCs w:val="21"/>
        </w:rPr>
        <w:t>udvalgets medlemmer følger op på, at papiret bliver anvendt</w:t>
      </w:r>
      <w:r w:rsidR="00D135C0">
        <w:rPr>
          <w:b w:val="0"/>
          <w:szCs w:val="21"/>
        </w:rPr>
        <w:t>.</w:t>
      </w:r>
    </w:p>
    <w:p w14:paraId="79F24CCA" w14:textId="2A56E4B8" w:rsidR="00D135C0" w:rsidRDefault="00E0239F" w:rsidP="00043426">
      <w:pPr>
        <w:pStyle w:val="Overskrift1"/>
        <w:numPr>
          <w:ilvl w:val="0"/>
          <w:numId w:val="23"/>
        </w:numPr>
        <w:rPr>
          <w:b w:val="0"/>
          <w:szCs w:val="21"/>
        </w:rPr>
      </w:pPr>
      <w:r>
        <w:rPr>
          <w:b w:val="0"/>
          <w:szCs w:val="21"/>
        </w:rPr>
        <w:t xml:space="preserve">En </w:t>
      </w:r>
      <w:r w:rsidR="00E51745">
        <w:rPr>
          <w:b w:val="0"/>
          <w:szCs w:val="21"/>
        </w:rPr>
        <w:t>b</w:t>
      </w:r>
      <w:r w:rsidR="00170F63">
        <w:rPr>
          <w:b w:val="0"/>
          <w:szCs w:val="21"/>
        </w:rPr>
        <w:t xml:space="preserve">edre kommunikation </w:t>
      </w:r>
      <w:r w:rsidR="00170F63" w:rsidRPr="00E51745">
        <w:rPr>
          <w:b w:val="0"/>
          <w:i/>
          <w:szCs w:val="21"/>
        </w:rPr>
        <w:t>ud af</w:t>
      </w:r>
      <w:r w:rsidR="00170F63">
        <w:rPr>
          <w:b w:val="0"/>
          <w:szCs w:val="21"/>
        </w:rPr>
        <w:t xml:space="preserve"> studienævnene</w:t>
      </w:r>
      <w:r>
        <w:rPr>
          <w:b w:val="0"/>
          <w:szCs w:val="21"/>
        </w:rPr>
        <w:t xml:space="preserve"> vil give mulighed for at</w:t>
      </w:r>
      <w:r w:rsidR="00E51745">
        <w:rPr>
          <w:b w:val="0"/>
          <w:szCs w:val="21"/>
        </w:rPr>
        <w:t xml:space="preserve"> de studerende ved, </w:t>
      </w:r>
      <w:r w:rsidR="00E51745">
        <w:rPr>
          <w:b w:val="0"/>
          <w:i/>
          <w:szCs w:val="21"/>
        </w:rPr>
        <w:t>hvordan</w:t>
      </w:r>
      <w:r w:rsidR="00E51745">
        <w:rPr>
          <w:b w:val="0"/>
          <w:szCs w:val="21"/>
        </w:rPr>
        <w:t xml:space="preserve"> der bliver fulgt op på fx undervisningsevalueringerne</w:t>
      </w:r>
      <w:r>
        <w:rPr>
          <w:b w:val="0"/>
          <w:szCs w:val="21"/>
        </w:rPr>
        <w:t>, hvilket kan øge svarprocenterne</w:t>
      </w:r>
      <w:r w:rsidR="00E51745">
        <w:rPr>
          <w:b w:val="0"/>
          <w:szCs w:val="21"/>
        </w:rPr>
        <w:t>.</w:t>
      </w:r>
    </w:p>
    <w:p w14:paraId="5F78D3CC" w14:textId="77777777" w:rsidR="00986274" w:rsidRDefault="00986274" w:rsidP="006A6E29">
      <w:pPr>
        <w:pStyle w:val="Overskrift1"/>
        <w:numPr>
          <w:ilvl w:val="0"/>
          <w:numId w:val="0"/>
        </w:numPr>
        <w:ind w:left="425"/>
        <w:rPr>
          <w:b w:val="0"/>
          <w:szCs w:val="21"/>
        </w:rPr>
      </w:pPr>
    </w:p>
    <w:p w14:paraId="39622109" w14:textId="2BEE81AD" w:rsidR="00CB66FF" w:rsidRPr="00CB66FF" w:rsidRDefault="00986274" w:rsidP="00986274">
      <w:pPr>
        <w:pStyle w:val="Overskrift1"/>
        <w:numPr>
          <w:ilvl w:val="0"/>
          <w:numId w:val="0"/>
        </w:numPr>
        <w:ind w:left="425"/>
      </w:pPr>
      <w:r>
        <w:rPr>
          <w:b w:val="0"/>
          <w:szCs w:val="21"/>
        </w:rPr>
        <w:t>Der var bred enighed om at fastholde en løbende dialog mellem udvalgets hovedområde</w:t>
      </w:r>
      <w:r w:rsidR="00E0239F">
        <w:rPr>
          <w:b w:val="0"/>
          <w:szCs w:val="21"/>
        </w:rPr>
        <w:t>r</w:t>
      </w:r>
      <w:r w:rsidR="006B3757">
        <w:rPr>
          <w:b w:val="0"/>
          <w:szCs w:val="21"/>
        </w:rPr>
        <w:t xml:space="preserve"> og studenterrepræsentanterne </w:t>
      </w:r>
      <w:r>
        <w:rPr>
          <w:b w:val="0"/>
          <w:szCs w:val="21"/>
        </w:rPr>
        <w:t xml:space="preserve">for at tage eventuelle problemstillinger i opløbet. </w:t>
      </w:r>
      <w:r>
        <w:rPr>
          <w:b w:val="0"/>
          <w:szCs w:val="21"/>
        </w:rPr>
        <w:br/>
      </w:r>
    </w:p>
    <w:p w14:paraId="049A2DA4" w14:textId="77777777" w:rsidR="006A6E29" w:rsidRPr="00CF7D1C" w:rsidRDefault="006A6E29" w:rsidP="006A6E29">
      <w:pPr>
        <w:rPr>
          <w:b/>
          <w:i/>
          <w:szCs w:val="21"/>
        </w:rPr>
      </w:pPr>
    </w:p>
    <w:p w14:paraId="29D5981D" w14:textId="633D0165" w:rsidR="007577E4" w:rsidRPr="007577E4" w:rsidRDefault="006A6E29" w:rsidP="006A6E29">
      <w:pPr>
        <w:pStyle w:val="Overskrift1"/>
        <w:rPr>
          <w:b w:val="0"/>
        </w:rPr>
      </w:pPr>
      <w:r w:rsidRPr="00CF7D1C">
        <w:rPr>
          <w:i/>
          <w:szCs w:val="21"/>
        </w:rPr>
        <w:t>EKSTRA-ORDINÆR DRØFTELSE OM LOCK-OUT</w:t>
      </w:r>
      <w:r w:rsidRPr="00CF7D1C">
        <w:rPr>
          <w:b w:val="0"/>
          <w:i/>
          <w:szCs w:val="21"/>
        </w:rPr>
        <w:t xml:space="preserve"> </w:t>
      </w:r>
      <w:r w:rsidR="007F0AB1">
        <w:rPr>
          <w:b w:val="0"/>
          <w:szCs w:val="21"/>
        </w:rPr>
        <w:br/>
        <w:t xml:space="preserve">KRTH fremlagde kort udkast til ”Håndtering af lockout på uddannelsesområdet”. </w:t>
      </w:r>
      <w:r w:rsidR="004A268B">
        <w:rPr>
          <w:b w:val="0"/>
          <w:szCs w:val="21"/>
        </w:rPr>
        <w:t>Revideret udkast omdelt på møde (med rettelser fra uddannelsescheferne).</w:t>
      </w:r>
      <w:r w:rsidR="00986274">
        <w:rPr>
          <w:b w:val="0"/>
          <w:szCs w:val="21"/>
        </w:rPr>
        <w:t xml:space="preserve"> Onsdag drøftes notatet initialt på universitetsledelsens møde.</w:t>
      </w:r>
      <w:r w:rsidR="004A268B">
        <w:rPr>
          <w:b w:val="0"/>
          <w:szCs w:val="21"/>
        </w:rPr>
        <w:br/>
      </w:r>
      <w:r w:rsidR="00986274">
        <w:rPr>
          <w:b w:val="0"/>
          <w:szCs w:val="21"/>
        </w:rPr>
        <w:br/>
      </w:r>
      <w:r w:rsidR="004A268B">
        <w:rPr>
          <w:b w:val="0"/>
          <w:szCs w:val="21"/>
        </w:rPr>
        <w:t xml:space="preserve">En kort konflikt vil være håndterbart, men en længere konflikt (over en uge) </w:t>
      </w:r>
      <w:r w:rsidR="00B256F3">
        <w:rPr>
          <w:b w:val="0"/>
          <w:szCs w:val="21"/>
        </w:rPr>
        <w:t>vil have vidtrækkende konsekvenser</w:t>
      </w:r>
      <w:r w:rsidR="004A268B">
        <w:rPr>
          <w:b w:val="0"/>
          <w:szCs w:val="21"/>
        </w:rPr>
        <w:t>.</w:t>
      </w:r>
      <w:r w:rsidR="007577E4">
        <w:rPr>
          <w:b w:val="0"/>
          <w:szCs w:val="21"/>
        </w:rPr>
        <w:br/>
      </w:r>
    </w:p>
    <w:p w14:paraId="02395878" w14:textId="105EAB04" w:rsidR="00E51745" w:rsidRDefault="007577E4" w:rsidP="007577E4">
      <w:pPr>
        <w:pStyle w:val="Overskrift1"/>
        <w:numPr>
          <w:ilvl w:val="0"/>
          <w:numId w:val="0"/>
        </w:numPr>
        <w:ind w:left="425"/>
        <w:rPr>
          <w:b w:val="0"/>
          <w:szCs w:val="21"/>
        </w:rPr>
      </w:pPr>
      <w:r w:rsidRPr="007577E4">
        <w:rPr>
          <w:b w:val="0"/>
          <w:szCs w:val="21"/>
        </w:rPr>
        <w:t>Udvalget drøftede</w:t>
      </w:r>
      <w:r>
        <w:rPr>
          <w:b w:val="0"/>
          <w:szCs w:val="21"/>
        </w:rPr>
        <w:t xml:space="preserve"> de udford</w:t>
      </w:r>
      <w:r w:rsidR="009766F0">
        <w:rPr>
          <w:b w:val="0"/>
          <w:szCs w:val="21"/>
        </w:rPr>
        <w:t xml:space="preserve">ringer, en konflikt vil medføre. </w:t>
      </w:r>
      <w:r w:rsidR="00E51745">
        <w:rPr>
          <w:b w:val="0"/>
          <w:szCs w:val="21"/>
        </w:rPr>
        <w:t xml:space="preserve">Selvom </w:t>
      </w:r>
      <w:r w:rsidR="006B3757">
        <w:rPr>
          <w:b w:val="0"/>
          <w:szCs w:val="21"/>
        </w:rPr>
        <w:t>AU</w:t>
      </w:r>
      <w:r w:rsidR="00E51745">
        <w:rPr>
          <w:b w:val="0"/>
          <w:szCs w:val="21"/>
        </w:rPr>
        <w:t xml:space="preserve"> ikke er en part i sagen, vil en konflikt desværre have konsekvenser for de studerende. </w:t>
      </w:r>
    </w:p>
    <w:p w14:paraId="6D03B574" w14:textId="77777777" w:rsidR="00E51745" w:rsidRDefault="009766F0" w:rsidP="007577E4">
      <w:pPr>
        <w:pStyle w:val="Overskrift1"/>
        <w:numPr>
          <w:ilvl w:val="0"/>
          <w:numId w:val="0"/>
        </w:numPr>
        <w:ind w:left="425"/>
        <w:rPr>
          <w:b w:val="0"/>
          <w:szCs w:val="21"/>
        </w:rPr>
      </w:pPr>
      <w:r>
        <w:rPr>
          <w:b w:val="0"/>
          <w:szCs w:val="21"/>
        </w:rPr>
        <w:t xml:space="preserve">I notatet lægges der op til, at </w:t>
      </w:r>
      <w:r w:rsidR="00573CA8">
        <w:rPr>
          <w:b w:val="0"/>
          <w:szCs w:val="21"/>
        </w:rPr>
        <w:t>de studerende kan benytte sig af bygningerne.</w:t>
      </w:r>
      <w:r w:rsidR="00E51745">
        <w:rPr>
          <w:b w:val="0"/>
          <w:szCs w:val="21"/>
        </w:rPr>
        <w:t xml:space="preserve"> </w:t>
      </w:r>
    </w:p>
    <w:p w14:paraId="42551662" w14:textId="77777777" w:rsidR="00B44F0F" w:rsidRDefault="00B44F0F" w:rsidP="007577E4">
      <w:pPr>
        <w:pStyle w:val="Overskrift1"/>
        <w:numPr>
          <w:ilvl w:val="0"/>
          <w:numId w:val="0"/>
        </w:numPr>
        <w:ind w:left="425"/>
        <w:rPr>
          <w:b w:val="0"/>
          <w:szCs w:val="21"/>
        </w:rPr>
      </w:pPr>
    </w:p>
    <w:p w14:paraId="55488617" w14:textId="2AE50E5E" w:rsidR="00693E0A" w:rsidRDefault="009766F0" w:rsidP="007577E4">
      <w:pPr>
        <w:pStyle w:val="Overskrift1"/>
        <w:numPr>
          <w:ilvl w:val="0"/>
          <w:numId w:val="0"/>
        </w:numPr>
        <w:ind w:left="425"/>
        <w:rPr>
          <w:b w:val="0"/>
          <w:szCs w:val="21"/>
        </w:rPr>
      </w:pPr>
      <w:r>
        <w:rPr>
          <w:b w:val="0"/>
          <w:szCs w:val="21"/>
        </w:rPr>
        <w:t>Udvalget for</w:t>
      </w:r>
      <w:r w:rsidR="00693E0A">
        <w:rPr>
          <w:b w:val="0"/>
          <w:szCs w:val="21"/>
        </w:rPr>
        <w:t>eslår, at notatet gør rede for, at det først er muligt efter en eventuel lockout at vurdere i hvilket omfang</w:t>
      </w:r>
      <w:r w:rsidR="00B44F0F">
        <w:rPr>
          <w:b w:val="0"/>
          <w:szCs w:val="21"/>
        </w:rPr>
        <w:t>,</w:t>
      </w:r>
      <w:r w:rsidR="006B3757">
        <w:rPr>
          <w:b w:val="0"/>
          <w:szCs w:val="21"/>
        </w:rPr>
        <w:t xml:space="preserve"> der kan til</w:t>
      </w:r>
      <w:r w:rsidR="00693E0A">
        <w:rPr>
          <w:b w:val="0"/>
          <w:szCs w:val="21"/>
        </w:rPr>
        <w:t xml:space="preserve">bydes erstatningstimer, da dette især vil afhænge af, hvor længe en eventuel lockout vil vare. </w:t>
      </w:r>
    </w:p>
    <w:p w14:paraId="5A4D0E0D" w14:textId="1FE96010" w:rsidR="006A6E29" w:rsidRPr="00693E0A" w:rsidRDefault="00693E0A" w:rsidP="00693E0A">
      <w:pPr>
        <w:pStyle w:val="Overskrift1"/>
        <w:numPr>
          <w:ilvl w:val="0"/>
          <w:numId w:val="0"/>
        </w:numPr>
        <w:ind w:left="425"/>
        <w:rPr>
          <w:b w:val="0"/>
          <w:szCs w:val="21"/>
        </w:rPr>
      </w:pPr>
      <w:r>
        <w:rPr>
          <w:b w:val="0"/>
          <w:szCs w:val="21"/>
        </w:rPr>
        <w:br/>
        <w:t xml:space="preserve">Udvalget </w:t>
      </w:r>
      <w:r w:rsidR="00657D2D">
        <w:rPr>
          <w:b w:val="0"/>
          <w:szCs w:val="21"/>
        </w:rPr>
        <w:t>foreslog, at en mulighed kan være at opfordre</w:t>
      </w:r>
      <w:r>
        <w:rPr>
          <w:b w:val="0"/>
          <w:szCs w:val="21"/>
        </w:rPr>
        <w:t xml:space="preserve"> den </w:t>
      </w:r>
      <w:r w:rsidR="00764F03">
        <w:rPr>
          <w:b w:val="0"/>
          <w:szCs w:val="21"/>
        </w:rPr>
        <w:t>enkelte underviser</w:t>
      </w:r>
      <w:r w:rsidR="00657D2D">
        <w:rPr>
          <w:b w:val="0"/>
          <w:szCs w:val="21"/>
        </w:rPr>
        <w:t xml:space="preserve"> til at</w:t>
      </w:r>
      <w:r w:rsidR="00764F03">
        <w:rPr>
          <w:b w:val="0"/>
          <w:szCs w:val="21"/>
        </w:rPr>
        <w:t xml:space="preserve"> </w:t>
      </w:r>
      <w:r w:rsidR="00657D2D">
        <w:rPr>
          <w:b w:val="0"/>
          <w:szCs w:val="21"/>
        </w:rPr>
        <w:t xml:space="preserve">forberede de studerende på, hvordan de bedst gennemfører </w:t>
      </w:r>
      <w:r w:rsidR="00764F03">
        <w:rPr>
          <w:b w:val="0"/>
          <w:szCs w:val="21"/>
        </w:rPr>
        <w:t>selvstudium</w:t>
      </w:r>
      <w:r>
        <w:rPr>
          <w:b w:val="0"/>
          <w:szCs w:val="21"/>
        </w:rPr>
        <w:t>, da de studerende ikke er lockoutede</w:t>
      </w:r>
      <w:r w:rsidR="00764F03">
        <w:rPr>
          <w:b w:val="0"/>
          <w:szCs w:val="21"/>
        </w:rPr>
        <w:t>.</w:t>
      </w:r>
      <w:r w:rsidR="00E0239F">
        <w:rPr>
          <w:b w:val="0"/>
          <w:szCs w:val="21"/>
        </w:rPr>
        <w:t xml:space="preserve"> </w:t>
      </w:r>
      <w:r w:rsidR="007577E4">
        <w:rPr>
          <w:b w:val="0"/>
          <w:szCs w:val="21"/>
        </w:rPr>
        <w:br/>
        <w:t xml:space="preserve">Eventuelle rettelser og kommentarer skal videregives til KRTH, der indarbejder dem inden </w:t>
      </w:r>
      <w:r>
        <w:rPr>
          <w:b w:val="0"/>
          <w:szCs w:val="21"/>
        </w:rPr>
        <w:t>universitetsledelsens møde onsdag.</w:t>
      </w:r>
      <w:r w:rsidR="007577E4">
        <w:rPr>
          <w:b w:val="0"/>
          <w:szCs w:val="21"/>
        </w:rPr>
        <w:br/>
      </w:r>
    </w:p>
    <w:p w14:paraId="5920DF90" w14:textId="77777777" w:rsidR="006A6E29" w:rsidRPr="00CF7D1C" w:rsidRDefault="006A6E29" w:rsidP="006A6E29"/>
    <w:p w14:paraId="5D2D8528" w14:textId="282CB4A2" w:rsidR="00693E0A" w:rsidRPr="00693E0A" w:rsidRDefault="006A6E29" w:rsidP="00E8005A">
      <w:pPr>
        <w:pStyle w:val="Overskrift1"/>
        <w:rPr>
          <w:b w:val="0"/>
        </w:rPr>
      </w:pPr>
      <w:r w:rsidRPr="00E47B67">
        <w:rPr>
          <w:color w:val="0D0D0D" w:themeColor="text1" w:themeTint="F2"/>
          <w:szCs w:val="21"/>
        </w:rPr>
        <w:t xml:space="preserve">Drøftelse af kandidatoptag </w:t>
      </w:r>
      <w:r>
        <w:rPr>
          <w:b w:val="0"/>
          <w:color w:val="0D0D0D" w:themeColor="text1" w:themeTint="F2"/>
          <w:szCs w:val="21"/>
        </w:rPr>
        <w:br/>
      </w:r>
      <w:r w:rsidR="00693E0A">
        <w:rPr>
          <w:b w:val="0"/>
        </w:rPr>
        <w:t>Punktet er en i</w:t>
      </w:r>
      <w:r w:rsidR="00266871">
        <w:rPr>
          <w:b w:val="0"/>
        </w:rPr>
        <w:t>nitial d</w:t>
      </w:r>
      <w:r w:rsidRPr="004824AB">
        <w:rPr>
          <w:b w:val="0"/>
        </w:rPr>
        <w:t>røftelse af kandidatoptagelsen</w:t>
      </w:r>
      <w:r w:rsidR="001C0B60">
        <w:rPr>
          <w:b w:val="0"/>
        </w:rPr>
        <w:t xml:space="preserve"> </w:t>
      </w:r>
      <w:r w:rsidRPr="004824AB">
        <w:rPr>
          <w:b w:val="0"/>
        </w:rPr>
        <w:t>med udgangspunkt i en beskrivelse af kandidatoptagelsen på AU, dels som den ser ud i dag, dels i forhold til nuværende og kommende problemstillinger og tendenser</w:t>
      </w:r>
      <w:r>
        <w:rPr>
          <w:b w:val="0"/>
        </w:rPr>
        <w:t>.</w:t>
      </w:r>
      <w:r w:rsidR="001C0B60">
        <w:rPr>
          <w:b w:val="0"/>
        </w:rPr>
        <w:br/>
      </w:r>
      <w:r w:rsidR="00E75B9E" w:rsidRPr="00E75B9E">
        <w:rPr>
          <w:b w:val="0"/>
          <w:color w:val="0D0D0D" w:themeColor="text1" w:themeTint="F2"/>
          <w:szCs w:val="21"/>
        </w:rPr>
        <w:br/>
        <w:t xml:space="preserve">Lone </w:t>
      </w:r>
      <w:proofErr w:type="spellStart"/>
      <w:r w:rsidR="00E75B9E" w:rsidRPr="00E75B9E">
        <w:rPr>
          <w:b w:val="0"/>
          <w:color w:val="0D0D0D" w:themeColor="text1" w:themeTint="F2"/>
          <w:szCs w:val="21"/>
        </w:rPr>
        <w:t>Urbak</w:t>
      </w:r>
      <w:proofErr w:type="spellEnd"/>
      <w:r w:rsidR="00E75B9E" w:rsidRPr="00E75B9E">
        <w:rPr>
          <w:b w:val="0"/>
          <w:color w:val="0D0D0D" w:themeColor="text1" w:themeTint="F2"/>
          <w:szCs w:val="21"/>
        </w:rPr>
        <w:t xml:space="preserve"> fremlagde</w:t>
      </w:r>
      <w:r w:rsidR="00693E0A">
        <w:rPr>
          <w:b w:val="0"/>
          <w:color w:val="0D0D0D" w:themeColor="text1" w:themeTint="F2"/>
          <w:szCs w:val="21"/>
        </w:rPr>
        <w:t xml:space="preserve"> kandidatoptaget i et historisk rids samt fremlagde hvilke udfordringer</w:t>
      </w:r>
      <w:r w:rsidR="00B44F0F">
        <w:rPr>
          <w:b w:val="0"/>
          <w:color w:val="0D0D0D" w:themeColor="text1" w:themeTint="F2"/>
          <w:szCs w:val="21"/>
        </w:rPr>
        <w:t>,</w:t>
      </w:r>
      <w:r w:rsidR="00693E0A">
        <w:rPr>
          <w:b w:val="0"/>
          <w:color w:val="0D0D0D" w:themeColor="text1" w:themeTint="F2"/>
          <w:szCs w:val="21"/>
        </w:rPr>
        <w:t xml:space="preserve"> der er i kandidatoptaget.</w:t>
      </w:r>
      <w:r w:rsidR="00BF1C06">
        <w:rPr>
          <w:b w:val="0"/>
          <w:color w:val="0D0D0D" w:themeColor="text1" w:themeTint="F2"/>
          <w:szCs w:val="21"/>
        </w:rPr>
        <w:t xml:space="preserve"> </w:t>
      </w:r>
      <w:r w:rsidR="00BF1C06">
        <w:rPr>
          <w:rFonts w:eastAsiaTheme="minorEastAsia"/>
          <w:b w:val="0"/>
        </w:rPr>
        <w:t>Set med de studerendes øjne er det nuværende system uhensigtsmæssigt og ulogisk.</w:t>
      </w:r>
      <w:r w:rsidR="00266871">
        <w:rPr>
          <w:b w:val="0"/>
          <w:color w:val="0D0D0D" w:themeColor="text1" w:themeTint="F2"/>
          <w:szCs w:val="21"/>
        </w:rPr>
        <w:br/>
      </w:r>
    </w:p>
    <w:p w14:paraId="3D95A04D" w14:textId="5A5DA17D" w:rsidR="0018564A" w:rsidRPr="00B07C4A" w:rsidRDefault="00266871" w:rsidP="0018564A">
      <w:pPr>
        <w:pStyle w:val="Overskrift1"/>
        <w:numPr>
          <w:ilvl w:val="0"/>
          <w:numId w:val="0"/>
        </w:numPr>
        <w:ind w:left="425"/>
        <w:rPr>
          <w:b w:val="0"/>
        </w:rPr>
      </w:pPr>
      <w:r>
        <w:rPr>
          <w:rFonts w:eastAsiaTheme="minorEastAsia"/>
          <w:b w:val="0"/>
        </w:rPr>
        <w:t>Udvalget ser gerne, at</w:t>
      </w:r>
      <w:r w:rsidRPr="00266871">
        <w:rPr>
          <w:rFonts w:eastAsiaTheme="minorEastAsia"/>
          <w:b w:val="0"/>
        </w:rPr>
        <w:t xml:space="preserve"> AU arbejde</w:t>
      </w:r>
      <w:r>
        <w:rPr>
          <w:rFonts w:eastAsiaTheme="minorEastAsia"/>
          <w:b w:val="0"/>
        </w:rPr>
        <w:t>r</w:t>
      </w:r>
      <w:r w:rsidR="00BF1C06">
        <w:rPr>
          <w:rFonts w:eastAsiaTheme="minorEastAsia"/>
          <w:b w:val="0"/>
        </w:rPr>
        <w:t xml:space="preserve"> videre for</w:t>
      </w:r>
      <w:r w:rsidRPr="00266871">
        <w:rPr>
          <w:rFonts w:eastAsiaTheme="minorEastAsia"/>
          <w:b w:val="0"/>
        </w:rPr>
        <w:t xml:space="preserve"> en øget national administrativ koordinering af kandidatoptagelsen.</w:t>
      </w:r>
      <w:r w:rsidR="00BF1C06">
        <w:rPr>
          <w:rFonts w:eastAsiaTheme="minorEastAsia"/>
          <w:b w:val="0"/>
        </w:rPr>
        <w:t xml:space="preserve"> </w:t>
      </w:r>
      <w:r w:rsidR="00BD0A77">
        <w:rPr>
          <w:rFonts w:eastAsiaTheme="minorEastAsia"/>
          <w:b w:val="0"/>
        </w:rPr>
        <w:t xml:space="preserve">Udgangspunktet </w:t>
      </w:r>
      <w:r w:rsidR="006410D7">
        <w:rPr>
          <w:rFonts w:eastAsiaTheme="minorEastAsia"/>
          <w:b w:val="0"/>
        </w:rPr>
        <w:t>er</w:t>
      </w:r>
      <w:r w:rsidR="00BD0A77">
        <w:rPr>
          <w:rFonts w:eastAsiaTheme="minorEastAsia"/>
          <w:b w:val="0"/>
        </w:rPr>
        <w:t>, at der</w:t>
      </w:r>
      <w:r w:rsidR="00BF1C06">
        <w:rPr>
          <w:rFonts w:eastAsiaTheme="minorEastAsia"/>
          <w:b w:val="0"/>
        </w:rPr>
        <w:t xml:space="preserve"> skal</w:t>
      </w:r>
      <w:r w:rsidR="00BD0A77">
        <w:rPr>
          <w:rFonts w:eastAsiaTheme="minorEastAsia"/>
          <w:b w:val="0"/>
        </w:rPr>
        <w:t xml:space="preserve"> opnås enighed med</w:t>
      </w:r>
      <w:r w:rsidR="006410D7">
        <w:rPr>
          <w:rFonts w:eastAsiaTheme="minorEastAsia"/>
          <w:b w:val="0"/>
        </w:rPr>
        <w:t xml:space="preserve"> </w:t>
      </w:r>
      <w:r w:rsidR="00BF1C06">
        <w:rPr>
          <w:rFonts w:eastAsiaTheme="minorEastAsia"/>
          <w:b w:val="0"/>
        </w:rPr>
        <w:t>de andre universiteter</w:t>
      </w:r>
      <w:r w:rsidR="00BD0A77">
        <w:rPr>
          <w:rFonts w:eastAsiaTheme="minorEastAsia"/>
          <w:b w:val="0"/>
        </w:rPr>
        <w:t>.</w:t>
      </w:r>
      <w:r w:rsidR="00657D2D">
        <w:rPr>
          <w:rFonts w:eastAsiaTheme="minorEastAsia"/>
          <w:b w:val="0"/>
        </w:rPr>
        <w:t xml:space="preserve"> Som et første skridt kan</w:t>
      </w:r>
      <w:r w:rsidR="00BD0A77">
        <w:rPr>
          <w:rFonts w:eastAsiaTheme="minorEastAsia"/>
          <w:b w:val="0"/>
        </w:rPr>
        <w:t xml:space="preserve"> </w:t>
      </w:r>
      <w:r w:rsidR="006B3757">
        <w:rPr>
          <w:rFonts w:eastAsiaTheme="minorEastAsia"/>
          <w:b w:val="0"/>
        </w:rPr>
        <w:t>emnet</w:t>
      </w:r>
      <w:r w:rsidR="00BD0A77">
        <w:rPr>
          <w:rFonts w:eastAsiaTheme="minorEastAsia"/>
          <w:b w:val="0"/>
        </w:rPr>
        <w:t xml:space="preserve"> tages op med </w:t>
      </w:r>
      <w:r w:rsidR="000723EC">
        <w:rPr>
          <w:rFonts w:eastAsiaTheme="minorEastAsia"/>
          <w:b w:val="0"/>
        </w:rPr>
        <w:t>andre HUM-prodekaner</w:t>
      </w:r>
      <w:r w:rsidR="006410D7">
        <w:rPr>
          <w:rFonts w:eastAsiaTheme="minorEastAsia"/>
          <w:b w:val="0"/>
        </w:rPr>
        <w:t xml:space="preserve"> </w:t>
      </w:r>
      <w:r w:rsidR="00BD0A77">
        <w:rPr>
          <w:rFonts w:eastAsiaTheme="minorEastAsia"/>
          <w:b w:val="0"/>
        </w:rPr>
        <w:t>(NOL)</w:t>
      </w:r>
      <w:r w:rsidR="00657D2D">
        <w:rPr>
          <w:rFonts w:eastAsiaTheme="minorEastAsia"/>
          <w:b w:val="0"/>
        </w:rPr>
        <w:t xml:space="preserve">. Desuden </w:t>
      </w:r>
      <w:r w:rsidR="00BD0A77">
        <w:rPr>
          <w:rFonts w:eastAsiaTheme="minorEastAsia"/>
          <w:b w:val="0"/>
        </w:rPr>
        <w:t xml:space="preserve">bør </w:t>
      </w:r>
      <w:r w:rsidR="006B3757">
        <w:rPr>
          <w:rFonts w:eastAsiaTheme="minorEastAsia"/>
          <w:b w:val="0"/>
        </w:rPr>
        <w:t>dialogen forsætte i regi af</w:t>
      </w:r>
      <w:r w:rsidR="006410D7">
        <w:rPr>
          <w:rFonts w:eastAsiaTheme="minorEastAsia"/>
          <w:b w:val="0"/>
        </w:rPr>
        <w:t xml:space="preserve"> Danske Universiteter</w:t>
      </w:r>
      <w:r w:rsidR="00BF1C06">
        <w:rPr>
          <w:rFonts w:eastAsiaTheme="minorEastAsia"/>
          <w:b w:val="0"/>
        </w:rPr>
        <w:t>.</w:t>
      </w:r>
      <w:r w:rsidR="00BD0A77">
        <w:rPr>
          <w:rFonts w:eastAsiaTheme="minorEastAsia"/>
          <w:b w:val="0"/>
        </w:rPr>
        <w:t xml:space="preserve"> </w:t>
      </w:r>
      <w:r>
        <w:rPr>
          <w:rFonts w:eastAsiaTheme="minorEastAsia"/>
          <w:b w:val="0"/>
        </w:rPr>
        <w:br/>
      </w:r>
      <w:r w:rsidR="00E8005A">
        <w:rPr>
          <w:rFonts w:eastAsiaTheme="minorEastAsia"/>
          <w:b w:val="0"/>
        </w:rPr>
        <w:br/>
      </w:r>
      <w:r w:rsidR="006C338A">
        <w:rPr>
          <w:rFonts w:eastAsiaTheme="minorEastAsia"/>
          <w:b w:val="0"/>
        </w:rPr>
        <w:t xml:space="preserve">Udvalget drøftede </w:t>
      </w:r>
      <w:r w:rsidRPr="00E8005A">
        <w:rPr>
          <w:rFonts w:eastAsiaTheme="minorEastAsia"/>
          <w:b w:val="0"/>
        </w:rPr>
        <w:t>fordelingen af ansøgere (egne studerende, øvrige danske studerende</w:t>
      </w:r>
      <w:r w:rsidR="0018564A">
        <w:rPr>
          <w:rFonts w:eastAsiaTheme="minorEastAsia"/>
          <w:b w:val="0"/>
        </w:rPr>
        <w:t xml:space="preserve"> og</w:t>
      </w:r>
      <w:r w:rsidRPr="00E8005A">
        <w:rPr>
          <w:rFonts w:eastAsiaTheme="minorEastAsia"/>
          <w:b w:val="0"/>
        </w:rPr>
        <w:t xml:space="preserve"> udenlandske)</w:t>
      </w:r>
      <w:r w:rsidR="006C338A">
        <w:rPr>
          <w:rFonts w:eastAsiaTheme="minorEastAsia"/>
          <w:b w:val="0"/>
        </w:rPr>
        <w:t>, og hvilke uddannelser der har behov for bedre rekrutteringsindsats på kandidat</w:t>
      </w:r>
      <w:r w:rsidR="00C0164F">
        <w:rPr>
          <w:rFonts w:eastAsiaTheme="minorEastAsia"/>
          <w:b w:val="0"/>
        </w:rPr>
        <w:t>. Som aftal</w:t>
      </w:r>
      <w:r w:rsidR="006B3757">
        <w:rPr>
          <w:rFonts w:eastAsiaTheme="minorEastAsia"/>
          <w:b w:val="0"/>
        </w:rPr>
        <w:t>t</w:t>
      </w:r>
      <w:r w:rsidR="00C0164F">
        <w:rPr>
          <w:rFonts w:eastAsiaTheme="minorEastAsia"/>
          <w:b w:val="0"/>
        </w:rPr>
        <w:t xml:space="preserve"> på tidligere UFU</w:t>
      </w:r>
      <w:r w:rsidR="006B3757">
        <w:rPr>
          <w:rFonts w:eastAsiaTheme="minorEastAsia"/>
          <w:b w:val="0"/>
        </w:rPr>
        <w:t>-</w:t>
      </w:r>
      <w:r w:rsidR="00C0164F">
        <w:rPr>
          <w:rFonts w:eastAsiaTheme="minorEastAsia"/>
          <w:b w:val="0"/>
        </w:rPr>
        <w:t>møde skal det u</w:t>
      </w:r>
      <w:r w:rsidR="00114B9F">
        <w:rPr>
          <w:rFonts w:eastAsiaTheme="minorEastAsia"/>
          <w:b w:val="0"/>
        </w:rPr>
        <w:t>ndersøges, om der kan foretages</w:t>
      </w:r>
      <w:r w:rsidR="00C0164F">
        <w:rPr>
          <w:rFonts w:eastAsiaTheme="minorEastAsia"/>
          <w:b w:val="0"/>
        </w:rPr>
        <w:t xml:space="preserve"> en særindsats på </w:t>
      </w:r>
      <w:r w:rsidR="00E8005A">
        <w:rPr>
          <w:rFonts w:eastAsiaTheme="minorEastAsia"/>
          <w:b w:val="0"/>
        </w:rPr>
        <w:t xml:space="preserve"> </w:t>
      </w:r>
      <w:proofErr w:type="spellStart"/>
      <w:r w:rsidR="00E8005A">
        <w:rPr>
          <w:rFonts w:eastAsiaTheme="minorEastAsia"/>
          <w:b w:val="0"/>
        </w:rPr>
        <w:t>DPU</w:t>
      </w:r>
      <w:r w:rsidR="00C0164F">
        <w:rPr>
          <w:rFonts w:eastAsiaTheme="minorEastAsia"/>
          <w:b w:val="0"/>
        </w:rPr>
        <w:t>s</w:t>
      </w:r>
      <w:proofErr w:type="spellEnd"/>
      <w:r w:rsidR="00C0164F">
        <w:rPr>
          <w:rFonts w:eastAsiaTheme="minorEastAsia"/>
          <w:b w:val="0"/>
        </w:rPr>
        <w:t xml:space="preserve"> kandidat</w:t>
      </w:r>
      <w:r w:rsidR="006C338A">
        <w:rPr>
          <w:rFonts w:eastAsiaTheme="minorEastAsia"/>
          <w:b w:val="0"/>
        </w:rPr>
        <w:t>uddannelser</w:t>
      </w:r>
      <w:r w:rsidR="00114B9F">
        <w:rPr>
          <w:rFonts w:eastAsiaTheme="minorEastAsia"/>
          <w:b w:val="0"/>
        </w:rPr>
        <w:t>.</w:t>
      </w:r>
      <w:r w:rsidR="00E8005A">
        <w:rPr>
          <w:rFonts w:eastAsiaTheme="minorEastAsia"/>
          <w:b w:val="0"/>
        </w:rPr>
        <w:br/>
        <w:t>Kandidatuddannelserne kan inddeles i tre typer (monofaglige, øvrige ”retskravsuddannelser” og tværfaglige KA uden retskrav</w:t>
      </w:r>
      <w:r w:rsidR="00BF1C06">
        <w:rPr>
          <w:rFonts w:eastAsiaTheme="minorEastAsia"/>
          <w:b w:val="0"/>
        </w:rPr>
        <w:t>-</w:t>
      </w:r>
      <w:r w:rsidR="00E8005A">
        <w:rPr>
          <w:rFonts w:eastAsiaTheme="minorEastAsia"/>
          <w:b w:val="0"/>
        </w:rPr>
        <w:t xml:space="preserve">BA), og det kalder på tre forskellige rekrutteringsstrategier. </w:t>
      </w:r>
      <w:r w:rsidR="006C338A">
        <w:rPr>
          <w:rFonts w:eastAsiaTheme="minorEastAsia"/>
          <w:b w:val="0"/>
        </w:rPr>
        <w:t>R</w:t>
      </w:r>
      <w:r w:rsidR="000723EC">
        <w:rPr>
          <w:rFonts w:eastAsiaTheme="minorEastAsia"/>
          <w:b w:val="0"/>
        </w:rPr>
        <w:t>ekrutteringskræfterne</w:t>
      </w:r>
      <w:r w:rsidR="006C338A">
        <w:rPr>
          <w:rFonts w:eastAsiaTheme="minorEastAsia"/>
          <w:b w:val="0"/>
        </w:rPr>
        <w:t xml:space="preserve"> bør</w:t>
      </w:r>
      <w:r w:rsidR="000723EC">
        <w:rPr>
          <w:rFonts w:eastAsiaTheme="minorEastAsia"/>
          <w:b w:val="0"/>
        </w:rPr>
        <w:t xml:space="preserve"> sættes ind på rekruttering til </w:t>
      </w:r>
      <w:r w:rsidR="00C0164F">
        <w:rPr>
          <w:rFonts w:eastAsiaTheme="minorEastAsia"/>
          <w:b w:val="0"/>
        </w:rPr>
        <w:t>kandidatuddannelser, der retter sig til professions</w:t>
      </w:r>
      <w:r w:rsidR="000723EC">
        <w:rPr>
          <w:rFonts w:eastAsiaTheme="minorEastAsia"/>
          <w:b w:val="0"/>
        </w:rPr>
        <w:t>bacheloruddannelse</w:t>
      </w:r>
      <w:r w:rsidR="00C0164F">
        <w:rPr>
          <w:rFonts w:eastAsiaTheme="minorEastAsia"/>
          <w:b w:val="0"/>
        </w:rPr>
        <w:t>.</w:t>
      </w:r>
      <w:r w:rsidR="00114B9F">
        <w:rPr>
          <w:rFonts w:eastAsiaTheme="minorEastAsia"/>
          <w:b w:val="0"/>
        </w:rPr>
        <w:t xml:space="preserve"> </w:t>
      </w:r>
      <w:r w:rsidR="00C0164F">
        <w:rPr>
          <w:rFonts w:eastAsiaTheme="minorEastAsia"/>
          <w:b w:val="0"/>
        </w:rPr>
        <w:t>U</w:t>
      </w:r>
      <w:r w:rsidR="006C338A">
        <w:rPr>
          <w:rFonts w:eastAsiaTheme="minorEastAsia"/>
          <w:b w:val="0"/>
        </w:rPr>
        <w:t xml:space="preserve">dvalget </w:t>
      </w:r>
      <w:r w:rsidR="00C0164F">
        <w:rPr>
          <w:rFonts w:eastAsiaTheme="minorEastAsia"/>
          <w:b w:val="0"/>
        </w:rPr>
        <w:t>efterlyste</w:t>
      </w:r>
      <w:r w:rsidR="0018564A">
        <w:rPr>
          <w:rFonts w:eastAsiaTheme="minorEastAsia"/>
          <w:b w:val="0"/>
        </w:rPr>
        <w:t xml:space="preserve"> et overblik over, hvilke uddannelser der </w:t>
      </w:r>
      <w:r w:rsidR="00C0164F">
        <w:rPr>
          <w:rFonts w:eastAsiaTheme="minorEastAsia"/>
          <w:b w:val="0"/>
        </w:rPr>
        <w:t>er tale om</w:t>
      </w:r>
      <w:r w:rsidR="000723EC">
        <w:rPr>
          <w:rFonts w:eastAsiaTheme="minorEastAsia"/>
          <w:b w:val="0"/>
        </w:rPr>
        <w:t>.</w:t>
      </w:r>
      <w:r w:rsidR="0018564A">
        <w:rPr>
          <w:rFonts w:eastAsiaTheme="minorEastAsia"/>
          <w:b w:val="0"/>
        </w:rPr>
        <w:br/>
      </w:r>
      <w:r w:rsidR="0018564A">
        <w:rPr>
          <w:rFonts w:eastAsiaTheme="minorEastAsia"/>
          <w:b w:val="0"/>
        </w:rPr>
        <w:br/>
        <w:t>AU Uddannelse vil udarbejde et sådan overblik, og drøftelsen vil tages op igen i udvalget.</w:t>
      </w:r>
    </w:p>
    <w:p w14:paraId="30338F80" w14:textId="77777777" w:rsidR="006A6E29" w:rsidRPr="00B07C4A" w:rsidRDefault="006A6E29" w:rsidP="007F0AB1">
      <w:pPr>
        <w:pStyle w:val="Overskrift1"/>
        <w:numPr>
          <w:ilvl w:val="0"/>
          <w:numId w:val="0"/>
        </w:numPr>
        <w:ind w:left="425"/>
        <w:rPr>
          <w:b w:val="0"/>
        </w:rPr>
      </w:pPr>
    </w:p>
    <w:p w14:paraId="4515000F" w14:textId="356EA084" w:rsidR="006A6E29" w:rsidRDefault="006A6E29" w:rsidP="006A6E29">
      <w:pPr>
        <w:pStyle w:val="Overskrift1"/>
      </w:pPr>
      <w:r>
        <w:rPr>
          <w:szCs w:val="21"/>
        </w:rPr>
        <w:t>Samtaleguide til uddannelser med få studere</w:t>
      </w:r>
      <w:r w:rsidRPr="00452874">
        <w:rPr>
          <w:szCs w:val="21"/>
        </w:rPr>
        <w:t xml:space="preserve">nde </w:t>
      </w:r>
      <w:r>
        <w:rPr>
          <w:b w:val="0"/>
        </w:rPr>
        <w:br/>
        <w:t>ARTS har udarbejdet</w:t>
      </w:r>
      <w:r w:rsidRPr="005D6005">
        <w:rPr>
          <w:b w:val="0"/>
        </w:rPr>
        <w:t xml:space="preserve"> samtaleguide til uddannelser, der er for små til at have kvantitative data til drøftelsen ved statusmøderne</w:t>
      </w:r>
      <w:r w:rsidR="001C0B60">
        <w:rPr>
          <w:b w:val="0"/>
        </w:rPr>
        <w:t xml:space="preserve">. Samtaleguiden blev fremlagt </w:t>
      </w:r>
      <w:r>
        <w:rPr>
          <w:b w:val="0"/>
        </w:rPr>
        <w:t>for udvalget af NOL.</w:t>
      </w:r>
      <w:r w:rsidR="00F24605">
        <w:rPr>
          <w:b w:val="0"/>
        </w:rPr>
        <w:br/>
      </w:r>
      <w:r w:rsidR="00F24605">
        <w:rPr>
          <w:b w:val="0"/>
        </w:rPr>
        <w:br/>
        <w:t>Samtaleguiden vil blive kvalitetssikret i AU Uddannelse, og blev</w:t>
      </w:r>
      <w:r w:rsidR="0018564A">
        <w:rPr>
          <w:b w:val="0"/>
        </w:rPr>
        <w:t xml:space="preserve"> </w:t>
      </w:r>
      <w:r w:rsidR="00114B9F">
        <w:rPr>
          <w:b w:val="0"/>
        </w:rPr>
        <w:t xml:space="preserve">- </w:t>
      </w:r>
      <w:r w:rsidR="0018564A">
        <w:rPr>
          <w:b w:val="0"/>
        </w:rPr>
        <w:t>under</w:t>
      </w:r>
      <w:r w:rsidR="00114B9F">
        <w:rPr>
          <w:b w:val="0"/>
        </w:rPr>
        <w:t xml:space="preserve"> </w:t>
      </w:r>
      <w:r w:rsidR="0018564A">
        <w:rPr>
          <w:b w:val="0"/>
        </w:rPr>
        <w:t xml:space="preserve">forudsætning af </w:t>
      </w:r>
      <w:r w:rsidR="00B44F0F">
        <w:rPr>
          <w:b w:val="0"/>
        </w:rPr>
        <w:t>positiv behandling der</w:t>
      </w:r>
      <w:r w:rsidR="00F24605">
        <w:rPr>
          <w:b w:val="0"/>
        </w:rPr>
        <w:t xml:space="preserve"> </w:t>
      </w:r>
      <w:r w:rsidR="00114B9F">
        <w:rPr>
          <w:b w:val="0"/>
        </w:rPr>
        <w:t xml:space="preserve">- </w:t>
      </w:r>
      <w:r w:rsidR="00F24605">
        <w:rPr>
          <w:b w:val="0"/>
        </w:rPr>
        <w:t>godkendt af udvalget.</w:t>
      </w:r>
    </w:p>
    <w:p w14:paraId="51B02221" w14:textId="77777777" w:rsidR="006A6E29" w:rsidRPr="002D13B1" w:rsidRDefault="006A6E29" w:rsidP="006A6E29"/>
    <w:p w14:paraId="6D1A2E4B" w14:textId="3744BEF9" w:rsidR="006A6E29" w:rsidRDefault="006A6E29" w:rsidP="006A6E29">
      <w:pPr>
        <w:pStyle w:val="Overskrift1"/>
      </w:pPr>
      <w:r>
        <w:t xml:space="preserve">Udvikling af strategi for </w:t>
      </w:r>
      <w:proofErr w:type="spellStart"/>
      <w:r>
        <w:t>AUs</w:t>
      </w:r>
      <w:proofErr w:type="spellEnd"/>
      <w:r>
        <w:t xml:space="preserve"> gymnasiesamarbejde</w:t>
      </w:r>
      <w:r w:rsidRPr="00A3200D">
        <w:rPr>
          <w:b w:val="0"/>
        </w:rPr>
        <w:br/>
        <w:t>Udvalget for Uddannelse drøfte</w:t>
      </w:r>
      <w:r w:rsidR="001C0B60">
        <w:rPr>
          <w:b w:val="0"/>
        </w:rPr>
        <w:t>de</w:t>
      </w:r>
      <w:r w:rsidRPr="00A3200D">
        <w:rPr>
          <w:b w:val="0"/>
        </w:rPr>
        <w:t xml:space="preserve"> og kvalificere</w:t>
      </w:r>
      <w:r w:rsidR="001C0B60">
        <w:rPr>
          <w:b w:val="0"/>
        </w:rPr>
        <w:t>de</w:t>
      </w:r>
      <w:r w:rsidRPr="00A3200D">
        <w:rPr>
          <w:b w:val="0"/>
        </w:rPr>
        <w:t xml:space="preserve"> </w:t>
      </w:r>
      <w:r w:rsidR="005E0E2F">
        <w:rPr>
          <w:b w:val="0"/>
        </w:rPr>
        <w:t>forslaget til procesplan</w:t>
      </w:r>
      <w:r w:rsidR="00114B9F">
        <w:rPr>
          <w:b w:val="0"/>
        </w:rPr>
        <w:t xml:space="preserve"> </w:t>
      </w:r>
      <w:r w:rsidR="005E0E2F">
        <w:rPr>
          <w:b w:val="0"/>
        </w:rPr>
        <w:t>til</w:t>
      </w:r>
      <w:r w:rsidRPr="00A3200D">
        <w:rPr>
          <w:b w:val="0"/>
        </w:rPr>
        <w:t xml:space="preserve"> en strategi for universitetets gymnasiesamarbejde</w:t>
      </w:r>
      <w:r w:rsidR="001C0B60">
        <w:rPr>
          <w:b w:val="0"/>
        </w:rPr>
        <w:t>.</w:t>
      </w:r>
      <w:r w:rsidR="00F24605">
        <w:rPr>
          <w:b w:val="0"/>
        </w:rPr>
        <w:br/>
      </w:r>
      <w:r w:rsidR="00D637A8">
        <w:rPr>
          <w:b w:val="0"/>
        </w:rPr>
        <w:br/>
        <w:t xml:space="preserve">Udvalget </w:t>
      </w:r>
      <w:r w:rsidR="00B44F0F">
        <w:rPr>
          <w:b w:val="0"/>
        </w:rPr>
        <w:t>bifaldt</w:t>
      </w:r>
      <w:r w:rsidR="00D637A8">
        <w:rPr>
          <w:b w:val="0"/>
        </w:rPr>
        <w:t xml:space="preserve"> </w:t>
      </w:r>
      <w:r w:rsidR="005E0E2F">
        <w:rPr>
          <w:b w:val="0"/>
        </w:rPr>
        <w:t>den overordnede plan</w:t>
      </w:r>
      <w:r w:rsidR="00D637A8">
        <w:rPr>
          <w:b w:val="0"/>
        </w:rPr>
        <w:t xml:space="preserve"> og havde følgende kommentarer til procesplanen:</w:t>
      </w:r>
      <w:r w:rsidR="00D637A8">
        <w:rPr>
          <w:b w:val="0"/>
        </w:rPr>
        <w:br/>
        <w:t>Trin 3 uddybes med</w:t>
      </w:r>
      <w:r w:rsidR="0018564A">
        <w:rPr>
          <w:b w:val="0"/>
        </w:rPr>
        <w:t>,</w:t>
      </w:r>
      <w:r w:rsidR="00D637A8">
        <w:rPr>
          <w:b w:val="0"/>
        </w:rPr>
        <w:t xml:space="preserve"> hvordan formen for workshoppen er</w:t>
      </w:r>
      <w:r w:rsidR="0018564A">
        <w:rPr>
          <w:b w:val="0"/>
        </w:rPr>
        <w:t>.</w:t>
      </w:r>
      <w:r w:rsidR="00D637A8">
        <w:rPr>
          <w:b w:val="0"/>
        </w:rPr>
        <w:br/>
        <w:t>Trin 5 forudsætter, at der er tid til at inddrage rette fora ude på fakulteterne. Og inddragelse inden høringen på fakulteterne vil være en god ide</w:t>
      </w:r>
      <w:r w:rsidR="0018564A">
        <w:rPr>
          <w:b w:val="0"/>
        </w:rPr>
        <w:t xml:space="preserve"> </w:t>
      </w:r>
      <w:r w:rsidR="00D637A8">
        <w:rPr>
          <w:b w:val="0"/>
        </w:rPr>
        <w:t>(</w:t>
      </w:r>
      <w:r w:rsidR="00B44F0F">
        <w:rPr>
          <w:b w:val="0"/>
        </w:rPr>
        <w:t>fx på t</w:t>
      </w:r>
      <w:r w:rsidR="00D637A8">
        <w:rPr>
          <w:b w:val="0"/>
        </w:rPr>
        <w:t>rin 3)</w:t>
      </w:r>
      <w:r w:rsidR="0018564A">
        <w:rPr>
          <w:b w:val="0"/>
        </w:rPr>
        <w:t>.</w:t>
      </w:r>
      <w:r w:rsidR="00F24B8C">
        <w:rPr>
          <w:b w:val="0"/>
        </w:rPr>
        <w:br/>
      </w:r>
      <w:r w:rsidR="00D637A8">
        <w:rPr>
          <w:b w:val="0"/>
        </w:rPr>
        <w:br/>
      </w:r>
      <w:r w:rsidR="00F24B8C">
        <w:rPr>
          <w:b w:val="0"/>
        </w:rPr>
        <w:lastRenderedPageBreak/>
        <w:t>Udvalget var meget glade for, at procesplanen var helhedsorienteret.</w:t>
      </w:r>
      <w:r w:rsidR="00B44F0F">
        <w:rPr>
          <w:b w:val="0"/>
        </w:rPr>
        <w:t xml:space="preserve"> AU Uddannelsen indarbejder kommentarer og i gangsætter procesplanen.</w:t>
      </w:r>
      <w:r w:rsidR="00F24605">
        <w:rPr>
          <w:b w:val="0"/>
        </w:rPr>
        <w:br/>
      </w:r>
    </w:p>
    <w:p w14:paraId="206ED913" w14:textId="77777777" w:rsidR="006A6E29" w:rsidRPr="00054424" w:rsidRDefault="006A6E29" w:rsidP="006A6E29">
      <w:pPr>
        <w:pStyle w:val="Overskrift1"/>
      </w:pPr>
      <w:r>
        <w:t>Kommende møder</w:t>
      </w:r>
      <w:r>
        <w:br/>
      </w:r>
      <w:r w:rsidRPr="00054424">
        <w:rPr>
          <w:b w:val="0"/>
        </w:rPr>
        <w:t>Udvalget gennemg</w:t>
      </w:r>
      <w:r w:rsidR="00290FC3">
        <w:rPr>
          <w:b w:val="0"/>
        </w:rPr>
        <w:t>ik</w:t>
      </w:r>
      <w:r w:rsidRPr="00054424">
        <w:rPr>
          <w:b w:val="0"/>
        </w:rPr>
        <w:t xml:space="preserve"> dagsordener for kommende møder</w:t>
      </w:r>
      <w:r w:rsidR="00290FC3">
        <w:rPr>
          <w:b w:val="0"/>
        </w:rPr>
        <w:t>, og udvalget foreslår, at Persondataforordningens betydning for uddannelsesområdet tages op som punkt på et af de kommende møder. AU Uddannelse vil lave et oplæg til et sådan punkt.</w:t>
      </w:r>
    </w:p>
    <w:p w14:paraId="578A820C" w14:textId="77777777" w:rsidR="006A6E29" w:rsidRDefault="006A6E29" w:rsidP="006A6E29">
      <w:pPr>
        <w:rPr>
          <w:szCs w:val="21"/>
        </w:rPr>
      </w:pPr>
    </w:p>
    <w:p w14:paraId="77ABDF85" w14:textId="77777777" w:rsidR="006136C8" w:rsidRPr="00B44F0F" w:rsidRDefault="006A6E29" w:rsidP="006136C8">
      <w:pPr>
        <w:pStyle w:val="Overskrift1"/>
        <w:ind w:left="426"/>
        <w:rPr>
          <w:b w:val="0"/>
          <w:szCs w:val="20"/>
        </w:rPr>
      </w:pPr>
      <w:r w:rsidRPr="00BB6A21">
        <w:rPr>
          <w:szCs w:val="21"/>
        </w:rPr>
        <w:t xml:space="preserve">Status for </w:t>
      </w:r>
      <w:r w:rsidRPr="00B44F0F">
        <w:rPr>
          <w:szCs w:val="20"/>
        </w:rPr>
        <w:t xml:space="preserve">projektorienterede forløb og erhvervsspecialer </w:t>
      </w:r>
    </w:p>
    <w:p w14:paraId="17AAF75E" w14:textId="77777777" w:rsidR="006136C8" w:rsidRPr="00B44F0F" w:rsidRDefault="006136C8" w:rsidP="006136C8">
      <w:pPr>
        <w:pStyle w:val="Overskrift1"/>
        <w:numPr>
          <w:ilvl w:val="0"/>
          <w:numId w:val="0"/>
        </w:numPr>
        <w:ind w:left="426"/>
        <w:rPr>
          <w:b w:val="0"/>
          <w:szCs w:val="20"/>
        </w:rPr>
      </w:pPr>
      <w:r w:rsidRPr="00B44F0F">
        <w:rPr>
          <w:b w:val="0"/>
          <w:szCs w:val="20"/>
        </w:rPr>
        <w:t>Intet.</w:t>
      </w:r>
    </w:p>
    <w:p w14:paraId="14E082FB" w14:textId="77777777" w:rsidR="00D90ED7" w:rsidRPr="00B44F0F" w:rsidRDefault="00D90ED7" w:rsidP="006A6E29">
      <w:pPr>
        <w:pStyle w:val="Overskrift1"/>
        <w:numPr>
          <w:ilvl w:val="0"/>
          <w:numId w:val="0"/>
        </w:numPr>
        <w:ind w:left="425"/>
        <w:rPr>
          <w:szCs w:val="20"/>
        </w:rPr>
      </w:pPr>
    </w:p>
    <w:p w14:paraId="040D82A5" w14:textId="77777777" w:rsidR="00D90ED7" w:rsidRPr="00B44F0F" w:rsidRDefault="00BD2BA8" w:rsidP="00290FC3">
      <w:pPr>
        <w:pStyle w:val="Overskrift1"/>
        <w:ind w:left="426"/>
        <w:rPr>
          <w:szCs w:val="20"/>
        </w:rPr>
      </w:pPr>
      <w:r w:rsidRPr="00B44F0F">
        <w:rPr>
          <w:szCs w:val="20"/>
        </w:rPr>
        <w:t>Meddelelser</w:t>
      </w:r>
      <w:r w:rsidR="00D90ED7" w:rsidRPr="00B44F0F">
        <w:rPr>
          <w:szCs w:val="20"/>
        </w:rPr>
        <w:br/>
      </w:r>
      <w:r w:rsidR="006136C8" w:rsidRPr="00B44F0F">
        <w:rPr>
          <w:b w:val="0"/>
          <w:szCs w:val="20"/>
        </w:rPr>
        <w:br/>
        <w:t xml:space="preserve">Høringssvar </w:t>
      </w:r>
      <w:r w:rsidR="00454C74" w:rsidRPr="00B44F0F">
        <w:rPr>
          <w:b w:val="0"/>
          <w:szCs w:val="20"/>
        </w:rPr>
        <w:t>til UFM ang. Rigsrevisionens undersøgelse af studieintensiteten blev uddelt på møde.</w:t>
      </w:r>
      <w:r w:rsidRPr="00B44F0F">
        <w:rPr>
          <w:b w:val="0"/>
          <w:szCs w:val="20"/>
        </w:rPr>
        <w:br/>
      </w:r>
    </w:p>
    <w:p w14:paraId="1559B4E8" w14:textId="77777777" w:rsidR="00551FF5" w:rsidRPr="00B44F0F" w:rsidRDefault="00D90ED7" w:rsidP="00292D10">
      <w:pPr>
        <w:pStyle w:val="Overskrift1"/>
        <w:numPr>
          <w:ilvl w:val="0"/>
          <w:numId w:val="0"/>
        </w:numPr>
        <w:ind w:left="426"/>
        <w:rPr>
          <w:b w:val="0"/>
          <w:szCs w:val="20"/>
        </w:rPr>
      </w:pPr>
      <w:r w:rsidRPr="00B44F0F">
        <w:rPr>
          <w:szCs w:val="20"/>
        </w:rPr>
        <w:t>Eventuelt</w:t>
      </w:r>
      <w:r w:rsidR="00310038" w:rsidRPr="00B44F0F">
        <w:rPr>
          <w:szCs w:val="20"/>
        </w:rPr>
        <w:br/>
      </w:r>
      <w:r w:rsidR="00310038" w:rsidRPr="00B44F0F">
        <w:rPr>
          <w:b w:val="0"/>
          <w:szCs w:val="20"/>
        </w:rPr>
        <w:br/>
      </w:r>
    </w:p>
    <w:sectPr w:rsidR="00551FF5" w:rsidRPr="00B44F0F" w:rsidSect="00961BC5">
      <w:headerReference w:type="even" r:id="rId8"/>
      <w:headerReference w:type="default" r:id="rId9"/>
      <w:headerReference w:type="first" r:id="rId10"/>
      <w:footerReference w:type="first" r:id="rId11"/>
      <w:endnotePr>
        <w:numFmt w:val="decimal"/>
      </w:endnotePr>
      <w:pgSz w:w="11907" w:h="16840" w:code="9"/>
      <w:pgMar w:top="2552" w:right="3119" w:bottom="2041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D1D618" w14:textId="77777777" w:rsidR="00AA020F" w:rsidRDefault="00AA020F">
      <w:r>
        <w:separator/>
      </w:r>
    </w:p>
  </w:endnote>
  <w:endnote w:type="continuationSeparator" w:id="0">
    <w:p w14:paraId="6E758533" w14:textId="77777777" w:rsidR="00AA020F" w:rsidRDefault="00AA02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85D03038-1FE8-4C6A-8529-A3A6055F4525}"/>
    <w:embedBold r:id="rId2" w:fontKey="{B367F8A4-B85C-4F2A-B5A0-D487E29E4232}"/>
    <w:embedItalic r:id="rId3" w:fontKey="{1C602601-324F-4FDE-A00B-2F0BCF3B7D50}"/>
    <w:embedBoldItalic r:id="rId4" w:fontKey="{9E0453F0-9F91-4148-952A-0B868ED4B30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00ACC1BC-0980-4C37-B90C-78D3AD6EADA4}"/>
    <w:embedBold r:id="rId6" w:fontKey="{87A4B0AC-36FB-41D2-BAD5-0CCBBEE0EC73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6CD49F89-CB3E-4C98-AEFF-74DFF66D8010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8" w:fontKey="{BD3A9F93-2B45-4405-94FB-F8896FD3F393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9" w:fontKey="{0EA71236-59FA-4831-AA0C-39CCFB0FE53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98BC9691-ADBA-480F-ABF1-38281162373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6D6332" w14:textId="77777777" w:rsidR="00EC0BB0" w:rsidRDefault="00EC0BB0" w:rsidP="00EC0BB0"/>
  <w:tbl>
    <w:tblPr>
      <w:tblW w:w="7546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77"/>
      <w:gridCol w:w="2406"/>
      <w:gridCol w:w="2663"/>
    </w:tblGrid>
    <w:tr w:rsidR="00B704CF" w:rsidRPr="009C23D9" w14:paraId="14B0EBB5" w14:textId="77777777" w:rsidTr="008F47F2">
      <w:tc>
        <w:tcPr>
          <w:tcW w:w="2409" w:type="dxa"/>
        </w:tcPr>
        <w:p w14:paraId="19835AFF" w14:textId="77777777" w:rsidR="00B704CF" w:rsidRPr="009224E3" w:rsidRDefault="00B704CF" w:rsidP="00B704CF">
          <w:bookmarkStart w:id="64" w:name="IMG_Secondary"/>
          <w:r>
            <w:rPr>
              <w:noProof/>
            </w:rPr>
            <w:drawing>
              <wp:inline distT="0" distB="0" distL="0" distR="0" wp14:anchorId="02FDD3F2" wp14:editId="5EB89B64">
                <wp:extent cx="648000" cy="648000"/>
                <wp:effectExtent l="0" t="0" r="0" b="0"/>
                <wp:docPr id="857377975" name="IMG_SecondaryIMG_Secondar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57377975" name="IMG_Secondary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64"/>
        </w:p>
      </w:tc>
      <w:tc>
        <w:tcPr>
          <w:tcW w:w="2341" w:type="dxa"/>
          <w:vAlign w:val="bottom"/>
        </w:tcPr>
        <w:p w14:paraId="5F469657" w14:textId="77777777" w:rsidR="00B704CF" w:rsidRPr="009224E3" w:rsidRDefault="00B704CF" w:rsidP="008F47F2">
          <w:pPr>
            <w:pStyle w:val="Template-Companyname"/>
          </w:pPr>
          <w:bookmarkStart w:id="65" w:name="OFF_UnitName"/>
          <w:bookmarkStart w:id="66" w:name="OFF_UnitName_HIF"/>
          <w:r>
            <w:t>Analyse og Politik</w:t>
          </w:r>
          <w:bookmarkEnd w:id="65"/>
        </w:p>
        <w:p w14:paraId="3202802B" w14:textId="77777777" w:rsidR="00B704CF" w:rsidRPr="009224E3" w:rsidRDefault="00B704CF" w:rsidP="008F47F2">
          <w:pPr>
            <w:pStyle w:val="Template-Address"/>
          </w:pPr>
          <w:bookmarkStart w:id="67" w:name="LAN_AU"/>
          <w:bookmarkEnd w:id="66"/>
          <w:r>
            <w:t>Aarhus Universitet</w:t>
          </w:r>
          <w:bookmarkEnd w:id="67"/>
        </w:p>
        <w:p w14:paraId="24FBAF10" w14:textId="77777777" w:rsidR="00B704CF" w:rsidRPr="009224E3" w:rsidRDefault="00B704CF" w:rsidP="008F47F2">
          <w:pPr>
            <w:pStyle w:val="Template-Address"/>
          </w:pPr>
          <w:bookmarkStart w:id="68" w:name="OFF_AddressComputed"/>
          <w:r>
            <w:t>Nordre Ringgade 1</w:t>
          </w:r>
          <w:r>
            <w:br/>
            <w:t>8000 Aarhus C</w:t>
          </w:r>
          <w:bookmarkEnd w:id="68"/>
        </w:p>
      </w:tc>
      <w:tc>
        <w:tcPr>
          <w:tcW w:w="2591" w:type="dxa"/>
          <w:vAlign w:val="bottom"/>
        </w:tcPr>
        <w:p w14:paraId="6677D08D" w14:textId="77777777" w:rsidR="00B704CF" w:rsidRPr="009224E3" w:rsidRDefault="00B704CF" w:rsidP="008F47F2">
          <w:pPr>
            <w:pStyle w:val="Template-Address"/>
            <w:jc w:val="right"/>
          </w:pPr>
          <w:bookmarkStart w:id="69" w:name="LAN_Tel"/>
          <w:bookmarkStart w:id="70" w:name="OFF_Phone_HIF"/>
          <w:r>
            <w:t>Tlf.:</w:t>
          </w:r>
          <w:bookmarkEnd w:id="69"/>
          <w:r w:rsidRPr="009224E3">
            <w:t xml:space="preserve"> </w:t>
          </w:r>
          <w:bookmarkStart w:id="71" w:name="OFF_Phone"/>
          <w:r>
            <w:t>+45 8715 0000</w:t>
          </w:r>
          <w:bookmarkEnd w:id="71"/>
        </w:p>
        <w:p w14:paraId="1D88A5F7" w14:textId="77777777" w:rsidR="00B704CF" w:rsidRPr="009224E3" w:rsidRDefault="00B704CF" w:rsidP="008F47F2">
          <w:pPr>
            <w:pStyle w:val="Template-Address"/>
            <w:jc w:val="right"/>
            <w:rPr>
              <w:vanish/>
            </w:rPr>
          </w:pPr>
          <w:bookmarkStart w:id="72" w:name="LAN_Fax"/>
          <w:bookmarkStart w:id="73" w:name="OFF_Fax_HIF"/>
          <w:bookmarkEnd w:id="70"/>
          <w:r>
            <w:rPr>
              <w:vanish/>
            </w:rPr>
            <w:t>Fax:</w:t>
          </w:r>
          <w:bookmarkEnd w:id="72"/>
          <w:r w:rsidRPr="009224E3">
            <w:rPr>
              <w:vanish/>
            </w:rPr>
            <w:t xml:space="preserve"> </w:t>
          </w:r>
          <w:bookmarkStart w:id="74" w:name="OFF_Fax"/>
          <w:bookmarkEnd w:id="74"/>
        </w:p>
        <w:p w14:paraId="1E53A80F" w14:textId="77777777" w:rsidR="00B704CF" w:rsidRPr="00BE333F" w:rsidRDefault="00B704CF" w:rsidP="008F47F2">
          <w:pPr>
            <w:pStyle w:val="Template-Address"/>
            <w:jc w:val="right"/>
            <w:rPr>
              <w:lang w:val="en-GB"/>
            </w:rPr>
          </w:pPr>
          <w:bookmarkStart w:id="75" w:name="OFF_Email_HIF"/>
          <w:bookmarkEnd w:id="73"/>
          <w:r w:rsidRPr="00BE333F">
            <w:rPr>
              <w:lang w:val="en-GB"/>
            </w:rPr>
            <w:t xml:space="preserve">E-mail: </w:t>
          </w:r>
          <w:bookmarkStart w:id="76" w:name="OFF_Email"/>
          <w:r w:rsidRPr="00BE333F">
            <w:rPr>
              <w:lang w:val="en-GB"/>
            </w:rPr>
            <w:t>unistab@au.dk</w:t>
          </w:r>
          <w:bookmarkEnd w:id="76"/>
        </w:p>
        <w:p w14:paraId="0A630B30" w14:textId="77777777" w:rsidR="00B704CF" w:rsidRPr="00BE333F" w:rsidRDefault="00B704CF" w:rsidP="008F47F2">
          <w:pPr>
            <w:pStyle w:val="Template-Address"/>
            <w:jc w:val="right"/>
            <w:rPr>
              <w:lang w:val="en-GB"/>
            </w:rPr>
          </w:pPr>
          <w:bookmarkStart w:id="77" w:name="OFF_wwwComputed_HIF"/>
          <w:bookmarkEnd w:id="75"/>
          <w:r w:rsidRPr="00BE333F">
            <w:rPr>
              <w:lang w:val="en-GB"/>
            </w:rPr>
            <w:t xml:space="preserve">Web: </w:t>
          </w:r>
          <w:bookmarkStart w:id="78" w:name="OFF_wwwComputed"/>
          <w:r w:rsidRPr="00BE333F">
            <w:rPr>
              <w:lang w:val="en-GB"/>
            </w:rPr>
            <w:t>www.au.dk</w:t>
          </w:r>
          <w:bookmarkEnd w:id="77"/>
          <w:bookmarkEnd w:id="78"/>
        </w:p>
      </w:tc>
    </w:tr>
  </w:tbl>
  <w:p w14:paraId="624F4C3A" w14:textId="77777777" w:rsidR="00EC0BB0" w:rsidRPr="00BE333F" w:rsidRDefault="00EC0BB0" w:rsidP="00EC0BB0">
    <w:pPr>
      <w:pStyle w:val="Sidefod"/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E13622" w14:textId="77777777" w:rsidR="00AA020F" w:rsidRDefault="00AA020F">
      <w:r>
        <w:separator/>
      </w:r>
    </w:p>
  </w:footnote>
  <w:footnote w:type="continuationSeparator" w:id="0">
    <w:p w14:paraId="1CBB218D" w14:textId="77777777" w:rsidR="00AA020F" w:rsidRDefault="00AA02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A40694" w14:textId="77777777" w:rsidR="00430535" w:rsidRDefault="009C23D9">
    <w:pPr>
      <w:pStyle w:val="Sidehoved"/>
    </w:pPr>
    <w:r>
      <w:rPr>
        <w:noProof/>
      </w:rPr>
      <w:pict w14:anchorId="4409051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740204" o:spid="_x0000_s2050" type="#_x0000_t136" style="position:absolute;margin-left:0;margin-top:0;width:431.65pt;height:107.9pt;rotation:315;z-index:-251630592;mso-position-horizontal:center;mso-position-horizontal-relative:margin;mso-position-vertical:center;mso-position-vertical-relative:margin" o:allowincell="f" fillcolor="silver" stroked="f">
          <v:fill opacity=".5"/>
          <v:textpath style="font-family:&quot;Georgia&quot;;font-size:1pt" string="UDKAS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AB5228" w14:textId="77777777" w:rsidR="002F51EF" w:rsidRDefault="009C23D9" w:rsidP="002F51EF">
    <w:pPr>
      <w:pStyle w:val="Sidehoved"/>
    </w:pPr>
    <w:r>
      <w:rPr>
        <w:noProof/>
      </w:rPr>
      <w:pict w14:anchorId="2915FAE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740205" o:spid="_x0000_s2051" type="#_x0000_t136" style="position:absolute;margin-left:0;margin-top:0;width:431.65pt;height:107.9pt;rotation:315;z-index:-251628544;mso-position-horizontal:center;mso-position-horizontal-relative:margin;mso-position-vertical:center;mso-position-vertical-relative:margin" o:allowincell="f" fillcolor="silver" stroked="f">
          <v:fill opacity=".5"/>
          <v:textpath style="font-family:&quot;Georgia&quot;;font-size:1pt" string="UDKAST"/>
          <w10:wrap anchorx="margin" anchory="margin"/>
        </v:shape>
      </w:pict>
    </w:r>
    <w:r w:rsidR="00CD66FF"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4B477A29" wp14:editId="1026559B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4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2E392C" w14:textId="77777777" w:rsidR="00CD66FF" w:rsidRPr="006803D7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4" w:name="OFF_Logo1AComputed_2"/>
                          <w:bookmarkStart w:id="5" w:name="OFF_Logo1AComputed_2_HIF"/>
                          <w:bookmarkEnd w:id="4"/>
                        </w:p>
                        <w:p w14:paraId="675448C4" w14:textId="77777777" w:rsidR="00CD66FF" w:rsidRPr="006803D7" w:rsidRDefault="00CD66FF" w:rsidP="00CD66FF">
                          <w:pPr>
                            <w:pStyle w:val="Template-Unitname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6" w:name="OFF_Logo2AComputed_2"/>
                          <w:bookmarkStart w:id="7" w:name="OFF_Logo2AComputed_2_HIF"/>
                          <w:bookmarkEnd w:id="5"/>
                          <w:bookmarkEnd w:id="6"/>
                          <w:bookmarkEnd w:id="7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E4513D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6" type="#_x0000_t202" style="position:absolute;margin-left:115.65pt;margin-top:28.6pt;width:425.2pt;height:58.2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" filled="f" stroked="f">
              <v:textbox inset="0,0,0,0">
                <w:txbxContent>
                  <w:p w:rsidR="00CD66FF" w:rsidRPr="006803D7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7" w:name="OFF_Logo1AComputed_2"/>
                    <w:bookmarkStart w:id="8" w:name="OFF_Logo1AComputed_2_HIF"/>
                    <w:bookmarkEnd w:id="7"/>
                  </w:p>
                  <w:p w:rsidR="00CD66FF" w:rsidRPr="006803D7" w:rsidRDefault="00CD66FF" w:rsidP="00CD66FF">
                    <w:pPr>
                      <w:pStyle w:val="Template-Unitnamelogoname"/>
                      <w:rPr>
                        <w:vanish/>
                        <w:color w:val="003D73" w:themeColor="text2"/>
                      </w:rPr>
                    </w:pPr>
                    <w:bookmarkStart w:id="9" w:name="OFF_Logo2AComputed_2"/>
                    <w:bookmarkStart w:id="10" w:name="OFF_Logo2AComputed_2_HIF"/>
                    <w:bookmarkEnd w:id="8"/>
                    <w:bookmarkEnd w:id="9"/>
                    <w:bookmarkEnd w:id="10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81792" behindDoc="0" locked="0" layoutInCell="1" allowOverlap="1" wp14:anchorId="29AEE590" wp14:editId="35A99F61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24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5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9E7952E" id="LogoCanvasHide01" o:spid="_x0000_s1026" editas="canvas" style="position:absolute;margin-left:56.7pt;margin-top:28.35pt;width:48pt;height:24pt;z-index:25168179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14:paraId="467B86F2" w14:textId="77777777" w:rsidR="00307E90" w:rsidRDefault="00CD66F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7540C74" wp14:editId="7E6E8B2A">
              <wp:simplePos x="0" y="0"/>
              <wp:positionH relativeFrom="margin">
                <wp:posOffset>0</wp:posOffset>
              </wp:positionH>
              <wp:positionV relativeFrom="topMargin">
                <wp:posOffset>812165</wp:posOffset>
              </wp:positionV>
              <wp:extent cx="5400040" cy="353051"/>
              <wp:effectExtent l="0" t="0" r="10160" b="9525"/>
              <wp:wrapNone/>
              <wp:docPr id="7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973003" w14:textId="77777777" w:rsidR="00CD66FF" w:rsidRPr="006803D7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8" w:name="OFF_Logo3AComputed_2"/>
                          <w:bookmarkStart w:id="9" w:name="OFF_Logo3AComputed_2_HIF"/>
                          <w:r>
                            <w:rPr>
                              <w:color w:val="003D73" w:themeColor="text2"/>
                            </w:rPr>
                            <w:t>Aarhus Universitet</w:t>
                          </w:r>
                          <w:bookmarkEnd w:id="8"/>
                          <w:bookmarkEnd w:id="9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D2AB626" id="_x0000_s1027" type="#_x0000_t202" style="position:absolute;margin-left:0;margin-top:63.95pt;width:425.2pt;height:27.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" filled="f" stroked="f">
              <v:textbox inset="0,0,0,0">
                <w:txbxContent>
                  <w:p w:rsidR="00CD66FF" w:rsidRPr="006803D7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13" w:name="OFF_Logo3AComputed_2"/>
                    <w:bookmarkStart w:id="14" w:name="OFF_Logo3AComputed_2_HIF"/>
                    <w:r>
                      <w:rPr>
                        <w:color w:val="003D73" w:themeColor="text2"/>
                      </w:rPr>
                      <w:t>Aarhus Universitet</w:t>
                    </w:r>
                    <w:bookmarkEnd w:id="13"/>
                    <w:bookmarkEnd w:id="14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7216" behindDoc="1" locked="0" layoutInCell="1" allowOverlap="1" wp14:anchorId="71DDBFF8" wp14:editId="631A74B8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6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67AB8"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08FC98C7" wp14:editId="5D7DCD47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11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24001E" w14:textId="77777777" w:rsidR="00D67AB8" w:rsidRDefault="00D67AB8" w:rsidP="00C22DE2">
                          <w:pPr>
                            <w:pStyle w:val="Emne"/>
                          </w:pPr>
                          <w:bookmarkStart w:id="10" w:name="CUS_DocumentName_1"/>
                          <w:r>
                            <w:t>Referat</w:t>
                          </w:r>
                          <w:bookmarkEnd w:id="10"/>
                        </w:p>
                        <w:p w14:paraId="66253EF6" w14:textId="77777777" w:rsidR="00C22DE2" w:rsidRDefault="00C22DE2" w:rsidP="00C22DE2">
                          <w:pPr>
                            <w:pStyle w:val="Template"/>
                          </w:pPr>
                        </w:p>
                        <w:p w14:paraId="3DED48D2" w14:textId="77777777" w:rsidR="00C22DE2" w:rsidRDefault="00C22DE2" w:rsidP="00D67AB8">
                          <w:pPr>
                            <w:pStyle w:val="Template-Afdeling"/>
                          </w:pPr>
                          <w:bookmarkStart w:id="11" w:name="USR_Name_2"/>
                          <w:r>
                            <w:t>Lajla Johansen</w:t>
                          </w:r>
                          <w:bookmarkStart w:id="12" w:name="USR_Name_2_HIF"/>
                          <w:bookmarkEnd w:id="11"/>
                        </w:p>
                        <w:bookmarkEnd w:id="12"/>
                        <w:p w14:paraId="530F77E1" w14:textId="77777777" w:rsidR="00D67AB8" w:rsidRDefault="00D67AB8" w:rsidP="00D67AB8">
                          <w:pPr>
                            <w:pStyle w:val="Template"/>
                          </w:pPr>
                        </w:p>
                        <w:p w14:paraId="1376D98B" w14:textId="77777777" w:rsidR="00D67AB8" w:rsidRPr="00307E90" w:rsidRDefault="00D67AB8" w:rsidP="00D67AB8">
                          <w:pPr>
                            <w:pStyle w:val="Template"/>
                          </w:pPr>
                          <w:bookmarkStart w:id="13" w:name="LAN_Date_1"/>
                          <w:r>
                            <w:t>Dato</w:t>
                          </w:r>
                          <w:bookmarkEnd w:id="13"/>
                          <w:r>
                            <w:t xml:space="preserve">: </w:t>
                          </w:r>
                          <w:bookmarkStart w:id="14" w:name="Date_DateCustomE"/>
                          <w:r>
                            <w:t>1</w:t>
                          </w:r>
                          <w:r w:rsidR="00BA762D">
                            <w:t>9</w:t>
                          </w:r>
                          <w:r>
                            <w:t xml:space="preserve">. </w:t>
                          </w:r>
                          <w:r w:rsidR="00BA762D">
                            <w:t>marts</w:t>
                          </w:r>
                          <w:r>
                            <w:t xml:space="preserve"> 2018</w:t>
                          </w:r>
                          <w:bookmarkEnd w:id="14"/>
                        </w:p>
                        <w:p w14:paraId="51846510" w14:textId="77777777"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5" w:name="LAN_Sagsnr_1"/>
                          <w:bookmarkStart w:id="16" w:name="FLD_Sagsnummer_1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15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17" w:name="FLD_Sagsnummer_1"/>
                          <w:bookmarkEnd w:id="17"/>
                        </w:p>
                        <w:p w14:paraId="5F260029" w14:textId="77777777" w:rsidR="00D67AB8" w:rsidRDefault="00D67AB8" w:rsidP="00D67AB8">
                          <w:pPr>
                            <w:pStyle w:val="Template"/>
                          </w:pPr>
                          <w:bookmarkStart w:id="18" w:name="LAN_Ref_1"/>
                          <w:bookmarkStart w:id="19" w:name="FLD_Reference_1_HIF"/>
                          <w:bookmarkEnd w:id="16"/>
                          <w:r>
                            <w:t>Ref</w:t>
                          </w:r>
                          <w:bookmarkEnd w:id="18"/>
                          <w:r>
                            <w:t xml:space="preserve">: </w:t>
                          </w:r>
                          <w:bookmarkStart w:id="20" w:name="FLD_Reference_1"/>
                          <w:r>
                            <w:t>ljo</w:t>
                          </w:r>
                          <w:bookmarkEnd w:id="20"/>
                        </w:p>
                        <w:bookmarkEnd w:id="19"/>
                        <w:p w14:paraId="4FE10D92" w14:textId="77777777" w:rsidR="00D67AB8" w:rsidRDefault="00D67AB8" w:rsidP="00D67AB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6DD8473" wp14:editId="1B2F0858">
                                <wp:extent cx="347980" cy="102235"/>
                                <wp:effectExtent l="0" t="0" r="0" b="0"/>
                                <wp:docPr id="10" name="Billede 1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7D26A5E" w14:textId="6243B09D" w:rsidR="00D67AB8" w:rsidRPr="00641B24" w:rsidRDefault="00D67AB8" w:rsidP="00D67AB8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21" w:name="LAN_Page_1"/>
                          <w:r>
                            <w:t>Side</w:t>
                          </w:r>
                          <w:bookmarkEnd w:id="21"/>
                          <w:r>
                            <w:t xml:space="preserve"> 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9C23D9">
                            <w:rPr>
                              <w:rStyle w:val="Sidetal"/>
                            </w:rPr>
                            <w:t>4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9C23D9">
                            <w:rPr>
                              <w:rStyle w:val="Sidetal"/>
                            </w:rPr>
                            <w:t>4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FC98C7" id="_x0000_t202" coordsize="21600,21600" o:spt="202" path="m,l,21600r21600,l21600,xe">
              <v:stroke joinstyle="miter"/>
              <v:path gradientshapeok="t" o:connecttype="rect"/>
            </v:shapetype>
            <v:shape id="DokInfo" o:spid="_x0000_s1028" type="#_x0000_t202" style="position:absolute;margin-left:467.7pt;margin-top:28.35pt;width:99.2pt;height:333.0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" filled="f" stroked="f">
              <v:textbox inset="0,0,0,0">
                <w:txbxContent>
                  <w:p w14:paraId="1E24001E" w14:textId="77777777" w:rsidR="00D67AB8" w:rsidRDefault="00D67AB8" w:rsidP="00C22DE2">
                    <w:pPr>
                      <w:pStyle w:val="Emne"/>
                    </w:pPr>
                    <w:bookmarkStart w:id="22" w:name="CUS_DocumentName_1"/>
                    <w:r>
                      <w:t>Referat</w:t>
                    </w:r>
                    <w:bookmarkEnd w:id="22"/>
                  </w:p>
                  <w:p w14:paraId="66253EF6" w14:textId="77777777" w:rsidR="00C22DE2" w:rsidRDefault="00C22DE2" w:rsidP="00C22DE2">
                    <w:pPr>
                      <w:pStyle w:val="Template"/>
                    </w:pPr>
                  </w:p>
                  <w:p w14:paraId="3DED48D2" w14:textId="77777777" w:rsidR="00C22DE2" w:rsidRDefault="00C22DE2" w:rsidP="00D67AB8">
                    <w:pPr>
                      <w:pStyle w:val="Template-Afdeling"/>
                    </w:pPr>
                    <w:bookmarkStart w:id="23" w:name="USR_Name_2"/>
                    <w:r>
                      <w:t>Lajla Johansen</w:t>
                    </w:r>
                    <w:bookmarkStart w:id="24" w:name="USR_Name_2_HIF"/>
                    <w:bookmarkEnd w:id="23"/>
                  </w:p>
                  <w:bookmarkEnd w:id="24"/>
                  <w:p w14:paraId="530F77E1" w14:textId="77777777" w:rsidR="00D67AB8" w:rsidRDefault="00D67AB8" w:rsidP="00D67AB8">
                    <w:pPr>
                      <w:pStyle w:val="Template"/>
                    </w:pPr>
                  </w:p>
                  <w:p w14:paraId="1376D98B" w14:textId="77777777" w:rsidR="00D67AB8" w:rsidRPr="00307E90" w:rsidRDefault="00D67AB8" w:rsidP="00D67AB8">
                    <w:pPr>
                      <w:pStyle w:val="Template"/>
                    </w:pPr>
                    <w:bookmarkStart w:id="25" w:name="LAN_Date_1"/>
                    <w:r>
                      <w:t>Dato</w:t>
                    </w:r>
                    <w:bookmarkEnd w:id="25"/>
                    <w:r>
                      <w:t xml:space="preserve">: </w:t>
                    </w:r>
                    <w:bookmarkStart w:id="26" w:name="Date_DateCustomE"/>
                    <w:r>
                      <w:t>1</w:t>
                    </w:r>
                    <w:r w:rsidR="00BA762D">
                      <w:t>9</w:t>
                    </w:r>
                    <w:r>
                      <w:t xml:space="preserve">. </w:t>
                    </w:r>
                    <w:r w:rsidR="00BA762D">
                      <w:t>marts</w:t>
                    </w:r>
                    <w:r>
                      <w:t xml:space="preserve"> 2018</w:t>
                    </w:r>
                    <w:bookmarkEnd w:id="26"/>
                  </w:p>
                  <w:p w14:paraId="51846510" w14:textId="77777777"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27" w:name="LAN_Sagsnr_1"/>
                    <w:bookmarkStart w:id="28" w:name="FLD_Sagsnummer_1_HIF"/>
                    <w:r>
                      <w:rPr>
                        <w:vanish/>
                      </w:rPr>
                      <w:t>Sags nr</w:t>
                    </w:r>
                    <w:bookmarkEnd w:id="27"/>
                    <w:r>
                      <w:rPr>
                        <w:vanish/>
                      </w:rPr>
                      <w:t xml:space="preserve">.: </w:t>
                    </w:r>
                    <w:bookmarkStart w:id="29" w:name="FLD_Sagsnummer_1"/>
                    <w:bookmarkEnd w:id="29"/>
                  </w:p>
                  <w:p w14:paraId="5F260029" w14:textId="77777777" w:rsidR="00D67AB8" w:rsidRDefault="00D67AB8" w:rsidP="00D67AB8">
                    <w:pPr>
                      <w:pStyle w:val="Template"/>
                    </w:pPr>
                    <w:bookmarkStart w:id="30" w:name="LAN_Ref_1"/>
                    <w:bookmarkStart w:id="31" w:name="FLD_Reference_1_HIF"/>
                    <w:bookmarkEnd w:id="28"/>
                    <w:r>
                      <w:t>Ref</w:t>
                    </w:r>
                    <w:bookmarkEnd w:id="30"/>
                    <w:r>
                      <w:t xml:space="preserve">: </w:t>
                    </w:r>
                    <w:bookmarkStart w:id="32" w:name="FLD_Reference_1"/>
                    <w:r>
                      <w:t>ljo</w:t>
                    </w:r>
                    <w:bookmarkEnd w:id="32"/>
                  </w:p>
                  <w:bookmarkEnd w:id="31"/>
                  <w:p w14:paraId="4FE10D92" w14:textId="77777777" w:rsidR="00D67AB8" w:rsidRDefault="00D67AB8" w:rsidP="00D67AB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6DD8473" wp14:editId="1B2F0858">
                          <wp:extent cx="347980" cy="102235"/>
                          <wp:effectExtent l="0" t="0" r="0" b="0"/>
                          <wp:docPr id="10" name="Billede 1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07D26A5E" w14:textId="6243B09D" w:rsidR="00D67AB8" w:rsidRPr="00641B24" w:rsidRDefault="00D67AB8" w:rsidP="00D67AB8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33" w:name="LAN_Page_1"/>
                    <w:r>
                      <w:t>Side</w:t>
                    </w:r>
                    <w:bookmarkEnd w:id="33"/>
                    <w:r>
                      <w:t xml:space="preserve"> 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9C23D9">
                      <w:rPr>
                        <w:rStyle w:val="Sidetal"/>
                      </w:rPr>
                      <w:t>4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9C23D9">
                      <w:rPr>
                        <w:rStyle w:val="Sidetal"/>
                      </w:rPr>
                      <w:t>4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FCC87B" w14:textId="77777777" w:rsidR="002F51EF" w:rsidRDefault="009C23D9" w:rsidP="002F51EF">
    <w:pPr>
      <w:pStyle w:val="Sidehoved"/>
    </w:pPr>
    <w:r>
      <w:rPr>
        <w:noProof/>
      </w:rPr>
      <w:pict w14:anchorId="3E39057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740203" o:spid="_x0000_s2049" type="#_x0000_t136" style="position:absolute;margin-left:0;margin-top:0;width:431.65pt;height:107.9pt;rotation:315;z-index:-251632640;mso-position-horizontal:center;mso-position-horizontal-relative:margin;mso-position-vertical:center;mso-position-vertical-relative:margin" o:allowincell="f" fillcolor="silver" stroked="f">
          <v:fill opacity=".5"/>
          <v:textpath style="font-family:&quot;Georgia&quot;;font-size:1pt" string="UDKAST"/>
          <w10:wrap anchorx="margin" anchory="margin"/>
        </v:shape>
      </w:pict>
    </w:r>
    <w:r w:rsidR="00CD66FF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C939CEB" wp14:editId="35F7B26C">
              <wp:simplePos x="0" y="0"/>
              <wp:positionH relativeFrom="page">
                <wp:posOffset>1469397</wp:posOffset>
              </wp:positionH>
              <wp:positionV relativeFrom="page">
                <wp:posOffset>364293</wp:posOffset>
              </wp:positionV>
              <wp:extent cx="4425305" cy="739140"/>
              <wp:effectExtent l="0" t="0" r="13970" b="3810"/>
              <wp:wrapNone/>
              <wp:docPr id="2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5305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8F1D6B" w14:textId="77777777" w:rsidR="00CD66FF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34" w:name="OFF_Logo1AComputed"/>
                          <w:bookmarkStart w:id="35" w:name="OFF_Logo1AComputed_HIF"/>
                          <w:bookmarkEnd w:id="34"/>
                        </w:p>
                        <w:p w14:paraId="53687D3E" w14:textId="77777777" w:rsidR="00CD66FF" w:rsidRPr="006803D7" w:rsidRDefault="00CD66FF" w:rsidP="00CD66FF">
                          <w:pPr>
                            <w:pStyle w:val="Template-Unitname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36" w:name="OFF_Logo2AComputed"/>
                          <w:bookmarkStart w:id="37" w:name="OFF_Logo2AComputed_HIF"/>
                          <w:bookmarkEnd w:id="35"/>
                          <w:bookmarkEnd w:id="36"/>
                          <w:bookmarkEnd w:id="37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B7B6B9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5.7pt;margin-top:28.7pt;width:348.45pt;height:58.2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" filled="f" stroked="f">
              <v:textbox inset="0,0,0,0">
                <w:txbxContent>
                  <w:p w:rsidR="00CD66FF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43" w:name="OFF_Logo1AComputed"/>
                    <w:bookmarkStart w:id="44" w:name="OFF_Logo1AComputed_HIF"/>
                    <w:bookmarkEnd w:id="43"/>
                  </w:p>
                  <w:p w:rsidR="00CD66FF" w:rsidRPr="006803D7" w:rsidRDefault="00CD66FF" w:rsidP="00CD66FF">
                    <w:pPr>
                      <w:pStyle w:val="Template-Unitnamelogoname"/>
                      <w:rPr>
                        <w:vanish/>
                        <w:color w:val="003D73" w:themeColor="text2"/>
                      </w:rPr>
                    </w:pPr>
                    <w:bookmarkStart w:id="45" w:name="OFF_Logo2AComputed"/>
                    <w:bookmarkStart w:id="46" w:name="OFF_Logo2AComputed_HIF"/>
                    <w:bookmarkEnd w:id="44"/>
                    <w:bookmarkEnd w:id="45"/>
                    <w:bookmarkEnd w:id="46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79744" behindDoc="0" locked="0" layoutInCell="1" allowOverlap="1" wp14:anchorId="7A84A4E9" wp14:editId="4DB76A04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13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8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FC6B768" id="LogoCanvasHide01" o:spid="_x0000_s1026" editas="canvas" style="position:absolute;margin-left:56.7pt;margin-top:28.35pt;width:48pt;height:24pt;z-index:25167974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14:paraId="5EA3F53E" w14:textId="77777777" w:rsidR="00307E90" w:rsidRDefault="00CD66F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106B0089" wp14:editId="74003C84">
              <wp:simplePos x="0" y="0"/>
              <wp:positionH relativeFrom="margin">
                <wp:posOffset>0</wp:posOffset>
              </wp:positionH>
              <wp:positionV relativeFrom="topMargin">
                <wp:posOffset>810260</wp:posOffset>
              </wp:positionV>
              <wp:extent cx="5400040" cy="353051"/>
              <wp:effectExtent l="0" t="0" r="10160" b="9525"/>
              <wp:wrapNone/>
              <wp:docPr id="3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80270F" w14:textId="77777777" w:rsidR="00CD66FF" w:rsidRPr="006803D7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38" w:name="OFF_Logo3AComputed"/>
                          <w:bookmarkStart w:id="39" w:name="OFF_Logo3AComputed_HIF"/>
                          <w:r>
                            <w:rPr>
                              <w:color w:val="003D73" w:themeColor="text2"/>
                            </w:rPr>
                            <w:t>Aarhus Universitet</w:t>
                          </w:r>
                          <w:bookmarkEnd w:id="38"/>
                          <w:bookmarkEnd w:id="39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1C86FEF" id="_x0000_s1030" type="#_x0000_t202" style="position:absolute;margin-left:0;margin-top:63.8pt;width:425.2pt;height:27.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" filled="f" stroked="f">
              <v:textbox inset="0,0,0,0">
                <w:txbxContent>
                  <w:p w:rsidR="00CD66FF" w:rsidRPr="006803D7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49" w:name="OFF_Logo3AComputed"/>
                    <w:bookmarkStart w:id="50" w:name="OFF_Logo3AComputed_HIF"/>
                    <w:r>
                      <w:rPr>
                        <w:color w:val="003D73" w:themeColor="text2"/>
                      </w:rPr>
                      <w:t>Aarhus Universitet</w:t>
                    </w:r>
                    <w:bookmarkEnd w:id="49"/>
                    <w:bookmarkEnd w:id="50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5168" behindDoc="1" locked="0" layoutInCell="1" allowOverlap="1" wp14:anchorId="481E8F5C" wp14:editId="576E9C8E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9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8788A"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4978CF26" wp14:editId="3AAFBD4C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1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FBA4D5" w14:textId="77777777" w:rsidR="00EE2A84" w:rsidRDefault="00EE2A84" w:rsidP="008F47F2">
                          <w:pPr>
                            <w:pStyle w:val="Emne"/>
                          </w:pPr>
                          <w:bookmarkStart w:id="40" w:name="CUS_DocumentName"/>
                          <w:r>
                            <w:t>Referat</w:t>
                          </w:r>
                          <w:bookmarkEnd w:id="40"/>
                        </w:p>
                        <w:p w14:paraId="63EF53F9" w14:textId="77777777" w:rsidR="008F47F2" w:rsidRPr="008F47F2" w:rsidRDefault="008F47F2" w:rsidP="008F47F2">
                          <w:pPr>
                            <w:pStyle w:val="Template-Afdeling"/>
                            <w:rPr>
                              <w:b w:val="0"/>
                            </w:rPr>
                          </w:pPr>
                        </w:p>
                        <w:p w14:paraId="6F755411" w14:textId="77777777" w:rsidR="00AF104F" w:rsidRDefault="00AF104F" w:rsidP="00EE2A84">
                          <w:pPr>
                            <w:pStyle w:val="Template-Afdeling"/>
                          </w:pPr>
                          <w:bookmarkStart w:id="41" w:name="USR_Name"/>
                          <w:r>
                            <w:t>Lajla Johansen</w:t>
                          </w:r>
                          <w:bookmarkStart w:id="42" w:name="USR_Name_HIF"/>
                          <w:bookmarkEnd w:id="41"/>
                        </w:p>
                        <w:bookmarkEnd w:id="42"/>
                        <w:p w14:paraId="0326FD80" w14:textId="77777777" w:rsidR="00EE2A84" w:rsidRDefault="00EE2A84" w:rsidP="00307E90">
                          <w:pPr>
                            <w:pStyle w:val="Template"/>
                          </w:pPr>
                        </w:p>
                        <w:p w14:paraId="09D7CB94" w14:textId="77777777" w:rsidR="00307E90" w:rsidRPr="00307E90" w:rsidRDefault="00BC6E27" w:rsidP="00307E90">
                          <w:pPr>
                            <w:pStyle w:val="Template"/>
                          </w:pPr>
                          <w:bookmarkStart w:id="43" w:name="LAN_Date"/>
                          <w:r>
                            <w:t>Dato</w:t>
                          </w:r>
                          <w:bookmarkEnd w:id="43"/>
                          <w:r>
                            <w:t xml:space="preserve">: </w:t>
                          </w:r>
                          <w:bookmarkStart w:id="44" w:name="Date_DateCustomA"/>
                          <w:r w:rsidR="00AC73A5">
                            <w:t>1</w:t>
                          </w:r>
                          <w:r w:rsidR="00043426">
                            <w:t>9</w:t>
                          </w:r>
                          <w:r w:rsidR="00AC73A5">
                            <w:t>. marts</w:t>
                          </w:r>
                          <w:r>
                            <w:t xml:space="preserve"> 2018</w:t>
                          </w:r>
                          <w:bookmarkEnd w:id="44"/>
                        </w:p>
                        <w:p w14:paraId="36A9A976" w14:textId="77777777" w:rsidR="00307E90" w:rsidRDefault="00307E90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45" w:name="LAN_Sagsnr"/>
                          <w:bookmarkStart w:id="46" w:name="FLD_Sagsnummer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45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47" w:name="FLD_Sagsnummer"/>
                          <w:bookmarkEnd w:id="47"/>
                        </w:p>
                        <w:p w14:paraId="25D6E349" w14:textId="77777777" w:rsidR="00307E90" w:rsidRDefault="00307E90" w:rsidP="00307E90">
                          <w:pPr>
                            <w:pStyle w:val="Template"/>
                          </w:pPr>
                          <w:bookmarkStart w:id="48" w:name="LAN_Ref"/>
                          <w:bookmarkStart w:id="49" w:name="FLD_Reference_HIF"/>
                          <w:bookmarkEnd w:id="46"/>
                          <w:r>
                            <w:t>Ref</w:t>
                          </w:r>
                          <w:bookmarkEnd w:id="48"/>
                          <w:r>
                            <w:t xml:space="preserve">: </w:t>
                          </w:r>
                          <w:bookmarkStart w:id="50" w:name="FLD_Reference"/>
                          <w:r>
                            <w:t>ljo</w:t>
                          </w:r>
                          <w:bookmarkEnd w:id="50"/>
                        </w:p>
                        <w:bookmarkEnd w:id="49"/>
                        <w:p w14:paraId="3FDA2064" w14:textId="77777777" w:rsidR="00051AD8" w:rsidRDefault="00051AD8" w:rsidP="00051AD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65FE644" wp14:editId="5811B7C9">
                                <wp:extent cx="347980" cy="102235"/>
                                <wp:effectExtent l="0" t="0" r="0" b="0"/>
                                <wp:docPr id="14" name="Billede 8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2E197100" w14:textId="67F009BB" w:rsidR="00307E90" w:rsidRPr="00641B24" w:rsidRDefault="00307E90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51" w:name="LAN_Page"/>
                          <w:r>
                            <w:t>Side</w:t>
                          </w:r>
                          <w:bookmarkEnd w:id="51"/>
                          <w:r>
                            <w:t xml:space="preserve"> 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9C23D9">
                            <w:rPr>
                              <w:rStyle w:val="Sidetal"/>
                            </w:rPr>
                            <w:t>1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9C23D9">
                            <w:rPr>
                              <w:rStyle w:val="Sidetal"/>
                            </w:rPr>
                            <w:t>3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78CF26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467.7pt;margin-top:28.35pt;width:99.2pt;height:333.0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" filled="f" stroked="f">
              <v:textbox inset="0,0,0,0">
                <w:txbxContent>
                  <w:p w14:paraId="2FFBA4D5" w14:textId="77777777" w:rsidR="00EE2A84" w:rsidRDefault="00EE2A84" w:rsidP="008F47F2">
                    <w:pPr>
                      <w:pStyle w:val="Emne"/>
                    </w:pPr>
                    <w:bookmarkStart w:id="52" w:name="CUS_DocumentName"/>
                    <w:r>
                      <w:t>Referat</w:t>
                    </w:r>
                    <w:bookmarkEnd w:id="52"/>
                  </w:p>
                  <w:p w14:paraId="63EF53F9" w14:textId="77777777" w:rsidR="008F47F2" w:rsidRPr="008F47F2" w:rsidRDefault="008F47F2" w:rsidP="008F47F2">
                    <w:pPr>
                      <w:pStyle w:val="Template-Afdeling"/>
                      <w:rPr>
                        <w:b w:val="0"/>
                      </w:rPr>
                    </w:pPr>
                  </w:p>
                  <w:p w14:paraId="6F755411" w14:textId="77777777" w:rsidR="00AF104F" w:rsidRDefault="00AF104F" w:rsidP="00EE2A84">
                    <w:pPr>
                      <w:pStyle w:val="Template-Afdeling"/>
                    </w:pPr>
                    <w:bookmarkStart w:id="53" w:name="USR_Name"/>
                    <w:r>
                      <w:t>Lajla Johansen</w:t>
                    </w:r>
                    <w:bookmarkStart w:id="54" w:name="USR_Name_HIF"/>
                    <w:bookmarkEnd w:id="53"/>
                  </w:p>
                  <w:bookmarkEnd w:id="54"/>
                  <w:p w14:paraId="0326FD80" w14:textId="77777777" w:rsidR="00EE2A84" w:rsidRDefault="00EE2A84" w:rsidP="00307E90">
                    <w:pPr>
                      <w:pStyle w:val="Template"/>
                    </w:pPr>
                  </w:p>
                  <w:p w14:paraId="09D7CB94" w14:textId="77777777" w:rsidR="00307E90" w:rsidRPr="00307E90" w:rsidRDefault="00BC6E27" w:rsidP="00307E90">
                    <w:pPr>
                      <w:pStyle w:val="Template"/>
                    </w:pPr>
                    <w:bookmarkStart w:id="55" w:name="LAN_Date"/>
                    <w:r>
                      <w:t>Dato</w:t>
                    </w:r>
                    <w:bookmarkEnd w:id="55"/>
                    <w:r>
                      <w:t xml:space="preserve">: </w:t>
                    </w:r>
                    <w:bookmarkStart w:id="56" w:name="Date_DateCustomA"/>
                    <w:r w:rsidR="00AC73A5">
                      <w:t>1</w:t>
                    </w:r>
                    <w:r w:rsidR="00043426">
                      <w:t>9</w:t>
                    </w:r>
                    <w:r w:rsidR="00AC73A5">
                      <w:t>. marts</w:t>
                    </w:r>
                    <w:r>
                      <w:t xml:space="preserve"> 2018</w:t>
                    </w:r>
                    <w:bookmarkEnd w:id="56"/>
                  </w:p>
                  <w:p w14:paraId="36A9A976" w14:textId="77777777" w:rsidR="00307E90" w:rsidRDefault="00307E90" w:rsidP="00307E90">
                    <w:pPr>
                      <w:pStyle w:val="Template"/>
                      <w:rPr>
                        <w:vanish/>
                      </w:rPr>
                    </w:pPr>
                    <w:bookmarkStart w:id="57" w:name="LAN_Sagsnr"/>
                    <w:bookmarkStart w:id="58" w:name="FLD_Sagsnummer_HIF"/>
                    <w:r>
                      <w:rPr>
                        <w:vanish/>
                      </w:rPr>
                      <w:t>Sags nr</w:t>
                    </w:r>
                    <w:bookmarkEnd w:id="57"/>
                    <w:r>
                      <w:rPr>
                        <w:vanish/>
                      </w:rPr>
                      <w:t xml:space="preserve">.: </w:t>
                    </w:r>
                    <w:bookmarkStart w:id="59" w:name="FLD_Sagsnummer"/>
                    <w:bookmarkEnd w:id="59"/>
                  </w:p>
                  <w:p w14:paraId="25D6E349" w14:textId="77777777" w:rsidR="00307E90" w:rsidRDefault="00307E90" w:rsidP="00307E90">
                    <w:pPr>
                      <w:pStyle w:val="Template"/>
                    </w:pPr>
                    <w:bookmarkStart w:id="60" w:name="LAN_Ref"/>
                    <w:bookmarkStart w:id="61" w:name="FLD_Reference_HIF"/>
                    <w:bookmarkEnd w:id="58"/>
                    <w:r>
                      <w:t>Ref</w:t>
                    </w:r>
                    <w:bookmarkEnd w:id="60"/>
                    <w:r>
                      <w:t xml:space="preserve">: </w:t>
                    </w:r>
                    <w:bookmarkStart w:id="62" w:name="FLD_Reference"/>
                    <w:r>
                      <w:t>ljo</w:t>
                    </w:r>
                    <w:bookmarkEnd w:id="62"/>
                  </w:p>
                  <w:bookmarkEnd w:id="61"/>
                  <w:p w14:paraId="3FDA2064" w14:textId="77777777" w:rsidR="00051AD8" w:rsidRDefault="00051AD8" w:rsidP="00051AD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765FE644" wp14:editId="5811B7C9">
                          <wp:extent cx="347980" cy="102235"/>
                          <wp:effectExtent l="0" t="0" r="0" b="0"/>
                          <wp:docPr id="14" name="Billede 8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2E197100" w14:textId="67F009BB" w:rsidR="00307E90" w:rsidRPr="00641B24" w:rsidRDefault="00307E90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63" w:name="LAN_Page"/>
                    <w:r>
                      <w:t>Side</w:t>
                    </w:r>
                    <w:bookmarkEnd w:id="63"/>
                    <w:r>
                      <w:t xml:space="preserve"> 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9C23D9">
                      <w:rPr>
                        <w:rStyle w:val="Sidetal"/>
                      </w:rPr>
                      <w:t>1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9C23D9">
                      <w:rPr>
                        <w:rStyle w:val="Sidetal"/>
                      </w:rPr>
                      <w:t>3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9"/>
    <w:multiLevelType w:val="singleLevel"/>
    <w:tmpl w:val="CABE6D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" w15:restartNumberingAfterBreak="0">
    <w:nsid w:val="20A80F75"/>
    <w:multiLevelType w:val="multilevel"/>
    <w:tmpl w:val="3DAA12BE"/>
    <w:name w:val="HeadingNumbering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1" w15:restartNumberingAfterBreak="0">
    <w:nsid w:val="245E61B6"/>
    <w:multiLevelType w:val="hybridMultilevel"/>
    <w:tmpl w:val="B1CA496E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3" w15:restartNumberingAfterBreak="0">
    <w:nsid w:val="28101C51"/>
    <w:multiLevelType w:val="hybridMultilevel"/>
    <w:tmpl w:val="015218F6"/>
    <w:lvl w:ilvl="0" w:tplc="1EA2AA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0B2D7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2C4FF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CCE3B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DEEC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CA01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21C3D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5AC44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B32D9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5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6" w15:restartNumberingAfterBreak="0">
    <w:nsid w:val="3EBD2269"/>
    <w:multiLevelType w:val="hybridMultilevel"/>
    <w:tmpl w:val="A886C6B4"/>
    <w:lvl w:ilvl="0" w:tplc="0406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7" w15:restartNumberingAfterBreak="0">
    <w:nsid w:val="446B02B9"/>
    <w:multiLevelType w:val="hybridMultilevel"/>
    <w:tmpl w:val="62EE9B06"/>
    <w:lvl w:ilvl="0" w:tplc="1EA2AAFC">
      <w:start w:val="1"/>
      <w:numFmt w:val="bullet"/>
      <w:lvlText w:val="•"/>
      <w:lvlJc w:val="left"/>
      <w:pPr>
        <w:tabs>
          <w:tab w:val="num" w:pos="785"/>
        </w:tabs>
        <w:ind w:left="785" w:hanging="360"/>
      </w:pPr>
      <w:rPr>
        <w:rFonts w:ascii="Arial" w:hAnsi="Arial" w:hint="default"/>
      </w:rPr>
    </w:lvl>
    <w:lvl w:ilvl="1" w:tplc="0406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8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9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20" w15:restartNumberingAfterBreak="0">
    <w:nsid w:val="72CF36E3"/>
    <w:multiLevelType w:val="hybridMultilevel"/>
    <w:tmpl w:val="ABE054FC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10"/>
  </w:num>
  <w:num w:numId="2">
    <w:abstractNumId w:val="18"/>
  </w:num>
  <w:num w:numId="3">
    <w:abstractNumId w:val="9"/>
  </w:num>
  <w:num w:numId="4">
    <w:abstractNumId w:val="15"/>
  </w:num>
  <w:num w:numId="5">
    <w:abstractNumId w:val="12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14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9"/>
  </w:num>
  <w:num w:numId="16">
    <w:abstractNumId w:val="21"/>
  </w:num>
  <w:num w:numId="17">
    <w:abstractNumId w:val="20"/>
  </w:num>
  <w:num w:numId="18">
    <w:abstractNumId w:val="11"/>
  </w:num>
  <w:num w:numId="19">
    <w:abstractNumId w:val="8"/>
  </w:num>
  <w:num w:numId="20">
    <w:abstractNumId w:val="10"/>
  </w:num>
  <w:num w:numId="21">
    <w:abstractNumId w:val="16"/>
  </w:num>
  <w:num w:numId="22">
    <w:abstractNumId w:val="13"/>
  </w:num>
  <w:num w:numId="2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A4A"/>
    <w:rsid w:val="00001438"/>
    <w:rsid w:val="000027FE"/>
    <w:rsid w:val="0000328E"/>
    <w:rsid w:val="00003B6C"/>
    <w:rsid w:val="00004AD4"/>
    <w:rsid w:val="0000503A"/>
    <w:rsid w:val="00006E21"/>
    <w:rsid w:val="00011DAB"/>
    <w:rsid w:val="0003149C"/>
    <w:rsid w:val="00034A55"/>
    <w:rsid w:val="0003593D"/>
    <w:rsid w:val="00036650"/>
    <w:rsid w:val="00043286"/>
    <w:rsid w:val="00043426"/>
    <w:rsid w:val="000442AD"/>
    <w:rsid w:val="00051A09"/>
    <w:rsid w:val="00051AD8"/>
    <w:rsid w:val="00052ED2"/>
    <w:rsid w:val="000541DA"/>
    <w:rsid w:val="000614AE"/>
    <w:rsid w:val="00065902"/>
    <w:rsid w:val="000723EC"/>
    <w:rsid w:val="0007609B"/>
    <w:rsid w:val="00081C75"/>
    <w:rsid w:val="000827B1"/>
    <w:rsid w:val="00087773"/>
    <w:rsid w:val="00094D54"/>
    <w:rsid w:val="000A362D"/>
    <w:rsid w:val="000C1547"/>
    <w:rsid w:val="000D1B50"/>
    <w:rsid w:val="000D354B"/>
    <w:rsid w:val="000E5C1E"/>
    <w:rsid w:val="000F244E"/>
    <w:rsid w:val="001064C2"/>
    <w:rsid w:val="0011101E"/>
    <w:rsid w:val="0011283F"/>
    <w:rsid w:val="00112A2E"/>
    <w:rsid w:val="00114B9F"/>
    <w:rsid w:val="00146A01"/>
    <w:rsid w:val="00153477"/>
    <w:rsid w:val="00154F00"/>
    <w:rsid w:val="001558D8"/>
    <w:rsid w:val="00163415"/>
    <w:rsid w:val="00163EFC"/>
    <w:rsid w:val="00164CC1"/>
    <w:rsid w:val="00170F63"/>
    <w:rsid w:val="00174751"/>
    <w:rsid w:val="00174BB3"/>
    <w:rsid w:val="0018564A"/>
    <w:rsid w:val="0018593B"/>
    <w:rsid w:val="00192812"/>
    <w:rsid w:val="001A7352"/>
    <w:rsid w:val="001B3A17"/>
    <w:rsid w:val="001C027B"/>
    <w:rsid w:val="001C0B60"/>
    <w:rsid w:val="001C2C05"/>
    <w:rsid w:val="001C4765"/>
    <w:rsid w:val="001D1259"/>
    <w:rsid w:val="001D307E"/>
    <w:rsid w:val="001F3D6E"/>
    <w:rsid w:val="00205636"/>
    <w:rsid w:val="00206884"/>
    <w:rsid w:val="002137FC"/>
    <w:rsid w:val="002171DE"/>
    <w:rsid w:val="0022152D"/>
    <w:rsid w:val="00221825"/>
    <w:rsid w:val="002266F5"/>
    <w:rsid w:val="00227E7F"/>
    <w:rsid w:val="00230A33"/>
    <w:rsid w:val="00244EEB"/>
    <w:rsid w:val="0024799A"/>
    <w:rsid w:val="0025114F"/>
    <w:rsid w:val="0025609E"/>
    <w:rsid w:val="0026120C"/>
    <w:rsid w:val="00266871"/>
    <w:rsid w:val="002755B9"/>
    <w:rsid w:val="00283F13"/>
    <w:rsid w:val="00286CF0"/>
    <w:rsid w:val="00290FC3"/>
    <w:rsid w:val="00292D10"/>
    <w:rsid w:val="002A1C39"/>
    <w:rsid w:val="002A4418"/>
    <w:rsid w:val="002B1765"/>
    <w:rsid w:val="002B1D5C"/>
    <w:rsid w:val="002C565F"/>
    <w:rsid w:val="002E07F2"/>
    <w:rsid w:val="002E0BD3"/>
    <w:rsid w:val="002E326D"/>
    <w:rsid w:val="002E6EB1"/>
    <w:rsid w:val="002F0CB3"/>
    <w:rsid w:val="002F51EF"/>
    <w:rsid w:val="002F6A87"/>
    <w:rsid w:val="002F7A9F"/>
    <w:rsid w:val="00304BFC"/>
    <w:rsid w:val="00307472"/>
    <w:rsid w:val="00307E90"/>
    <w:rsid w:val="00310038"/>
    <w:rsid w:val="00315669"/>
    <w:rsid w:val="00317BFC"/>
    <w:rsid w:val="00321A2E"/>
    <w:rsid w:val="00323FE2"/>
    <w:rsid w:val="00333BC8"/>
    <w:rsid w:val="0035193F"/>
    <w:rsid w:val="00356669"/>
    <w:rsid w:val="00361403"/>
    <w:rsid w:val="00364895"/>
    <w:rsid w:val="00370C94"/>
    <w:rsid w:val="00383838"/>
    <w:rsid w:val="00394ADB"/>
    <w:rsid w:val="00395BF2"/>
    <w:rsid w:val="003A022B"/>
    <w:rsid w:val="003A5FC2"/>
    <w:rsid w:val="003A7B16"/>
    <w:rsid w:val="003B0624"/>
    <w:rsid w:val="003B7BF5"/>
    <w:rsid w:val="003E6170"/>
    <w:rsid w:val="003F33BA"/>
    <w:rsid w:val="003F37F7"/>
    <w:rsid w:val="00406031"/>
    <w:rsid w:val="00411EE9"/>
    <w:rsid w:val="004143CC"/>
    <w:rsid w:val="00414CB2"/>
    <w:rsid w:val="00416145"/>
    <w:rsid w:val="004178DB"/>
    <w:rsid w:val="00425761"/>
    <w:rsid w:val="00430307"/>
    <w:rsid w:val="00430535"/>
    <w:rsid w:val="00431120"/>
    <w:rsid w:val="004325F8"/>
    <w:rsid w:val="00436C7A"/>
    <w:rsid w:val="00443D5B"/>
    <w:rsid w:val="00443F7C"/>
    <w:rsid w:val="00446889"/>
    <w:rsid w:val="00451786"/>
    <w:rsid w:val="00454C74"/>
    <w:rsid w:val="00456317"/>
    <w:rsid w:val="004660E5"/>
    <w:rsid w:val="0047316E"/>
    <w:rsid w:val="00477895"/>
    <w:rsid w:val="00477EED"/>
    <w:rsid w:val="00483670"/>
    <w:rsid w:val="00484620"/>
    <w:rsid w:val="0048777D"/>
    <w:rsid w:val="00487DEB"/>
    <w:rsid w:val="00490753"/>
    <w:rsid w:val="00492CD8"/>
    <w:rsid w:val="004950A0"/>
    <w:rsid w:val="0049608B"/>
    <w:rsid w:val="004A24AE"/>
    <w:rsid w:val="004A268B"/>
    <w:rsid w:val="004A58EE"/>
    <w:rsid w:val="004A66E6"/>
    <w:rsid w:val="004B06E9"/>
    <w:rsid w:val="004C0A82"/>
    <w:rsid w:val="004C208C"/>
    <w:rsid w:val="004D6D41"/>
    <w:rsid w:val="004E03A6"/>
    <w:rsid w:val="004E472E"/>
    <w:rsid w:val="004F4341"/>
    <w:rsid w:val="004F7B82"/>
    <w:rsid w:val="00504494"/>
    <w:rsid w:val="0050605B"/>
    <w:rsid w:val="00507AF4"/>
    <w:rsid w:val="005162F5"/>
    <w:rsid w:val="00523163"/>
    <w:rsid w:val="00524DD1"/>
    <w:rsid w:val="00547ACA"/>
    <w:rsid w:val="00554EE2"/>
    <w:rsid w:val="00573CA8"/>
    <w:rsid w:val="00575AEE"/>
    <w:rsid w:val="005765E0"/>
    <w:rsid w:val="005802EE"/>
    <w:rsid w:val="00583EAB"/>
    <w:rsid w:val="00584E7E"/>
    <w:rsid w:val="00585BE9"/>
    <w:rsid w:val="00592148"/>
    <w:rsid w:val="005A5218"/>
    <w:rsid w:val="005B4238"/>
    <w:rsid w:val="005D09F9"/>
    <w:rsid w:val="005D1B1E"/>
    <w:rsid w:val="005D2921"/>
    <w:rsid w:val="005D3C7F"/>
    <w:rsid w:val="005D47E8"/>
    <w:rsid w:val="005E0E2F"/>
    <w:rsid w:val="005E6CB9"/>
    <w:rsid w:val="005F33AF"/>
    <w:rsid w:val="005F55D0"/>
    <w:rsid w:val="006015E6"/>
    <w:rsid w:val="006021AE"/>
    <w:rsid w:val="006136C8"/>
    <w:rsid w:val="00623D86"/>
    <w:rsid w:val="00635ED6"/>
    <w:rsid w:val="006410D7"/>
    <w:rsid w:val="00641326"/>
    <w:rsid w:val="00641B24"/>
    <w:rsid w:val="00641E0C"/>
    <w:rsid w:val="00644058"/>
    <w:rsid w:val="0064485B"/>
    <w:rsid w:val="00644D35"/>
    <w:rsid w:val="00645634"/>
    <w:rsid w:val="00657D2D"/>
    <w:rsid w:val="00660193"/>
    <w:rsid w:val="00665CEC"/>
    <w:rsid w:val="00666E90"/>
    <w:rsid w:val="00671A43"/>
    <w:rsid w:val="006751BA"/>
    <w:rsid w:val="00683694"/>
    <w:rsid w:val="006910EE"/>
    <w:rsid w:val="0069206A"/>
    <w:rsid w:val="00693E0A"/>
    <w:rsid w:val="00694DA3"/>
    <w:rsid w:val="006A535A"/>
    <w:rsid w:val="006A5F46"/>
    <w:rsid w:val="006A6E29"/>
    <w:rsid w:val="006B23C8"/>
    <w:rsid w:val="006B3757"/>
    <w:rsid w:val="006C0297"/>
    <w:rsid w:val="006C290B"/>
    <w:rsid w:val="006C338A"/>
    <w:rsid w:val="006C3A1B"/>
    <w:rsid w:val="006C725C"/>
    <w:rsid w:val="006E2A21"/>
    <w:rsid w:val="006F3C30"/>
    <w:rsid w:val="006F417E"/>
    <w:rsid w:val="006F7105"/>
    <w:rsid w:val="00702F7A"/>
    <w:rsid w:val="007146C4"/>
    <w:rsid w:val="00717773"/>
    <w:rsid w:val="00724AF9"/>
    <w:rsid w:val="00726300"/>
    <w:rsid w:val="00727DB0"/>
    <w:rsid w:val="00730647"/>
    <w:rsid w:val="00731229"/>
    <w:rsid w:val="00736658"/>
    <w:rsid w:val="00743183"/>
    <w:rsid w:val="00744F27"/>
    <w:rsid w:val="00747062"/>
    <w:rsid w:val="007577E4"/>
    <w:rsid w:val="00757BDC"/>
    <w:rsid w:val="00764F03"/>
    <w:rsid w:val="007721C4"/>
    <w:rsid w:val="00772EAE"/>
    <w:rsid w:val="007754C9"/>
    <w:rsid w:val="0078788A"/>
    <w:rsid w:val="00795523"/>
    <w:rsid w:val="007955B4"/>
    <w:rsid w:val="007B61B3"/>
    <w:rsid w:val="007C496B"/>
    <w:rsid w:val="007D215F"/>
    <w:rsid w:val="007E062D"/>
    <w:rsid w:val="007E2DF3"/>
    <w:rsid w:val="007E67CB"/>
    <w:rsid w:val="007E7933"/>
    <w:rsid w:val="007F0AB1"/>
    <w:rsid w:val="007F578B"/>
    <w:rsid w:val="008068BE"/>
    <w:rsid w:val="0082166F"/>
    <w:rsid w:val="00822944"/>
    <w:rsid w:val="00840688"/>
    <w:rsid w:val="00845DAD"/>
    <w:rsid w:val="00851355"/>
    <w:rsid w:val="008558E5"/>
    <w:rsid w:val="00863559"/>
    <w:rsid w:val="0087322B"/>
    <w:rsid w:val="00875C27"/>
    <w:rsid w:val="008836E6"/>
    <w:rsid w:val="00885166"/>
    <w:rsid w:val="00885FD3"/>
    <w:rsid w:val="00896541"/>
    <w:rsid w:val="008A28B2"/>
    <w:rsid w:val="008B14BE"/>
    <w:rsid w:val="008C171C"/>
    <w:rsid w:val="008F011C"/>
    <w:rsid w:val="008F47F2"/>
    <w:rsid w:val="00901304"/>
    <w:rsid w:val="00904EF5"/>
    <w:rsid w:val="0091147E"/>
    <w:rsid w:val="009273F6"/>
    <w:rsid w:val="009300C0"/>
    <w:rsid w:val="00930E78"/>
    <w:rsid w:val="00933D59"/>
    <w:rsid w:val="009352B1"/>
    <w:rsid w:val="00936BF0"/>
    <w:rsid w:val="00940637"/>
    <w:rsid w:val="00943BEC"/>
    <w:rsid w:val="00953391"/>
    <w:rsid w:val="00961B44"/>
    <w:rsid w:val="00961BC5"/>
    <w:rsid w:val="009673E8"/>
    <w:rsid w:val="009766F0"/>
    <w:rsid w:val="00977058"/>
    <w:rsid w:val="009778B0"/>
    <w:rsid w:val="00984F0F"/>
    <w:rsid w:val="009859DF"/>
    <w:rsid w:val="00986274"/>
    <w:rsid w:val="00986482"/>
    <w:rsid w:val="00987572"/>
    <w:rsid w:val="009A0EC4"/>
    <w:rsid w:val="009B563B"/>
    <w:rsid w:val="009C107E"/>
    <w:rsid w:val="009C1C74"/>
    <w:rsid w:val="009C21B4"/>
    <w:rsid w:val="009C23D9"/>
    <w:rsid w:val="009C28EE"/>
    <w:rsid w:val="009C3A4A"/>
    <w:rsid w:val="009D15A7"/>
    <w:rsid w:val="009E58A0"/>
    <w:rsid w:val="009E5DF7"/>
    <w:rsid w:val="009E7AF4"/>
    <w:rsid w:val="00A028ED"/>
    <w:rsid w:val="00A10CDD"/>
    <w:rsid w:val="00A11327"/>
    <w:rsid w:val="00A126F4"/>
    <w:rsid w:val="00A201D8"/>
    <w:rsid w:val="00A25A90"/>
    <w:rsid w:val="00A275D9"/>
    <w:rsid w:val="00A32765"/>
    <w:rsid w:val="00A4137F"/>
    <w:rsid w:val="00A429D1"/>
    <w:rsid w:val="00A6216B"/>
    <w:rsid w:val="00A772A6"/>
    <w:rsid w:val="00A804CD"/>
    <w:rsid w:val="00A819F4"/>
    <w:rsid w:val="00A8685A"/>
    <w:rsid w:val="00A91CB9"/>
    <w:rsid w:val="00AA020F"/>
    <w:rsid w:val="00AA0EF9"/>
    <w:rsid w:val="00AB2E5C"/>
    <w:rsid w:val="00AB4E1D"/>
    <w:rsid w:val="00AC0097"/>
    <w:rsid w:val="00AC4183"/>
    <w:rsid w:val="00AC7257"/>
    <w:rsid w:val="00AC73A5"/>
    <w:rsid w:val="00AD551B"/>
    <w:rsid w:val="00AD6CC4"/>
    <w:rsid w:val="00AF104F"/>
    <w:rsid w:val="00AF2199"/>
    <w:rsid w:val="00B01F1C"/>
    <w:rsid w:val="00B02F70"/>
    <w:rsid w:val="00B03F98"/>
    <w:rsid w:val="00B07C4A"/>
    <w:rsid w:val="00B12507"/>
    <w:rsid w:val="00B15221"/>
    <w:rsid w:val="00B175E9"/>
    <w:rsid w:val="00B256F3"/>
    <w:rsid w:val="00B26A68"/>
    <w:rsid w:val="00B27364"/>
    <w:rsid w:val="00B311E8"/>
    <w:rsid w:val="00B36C68"/>
    <w:rsid w:val="00B44F0F"/>
    <w:rsid w:val="00B45E46"/>
    <w:rsid w:val="00B47C60"/>
    <w:rsid w:val="00B52F16"/>
    <w:rsid w:val="00B54386"/>
    <w:rsid w:val="00B57EEB"/>
    <w:rsid w:val="00B64A19"/>
    <w:rsid w:val="00B64C53"/>
    <w:rsid w:val="00B67E0C"/>
    <w:rsid w:val="00B704CF"/>
    <w:rsid w:val="00B705E6"/>
    <w:rsid w:val="00B826D7"/>
    <w:rsid w:val="00B94310"/>
    <w:rsid w:val="00BA0046"/>
    <w:rsid w:val="00BA11A0"/>
    <w:rsid w:val="00BA4C2C"/>
    <w:rsid w:val="00BA56DF"/>
    <w:rsid w:val="00BA591D"/>
    <w:rsid w:val="00BA6EC1"/>
    <w:rsid w:val="00BA762D"/>
    <w:rsid w:val="00BC2662"/>
    <w:rsid w:val="00BC6E27"/>
    <w:rsid w:val="00BD0A77"/>
    <w:rsid w:val="00BD2BA8"/>
    <w:rsid w:val="00BE0A5F"/>
    <w:rsid w:val="00BE333F"/>
    <w:rsid w:val="00BE3631"/>
    <w:rsid w:val="00BE7F01"/>
    <w:rsid w:val="00BE7FBE"/>
    <w:rsid w:val="00BF1506"/>
    <w:rsid w:val="00BF1C06"/>
    <w:rsid w:val="00BF1FE7"/>
    <w:rsid w:val="00BF37E1"/>
    <w:rsid w:val="00BF3805"/>
    <w:rsid w:val="00C0078C"/>
    <w:rsid w:val="00C0164F"/>
    <w:rsid w:val="00C07E04"/>
    <w:rsid w:val="00C12268"/>
    <w:rsid w:val="00C134B5"/>
    <w:rsid w:val="00C222A8"/>
    <w:rsid w:val="00C22DE2"/>
    <w:rsid w:val="00C25562"/>
    <w:rsid w:val="00C43BD9"/>
    <w:rsid w:val="00C454C8"/>
    <w:rsid w:val="00C46160"/>
    <w:rsid w:val="00C501DB"/>
    <w:rsid w:val="00C573C9"/>
    <w:rsid w:val="00C57FE7"/>
    <w:rsid w:val="00C61FA5"/>
    <w:rsid w:val="00C62763"/>
    <w:rsid w:val="00C63886"/>
    <w:rsid w:val="00C64F00"/>
    <w:rsid w:val="00C65166"/>
    <w:rsid w:val="00C67827"/>
    <w:rsid w:val="00C67E6D"/>
    <w:rsid w:val="00C762F9"/>
    <w:rsid w:val="00C821D2"/>
    <w:rsid w:val="00C96CED"/>
    <w:rsid w:val="00CB1611"/>
    <w:rsid w:val="00CB2ECE"/>
    <w:rsid w:val="00CB66FF"/>
    <w:rsid w:val="00CB6EA8"/>
    <w:rsid w:val="00CC0DF6"/>
    <w:rsid w:val="00CC3E16"/>
    <w:rsid w:val="00CC757B"/>
    <w:rsid w:val="00CD66FF"/>
    <w:rsid w:val="00CE0677"/>
    <w:rsid w:val="00CE4164"/>
    <w:rsid w:val="00CF3720"/>
    <w:rsid w:val="00D0158B"/>
    <w:rsid w:val="00D135C0"/>
    <w:rsid w:val="00D162C6"/>
    <w:rsid w:val="00D21C08"/>
    <w:rsid w:val="00D2389C"/>
    <w:rsid w:val="00D25789"/>
    <w:rsid w:val="00D2629B"/>
    <w:rsid w:val="00D45406"/>
    <w:rsid w:val="00D637A8"/>
    <w:rsid w:val="00D666C3"/>
    <w:rsid w:val="00D67AB8"/>
    <w:rsid w:val="00D70FDC"/>
    <w:rsid w:val="00D71816"/>
    <w:rsid w:val="00D75162"/>
    <w:rsid w:val="00D80B98"/>
    <w:rsid w:val="00D87C08"/>
    <w:rsid w:val="00D90ED7"/>
    <w:rsid w:val="00DA03B2"/>
    <w:rsid w:val="00DA169C"/>
    <w:rsid w:val="00DA2DBE"/>
    <w:rsid w:val="00DA419E"/>
    <w:rsid w:val="00DA570C"/>
    <w:rsid w:val="00DA62D2"/>
    <w:rsid w:val="00DB44DA"/>
    <w:rsid w:val="00DB53D4"/>
    <w:rsid w:val="00DC46F9"/>
    <w:rsid w:val="00DD17B6"/>
    <w:rsid w:val="00DE06BB"/>
    <w:rsid w:val="00DE181C"/>
    <w:rsid w:val="00DE3C16"/>
    <w:rsid w:val="00DE4E2C"/>
    <w:rsid w:val="00DE5DBB"/>
    <w:rsid w:val="00E0239F"/>
    <w:rsid w:val="00E0382F"/>
    <w:rsid w:val="00E20A3D"/>
    <w:rsid w:val="00E2337B"/>
    <w:rsid w:val="00E27F63"/>
    <w:rsid w:val="00E3647E"/>
    <w:rsid w:val="00E37157"/>
    <w:rsid w:val="00E3736A"/>
    <w:rsid w:val="00E37FD3"/>
    <w:rsid w:val="00E43BA6"/>
    <w:rsid w:val="00E447FA"/>
    <w:rsid w:val="00E51745"/>
    <w:rsid w:val="00E52F3E"/>
    <w:rsid w:val="00E57C96"/>
    <w:rsid w:val="00E620D0"/>
    <w:rsid w:val="00E65CA9"/>
    <w:rsid w:val="00E74871"/>
    <w:rsid w:val="00E75B9E"/>
    <w:rsid w:val="00E8005A"/>
    <w:rsid w:val="00E8217C"/>
    <w:rsid w:val="00E90B80"/>
    <w:rsid w:val="00E960F0"/>
    <w:rsid w:val="00EA182F"/>
    <w:rsid w:val="00EA6633"/>
    <w:rsid w:val="00EC0BB0"/>
    <w:rsid w:val="00EC2B0F"/>
    <w:rsid w:val="00EC3B4A"/>
    <w:rsid w:val="00EC6E7A"/>
    <w:rsid w:val="00ED1D43"/>
    <w:rsid w:val="00EE2A84"/>
    <w:rsid w:val="00EF508A"/>
    <w:rsid w:val="00EF5DB1"/>
    <w:rsid w:val="00F02B14"/>
    <w:rsid w:val="00F04F73"/>
    <w:rsid w:val="00F05149"/>
    <w:rsid w:val="00F061AD"/>
    <w:rsid w:val="00F12E6C"/>
    <w:rsid w:val="00F17B48"/>
    <w:rsid w:val="00F24605"/>
    <w:rsid w:val="00F24B8C"/>
    <w:rsid w:val="00F31AC4"/>
    <w:rsid w:val="00F33402"/>
    <w:rsid w:val="00F41CCE"/>
    <w:rsid w:val="00F4463E"/>
    <w:rsid w:val="00F45004"/>
    <w:rsid w:val="00F454DD"/>
    <w:rsid w:val="00F754F3"/>
    <w:rsid w:val="00F76D16"/>
    <w:rsid w:val="00F80EC9"/>
    <w:rsid w:val="00F91A95"/>
    <w:rsid w:val="00F95700"/>
    <w:rsid w:val="00F95DA2"/>
    <w:rsid w:val="00FA086B"/>
    <w:rsid w:val="00FA31F3"/>
    <w:rsid w:val="00FA61C3"/>
    <w:rsid w:val="00FB0B2E"/>
    <w:rsid w:val="00FC6797"/>
    <w:rsid w:val="00FD0021"/>
    <w:rsid w:val="00FD185F"/>
    <w:rsid w:val="00FD2888"/>
    <w:rsid w:val="00FE0DAB"/>
    <w:rsid w:val="00FE20B9"/>
    <w:rsid w:val="00FE28AF"/>
    <w:rsid w:val="00FE33C2"/>
    <w:rsid w:val="00FE5AFD"/>
    <w:rsid w:val="00FF4040"/>
    <w:rsid w:val="00FF6871"/>
    <w:rsid w:val="00FF6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  <w14:docId w14:val="20AB6D6B"/>
  <w15:docId w15:val="{A09F56A3-68AD-483F-ADB9-8226FE676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47F2"/>
  </w:style>
  <w:style w:type="paragraph" w:styleId="Overskrift1">
    <w:name w:val="heading 1"/>
    <w:basedOn w:val="Normal"/>
    <w:next w:val="Normal"/>
    <w:qFormat/>
    <w:rsid w:val="007B61B3"/>
    <w:pPr>
      <w:numPr>
        <w:numId w:val="1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qFormat/>
    <w:rsid w:val="00B47C60"/>
    <w:pPr>
      <w:numPr>
        <w:ilvl w:val="1"/>
        <w:numId w:val="1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qFormat/>
    <w:rsid w:val="00B47C60"/>
    <w:pPr>
      <w:numPr>
        <w:ilvl w:val="2"/>
        <w:numId w:val="1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qFormat/>
    <w:rsid w:val="00B47C60"/>
    <w:pPr>
      <w:keepNext/>
      <w:numPr>
        <w:ilvl w:val="3"/>
        <w:numId w:val="1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qFormat/>
    <w:rsid w:val="00B47C60"/>
    <w:pPr>
      <w:numPr>
        <w:ilvl w:val="4"/>
        <w:numId w:val="1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qFormat/>
    <w:rsid w:val="00B47C60"/>
    <w:pPr>
      <w:numPr>
        <w:ilvl w:val="5"/>
        <w:numId w:val="1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qFormat/>
    <w:rsid w:val="00B47C60"/>
    <w:pPr>
      <w:numPr>
        <w:ilvl w:val="6"/>
        <w:numId w:val="1"/>
      </w:numPr>
      <w:outlineLvl w:val="6"/>
    </w:pPr>
  </w:style>
  <w:style w:type="paragraph" w:styleId="Overskrift8">
    <w:name w:val="heading 8"/>
    <w:basedOn w:val="Normal"/>
    <w:next w:val="Normal"/>
    <w:qFormat/>
    <w:rsid w:val="00B47C60"/>
    <w:pPr>
      <w:numPr>
        <w:ilvl w:val="7"/>
        <w:numId w:val="1"/>
      </w:numPr>
      <w:outlineLvl w:val="7"/>
    </w:pPr>
    <w:rPr>
      <w:iCs/>
    </w:rPr>
  </w:style>
  <w:style w:type="paragraph" w:styleId="Overskrift9">
    <w:name w:val="heading 9"/>
    <w:basedOn w:val="Normal"/>
    <w:next w:val="Normal"/>
    <w:qFormat/>
    <w:rsid w:val="00B47C60"/>
    <w:pPr>
      <w:numPr>
        <w:ilvl w:val="8"/>
        <w:numId w:val="1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2"/>
      </w:numPr>
    </w:pPr>
  </w:style>
  <w:style w:type="numbering" w:styleId="1ai">
    <w:name w:val="Outline List 1"/>
    <w:basedOn w:val="Ingenoversigt"/>
    <w:semiHidden/>
    <w:rsid w:val="00D70FDC"/>
    <w:pPr>
      <w:numPr>
        <w:numId w:val="3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4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  <w:lang w:val="da-DK"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D70FDC"/>
    <w:rPr>
      <w:lang w:val="da-DK"/>
    </w:rPr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  <w:lang w:val="da-DK"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D70FDC"/>
    <w:rPr>
      <w:i/>
      <w:iCs/>
      <w:lang w:val="da-DK"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D70FDC"/>
    <w:rPr>
      <w:i/>
      <w:iCs/>
      <w:lang w:val="da-DK"/>
    </w:rPr>
  </w:style>
  <w:style w:type="character" w:styleId="Linjenummer">
    <w:name w:val="line number"/>
    <w:basedOn w:val="Standardskrifttypeiafsnit"/>
    <w:uiPriority w:val="99"/>
    <w:semiHidden/>
    <w:rsid w:val="00D70FDC"/>
    <w:rPr>
      <w:lang w:val="da-DK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qFormat/>
    <w:rsid w:val="00BA0046"/>
    <w:pPr>
      <w:numPr>
        <w:numId w:val="5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6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7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8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9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10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3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4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99"/>
    <w:semiHidden/>
    <w:qFormat/>
    <w:rsid w:val="00D70FDC"/>
    <w:rPr>
      <w:b/>
      <w:bCs/>
      <w:lang w:val="da-DK"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  <w:lang w:val="da-DK"/>
    </w:rPr>
  </w:style>
  <w:style w:type="paragraph" w:styleId="Sidefod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link w:val="SidehovedTegn"/>
    <w:uiPriority w:val="7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  <w:lang w:val="da-DK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uiPriority w:val="5"/>
    <w:semiHidden/>
    <w:rsid w:val="00D70FDC"/>
    <w:pPr>
      <w:numPr>
        <w:numId w:val="15"/>
      </w:numPr>
    </w:p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6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851355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D0158B"/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9E7AF4"/>
    <w:rPr>
      <w:b/>
      <w:bCs/>
      <w:i/>
      <w:iCs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  <w:lang w:val="da-DK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  <w:lang w:val="da-DK"/>
    </w:rPr>
  </w:style>
  <w:style w:type="character" w:customStyle="1" w:styleId="SidehovedTegn">
    <w:name w:val="Sidehoved Tegn"/>
    <w:basedOn w:val="Standardskrifttypeiafsnit"/>
    <w:link w:val="Sidehoved"/>
    <w:uiPriority w:val="7"/>
    <w:semiHidden/>
    <w:rsid w:val="002F51EF"/>
    <w:rPr>
      <w:rFonts w:ascii="AU Passata" w:hAnsi="AU Passata"/>
      <w:color w:val="87888A"/>
      <w:spacing w:val="10"/>
      <w:sz w:val="14"/>
      <w:lang w:val="da-DK"/>
    </w:rPr>
  </w:style>
  <w:style w:type="paragraph" w:customStyle="1" w:styleId="Template-kolofonstreg">
    <w:name w:val="Template - kolofon streg"/>
    <w:basedOn w:val="Template-Date"/>
    <w:uiPriority w:val="99"/>
    <w:semiHidden/>
    <w:qFormat/>
    <w:rsid w:val="00051AD8"/>
    <w:pPr>
      <w:spacing w:after="120" w:line="270" w:lineRule="exact"/>
      <w:contextualSpacing/>
    </w:pPr>
    <w:rPr>
      <w:rFonts w:ascii="Georgia" w:hAnsi="Georgia"/>
      <w:noProof w:val="0"/>
      <w:spacing w:val="0"/>
      <w:sz w:val="20"/>
      <w:szCs w:val="20"/>
    </w:rPr>
  </w:style>
  <w:style w:type="paragraph" w:customStyle="1" w:styleId="Emne">
    <w:name w:val="Emne"/>
    <w:basedOn w:val="Template-Afdeling"/>
    <w:next w:val="Template-Afdeling"/>
    <w:uiPriority w:val="99"/>
    <w:semiHidden/>
    <w:qFormat/>
    <w:rsid w:val="008F47F2"/>
    <w:rPr>
      <w:sz w:val="22"/>
    </w:rPr>
  </w:style>
  <w:style w:type="paragraph" w:styleId="Listeafsnit">
    <w:name w:val="List Paragraph"/>
    <w:basedOn w:val="Normal"/>
    <w:uiPriority w:val="99"/>
    <w:rsid w:val="00276726"/>
    <w:pPr>
      <w:ind w:left="720"/>
      <w:contextualSpacing/>
    </w:pPr>
  </w:style>
  <w:style w:type="paragraph" w:customStyle="1" w:styleId="Normal-Dokumentinfo">
    <w:name w:val="Normal - Dokument info"/>
    <w:basedOn w:val="Normal"/>
    <w:semiHidden/>
    <w:rsid w:val="00BE333F"/>
    <w:rPr>
      <w:b/>
      <w:sz w:val="21"/>
      <w:szCs w:val="24"/>
      <w:lang w:eastAsia="en-US"/>
    </w:rPr>
  </w:style>
  <w:style w:type="paragraph" w:styleId="Korrektur">
    <w:name w:val="Revision"/>
    <w:hidden/>
    <w:uiPriority w:val="99"/>
    <w:semiHidden/>
    <w:rsid w:val="000C1547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84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BB08E6-A117-4627-B097-E6CABE478A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951</Words>
  <Characters>5920</Characters>
  <Application>Microsoft Office Word</Application>
  <DocSecurity>4</DocSecurity>
  <Lines>49</Lines>
  <Paragraphs>13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6858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Lajla Johansen</dc:creator>
  <cp:lastModifiedBy>Helene Frasez Sørensen</cp:lastModifiedBy>
  <cp:revision>2</cp:revision>
  <cp:lastPrinted>2018-03-12T15:12:00Z</cp:lastPrinted>
  <dcterms:created xsi:type="dcterms:W3CDTF">2018-04-16T08:50:00Z</dcterms:created>
  <dcterms:modified xsi:type="dcterms:W3CDTF">2018-04-16T08:50:00Z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ContentRemapped">
    <vt:lpwstr>true</vt:lpwstr>
  </property>
  <property fmtid="{D5CDD505-2E9C-101B-9397-08002B2CF9AE}" pid="6" name="OfficeID">
    <vt:lpwstr>2577</vt:lpwstr>
  </property>
  <property fmtid="{D5CDD505-2E9C-101B-9397-08002B2CF9AE}" pid="7" name="CustomerId">
    <vt:lpwstr>auoffice</vt:lpwstr>
  </property>
  <property fmtid="{D5CDD505-2E9C-101B-9397-08002B2CF9AE}" pid="8" name="TemplateId">
    <vt:lpwstr>636312246902110965</vt:lpwstr>
  </property>
  <property fmtid="{D5CDD505-2E9C-101B-9397-08002B2CF9AE}" pid="9" name="UserProfileId">
    <vt:lpwstr>636384681736567925</vt:lpwstr>
  </property>
</Properties>
</file>