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E8C" w:rsidRPr="007719B8" w:rsidRDefault="00E03E8C">
      <w:pPr>
        <w:rPr>
          <w:sz w:val="24"/>
          <w:szCs w:val="24"/>
        </w:rPr>
      </w:pPr>
      <w:bookmarkStart w:id="0" w:name="_GoBack"/>
      <w:bookmarkEnd w:id="0"/>
      <w:r w:rsidRPr="007719B8">
        <w:rPr>
          <w:b/>
          <w:sz w:val="24"/>
          <w:szCs w:val="24"/>
        </w:rPr>
        <w:t>Dato for fremsendelse til Informationssikkerhed:</w:t>
      </w:r>
      <w:r w:rsidR="00947B6B" w:rsidRPr="007719B8">
        <w:rPr>
          <w:sz w:val="24"/>
          <w:szCs w:val="24"/>
        </w:rPr>
        <w:t xml:space="preserve"> ____/_____/_________</w:t>
      </w:r>
    </w:p>
    <w:p w:rsidR="009F7474" w:rsidRDefault="009F7474"/>
    <w:p w:rsidR="009F7474" w:rsidRPr="007719B8" w:rsidRDefault="007719B8">
      <w:pPr>
        <w:rPr>
          <w:sz w:val="24"/>
          <w:szCs w:val="24"/>
        </w:rPr>
      </w:pPr>
      <w:r w:rsidRPr="007719B8">
        <w:rPr>
          <w:b/>
          <w:sz w:val="24"/>
          <w:szCs w:val="24"/>
        </w:rPr>
        <w:t>Udfyldt dispensationsansøgning s</w:t>
      </w:r>
      <w:r w:rsidR="009F7474" w:rsidRPr="007719B8">
        <w:rPr>
          <w:b/>
          <w:sz w:val="24"/>
          <w:szCs w:val="24"/>
        </w:rPr>
        <w:t>endes til:</w:t>
      </w:r>
      <w:r w:rsidR="009F7474" w:rsidRPr="007719B8">
        <w:rPr>
          <w:sz w:val="24"/>
          <w:szCs w:val="24"/>
        </w:rPr>
        <w:t xml:space="preserve"> </w:t>
      </w:r>
      <w:hyperlink r:id="rId8" w:history="1">
        <w:r w:rsidR="009F7474" w:rsidRPr="007719B8">
          <w:rPr>
            <w:rStyle w:val="Hyperlink"/>
            <w:sz w:val="24"/>
            <w:szCs w:val="24"/>
          </w:rPr>
          <w:t>informationssikkerhed@au.dk</w:t>
        </w:r>
      </w:hyperlink>
      <w:r w:rsidR="009F7474" w:rsidRPr="007719B8">
        <w:rPr>
          <w:sz w:val="24"/>
          <w:szCs w:val="24"/>
        </w:rPr>
        <w:tab/>
      </w:r>
    </w:p>
    <w:p w:rsidR="00E03E8C" w:rsidRDefault="00E03E8C"/>
    <w:p w:rsidR="00F14508" w:rsidRDefault="00F14508" w:rsidP="00B73481">
      <w:pPr>
        <w:spacing w:line="200" w:lineRule="exact"/>
        <w:rPr>
          <w:sz w:val="12"/>
        </w:rPr>
      </w:pPr>
    </w:p>
    <w:tbl>
      <w:tblPr>
        <w:tblW w:w="9639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73481" w:rsidRPr="00CA7D97" w:rsidTr="00B37531">
        <w:trPr>
          <w:trHeight w:val="227"/>
        </w:trPr>
        <w:tc>
          <w:tcPr>
            <w:tcW w:w="9639" w:type="dxa"/>
            <w:vAlign w:val="center"/>
          </w:tcPr>
          <w:p w:rsidR="00B73481" w:rsidRPr="00E03E8C" w:rsidRDefault="00E03E8C" w:rsidP="007F02DB">
            <w:pPr>
              <w:pStyle w:val="TabelOverskrift"/>
              <w:rPr>
                <w:sz w:val="22"/>
                <w:szCs w:val="22"/>
              </w:rPr>
            </w:pPr>
            <w:r w:rsidRPr="00E03E8C">
              <w:rPr>
                <w:sz w:val="22"/>
                <w:szCs w:val="22"/>
              </w:rPr>
              <w:t>Dispensationsansøgning vedrørende:</w:t>
            </w:r>
          </w:p>
        </w:tc>
      </w:tr>
      <w:tr w:rsidR="00B73481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:rsidR="00E03E8C" w:rsidRDefault="00947B6B" w:rsidP="00947B6B">
            <w:r>
              <w:rPr>
                <w:highlight w:val="yellow"/>
              </w:rPr>
              <w:t>Angiv her hvilket system, service eller løsning det vedrører.</w:t>
            </w:r>
          </w:p>
          <w:p w:rsidR="00947B6B" w:rsidRPr="00CA7D97" w:rsidRDefault="00947B6B" w:rsidP="00947B6B"/>
        </w:tc>
      </w:tr>
      <w:tr w:rsidR="00B73481" w:rsidRPr="00CA7D97" w:rsidTr="00B37531">
        <w:trPr>
          <w:trHeight w:val="227"/>
        </w:trPr>
        <w:tc>
          <w:tcPr>
            <w:tcW w:w="9639" w:type="dxa"/>
            <w:vAlign w:val="center"/>
          </w:tcPr>
          <w:p w:rsidR="00B73481" w:rsidRPr="00E03E8C" w:rsidRDefault="00E03E8C" w:rsidP="001F3A26">
            <w:pPr>
              <w:pStyle w:val="TabelOverskrift"/>
              <w:rPr>
                <w:sz w:val="22"/>
                <w:szCs w:val="22"/>
              </w:rPr>
            </w:pPr>
            <w:r w:rsidRPr="00E03E8C">
              <w:rPr>
                <w:sz w:val="22"/>
                <w:szCs w:val="22"/>
              </w:rPr>
              <w:t>Ansøger:</w:t>
            </w:r>
          </w:p>
        </w:tc>
      </w:tr>
      <w:tr w:rsidR="00B73481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:rsidR="00E03E8C" w:rsidRPr="00231D2C" w:rsidRDefault="00E03E8C" w:rsidP="00E03E8C">
            <w:r w:rsidRPr="00231D2C">
              <w:t>Navn:</w:t>
            </w:r>
          </w:p>
          <w:p w:rsidR="00E03E8C" w:rsidRPr="00231D2C" w:rsidRDefault="00E03E8C" w:rsidP="00E03E8C">
            <w:r w:rsidRPr="00231D2C">
              <w:t>AUID:</w:t>
            </w:r>
          </w:p>
          <w:p w:rsidR="00B73481" w:rsidRDefault="00293F3F" w:rsidP="00E03E8C">
            <w:r>
              <w:t>Enhed</w:t>
            </w:r>
            <w:r w:rsidR="00E03E8C" w:rsidRPr="00231D2C">
              <w:t>:</w:t>
            </w:r>
          </w:p>
          <w:p w:rsidR="00947B6B" w:rsidRPr="00CA7D97" w:rsidRDefault="00947B6B" w:rsidP="00E03E8C"/>
        </w:tc>
      </w:tr>
      <w:tr w:rsidR="00B73481" w:rsidRPr="00CA7D97" w:rsidTr="00B37531">
        <w:trPr>
          <w:trHeight w:val="227"/>
        </w:trPr>
        <w:tc>
          <w:tcPr>
            <w:tcW w:w="9639" w:type="dxa"/>
            <w:vAlign w:val="center"/>
          </w:tcPr>
          <w:p w:rsidR="00B73481" w:rsidRPr="00E03E8C" w:rsidRDefault="00E03E8C" w:rsidP="001F3A26">
            <w:pPr>
              <w:pStyle w:val="TabelOverskrift"/>
            </w:pPr>
            <w:r w:rsidRPr="00E03E8C">
              <w:rPr>
                <w:sz w:val="24"/>
                <w:szCs w:val="24"/>
              </w:rPr>
              <w:t>Begrundelse for ansøgning af dispensation:</w:t>
            </w:r>
          </w:p>
        </w:tc>
      </w:tr>
      <w:tr w:rsidR="00B73481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:rsidR="00E03E8C" w:rsidRPr="00C00E58" w:rsidRDefault="00E03E8C" w:rsidP="00E03E8C">
            <w:pPr>
              <w:rPr>
                <w:i/>
                <w:highlight w:val="yellow"/>
              </w:rPr>
            </w:pPr>
            <w:r w:rsidRPr="00C00E58">
              <w:rPr>
                <w:i/>
                <w:highlight w:val="yellow"/>
              </w:rPr>
              <w:t>Grundig beskrivelse af, hvad der søges dispensation for.</w:t>
            </w:r>
          </w:p>
          <w:p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Hvorfor og hvad søges der dispensation for?</w:t>
            </w:r>
          </w:p>
          <w:p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Hvad er der gjort af tiltag og udarbejdelse af nye løsninger for at undgå en dispensation?</w:t>
            </w:r>
          </w:p>
          <w:p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Hvorfor er tiltag og nye løsninger ikke lykkedes – er det teknsik eller økonomisk begrundet?</w:t>
            </w:r>
          </w:p>
          <w:p w:rsidR="00E03E8C" w:rsidRPr="00CA7D97" w:rsidRDefault="00E03E8C" w:rsidP="008B4AE6"/>
        </w:tc>
      </w:tr>
      <w:tr w:rsidR="00B73481" w:rsidRPr="00CA7D97" w:rsidTr="00B37531">
        <w:trPr>
          <w:trHeight w:val="227"/>
        </w:trPr>
        <w:tc>
          <w:tcPr>
            <w:tcW w:w="9639" w:type="dxa"/>
            <w:vAlign w:val="center"/>
          </w:tcPr>
          <w:p w:rsidR="00B73481" w:rsidRPr="00E03E8C" w:rsidRDefault="009F7474" w:rsidP="009F7474">
            <w:pPr>
              <w:pStyle w:val="TabelOverskri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 w:rsidR="00E03E8C" w:rsidRPr="00E03E8C">
              <w:rPr>
                <w:sz w:val="22"/>
                <w:szCs w:val="22"/>
              </w:rPr>
              <w:t>onsekvens for forretningen hvis ikke dispensation kan gives</w:t>
            </w:r>
            <w:r>
              <w:rPr>
                <w:sz w:val="22"/>
                <w:szCs w:val="22"/>
              </w:rPr>
              <w:t>:</w:t>
            </w:r>
          </w:p>
        </w:tc>
      </w:tr>
      <w:tr w:rsidR="00B73481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:rsidR="00E03E8C" w:rsidRPr="009F7474" w:rsidRDefault="00E03E8C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Er der brugere som ikke kan udføre deres daglige funktioner?</w:t>
            </w:r>
          </w:p>
          <w:p w:rsidR="009F7474" w:rsidRPr="009F7474" w:rsidRDefault="009F7474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>Kan AU miste indtægter – dvs. økonomiske betragtninger?</w:t>
            </w:r>
          </w:p>
          <w:p w:rsidR="009F7474" w:rsidRPr="009F7474" w:rsidRDefault="009F7474" w:rsidP="009F7474">
            <w:pPr>
              <w:rPr>
                <w:i/>
                <w:highlight w:val="yellow"/>
              </w:rPr>
            </w:pPr>
            <w:r w:rsidRPr="009F7474">
              <w:rPr>
                <w:i/>
                <w:highlight w:val="yellow"/>
              </w:rPr>
              <w:t xml:space="preserve">Behandles personlige oplysninger forkert i forhold til GDPR, således at det kan give anledning til påtale fra Datatilsynet?  </w:t>
            </w:r>
          </w:p>
          <w:p w:rsidR="00E03E8C" w:rsidRPr="00CA7D97" w:rsidRDefault="00E03E8C" w:rsidP="00115CB0"/>
        </w:tc>
      </w:tr>
      <w:tr w:rsidR="008B4AE6" w:rsidRPr="00CA7D97" w:rsidTr="00335775">
        <w:trPr>
          <w:trHeight w:val="227"/>
        </w:trPr>
        <w:tc>
          <w:tcPr>
            <w:tcW w:w="9639" w:type="dxa"/>
          </w:tcPr>
          <w:p w:rsidR="008B4AE6" w:rsidRPr="00E03E8C" w:rsidRDefault="009F7474" w:rsidP="009F747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  <w:r w:rsidR="00E03E8C" w:rsidRPr="00E03E8C">
              <w:rPr>
                <w:b/>
                <w:sz w:val="22"/>
                <w:szCs w:val="22"/>
              </w:rPr>
              <w:t>ekniske sårbarheder og risici ved at fortsætte med den nuværende løsning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8B4AE6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  <w:vAlign w:val="center"/>
          </w:tcPr>
          <w:p w:rsidR="008B4AE6" w:rsidRPr="009F7474" w:rsidRDefault="009F7474" w:rsidP="008B4AE6">
            <w:pPr>
              <w:rPr>
                <w:i/>
              </w:rPr>
            </w:pPr>
            <w:r w:rsidRPr="009F7474">
              <w:rPr>
                <w:i/>
                <w:highlight w:val="yellow"/>
              </w:rPr>
              <w:t>Kan systemet ikke patches op til passende sikkert niveau?</w:t>
            </w:r>
          </w:p>
          <w:p w:rsidR="009F7474" w:rsidRPr="009F7474" w:rsidRDefault="009F7474" w:rsidP="008B4AE6">
            <w:pPr>
              <w:rPr>
                <w:i/>
              </w:rPr>
            </w:pPr>
            <w:r w:rsidRPr="009F7474">
              <w:rPr>
                <w:i/>
                <w:highlight w:val="yellow"/>
              </w:rPr>
              <w:t>Kan der være problemer med adgangsrettigheder?</w:t>
            </w:r>
          </w:p>
          <w:p w:rsidR="00E03E8C" w:rsidRPr="00CA7D97" w:rsidRDefault="009F7474" w:rsidP="008B4AE6">
            <w:r>
              <w:t xml:space="preserve"> </w:t>
            </w:r>
          </w:p>
        </w:tc>
      </w:tr>
      <w:tr w:rsidR="00B73481" w:rsidRPr="00CA7D97" w:rsidTr="00B37531">
        <w:trPr>
          <w:trHeight w:val="227"/>
        </w:trPr>
        <w:tc>
          <w:tcPr>
            <w:tcW w:w="9639" w:type="dxa"/>
            <w:vAlign w:val="center"/>
          </w:tcPr>
          <w:p w:rsidR="00B73481" w:rsidRPr="00CA7D97" w:rsidRDefault="009F7474" w:rsidP="009F7474">
            <w:pPr>
              <w:pStyle w:val="TabelOverskrift"/>
            </w:pPr>
            <w:r>
              <w:t>Involvering:</w:t>
            </w:r>
          </w:p>
        </w:tc>
      </w:tr>
      <w:tr w:rsidR="00B73481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:rsidR="009F7474" w:rsidRDefault="009F7474" w:rsidP="009F7474">
            <w:pPr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t>Hvem er i</w:t>
            </w:r>
            <w:r w:rsidRPr="008617E3">
              <w:rPr>
                <w:i/>
                <w:highlight w:val="yellow"/>
              </w:rPr>
              <w:t>nvolver</w:t>
            </w:r>
            <w:r>
              <w:rPr>
                <w:i/>
                <w:highlight w:val="yellow"/>
              </w:rPr>
              <w:t xml:space="preserve">et i </w:t>
            </w:r>
            <w:r w:rsidRPr="008617E3">
              <w:rPr>
                <w:i/>
                <w:highlight w:val="yellow"/>
              </w:rPr>
              <w:t xml:space="preserve">dispensationsansøgningen </w:t>
            </w:r>
            <w:r>
              <w:rPr>
                <w:i/>
                <w:highlight w:val="yellow"/>
              </w:rPr>
              <w:t xml:space="preserve">ud over ansøger (fx styregruppe, systemejer, leder? </w:t>
            </w:r>
          </w:p>
          <w:p w:rsidR="00B73481" w:rsidRPr="00CA7D97" w:rsidRDefault="00B73481" w:rsidP="00B37531"/>
        </w:tc>
      </w:tr>
      <w:tr w:rsidR="00B73481" w:rsidRPr="00CA7D97" w:rsidTr="00B37531">
        <w:trPr>
          <w:trHeight w:val="227"/>
        </w:trPr>
        <w:tc>
          <w:tcPr>
            <w:tcW w:w="9639" w:type="dxa"/>
          </w:tcPr>
          <w:p w:rsidR="00B73481" w:rsidRPr="00CA7D97" w:rsidRDefault="009F7474" w:rsidP="001F3A26">
            <w:pPr>
              <w:pStyle w:val="TabelOverskrift"/>
            </w:pPr>
            <w:r>
              <w:t>Tidsangivelse</w:t>
            </w:r>
            <w:r w:rsidR="00C1618E">
              <w:t xml:space="preserve"> og plan for dispensationens ophør</w:t>
            </w:r>
            <w:r>
              <w:t>:</w:t>
            </w:r>
          </w:p>
        </w:tc>
      </w:tr>
      <w:tr w:rsidR="00B73481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:rsidR="009F7474" w:rsidRPr="00DE7D1B" w:rsidRDefault="009F7474" w:rsidP="009F7474">
            <w:pPr>
              <w:rPr>
                <w:i/>
                <w:highlight w:val="yellow"/>
              </w:rPr>
            </w:pPr>
            <w:r w:rsidRPr="00C00E58">
              <w:rPr>
                <w:i/>
                <w:highlight w:val="yellow"/>
              </w:rPr>
              <w:t xml:space="preserve">Fra hvornår og til hvornår </w:t>
            </w:r>
            <w:r>
              <w:rPr>
                <w:i/>
                <w:highlight w:val="yellow"/>
              </w:rPr>
              <w:t xml:space="preserve">ønskes </w:t>
            </w:r>
            <w:r w:rsidRPr="00C00E58">
              <w:rPr>
                <w:i/>
                <w:highlight w:val="yellow"/>
              </w:rPr>
              <w:t xml:space="preserve">dipensationen </w:t>
            </w:r>
            <w:r>
              <w:rPr>
                <w:i/>
                <w:highlight w:val="yellow"/>
              </w:rPr>
              <w:t xml:space="preserve">at </w:t>
            </w:r>
            <w:r w:rsidRPr="00C00E58">
              <w:rPr>
                <w:i/>
                <w:highlight w:val="yellow"/>
              </w:rPr>
              <w:t>gælde</w:t>
            </w:r>
            <w:r>
              <w:rPr>
                <w:i/>
                <w:highlight w:val="yellow"/>
              </w:rPr>
              <w:t>?</w:t>
            </w:r>
          </w:p>
          <w:p w:rsidR="009F7474" w:rsidRPr="00293F3F" w:rsidRDefault="009F7474" w:rsidP="009F7474">
            <w:r w:rsidRPr="00293F3F">
              <w:t>Start dato:</w:t>
            </w:r>
          </w:p>
          <w:p w:rsidR="009F7474" w:rsidRPr="00293F3F" w:rsidRDefault="009F7474" w:rsidP="009F7474">
            <w:r w:rsidRPr="00293F3F">
              <w:t>Slut dato:</w:t>
            </w:r>
          </w:p>
          <w:p w:rsidR="00C1618E" w:rsidRPr="00293F3F" w:rsidRDefault="00C1618E" w:rsidP="009F7474"/>
          <w:p w:rsidR="00C1618E" w:rsidRPr="00C1618E" w:rsidRDefault="00C1618E" w:rsidP="009F7474">
            <w:pPr>
              <w:rPr>
                <w:b/>
              </w:rPr>
            </w:pPr>
            <w:r>
              <w:rPr>
                <w:b/>
              </w:rPr>
              <w:t>Da dispensationen ikke er tidsubestemt skal der være en pl</w:t>
            </w:r>
            <w:r w:rsidRPr="00C1618E">
              <w:rPr>
                <w:b/>
              </w:rPr>
              <w:t>an for at have en løsning klar til dispensationen</w:t>
            </w:r>
            <w:r>
              <w:rPr>
                <w:b/>
              </w:rPr>
              <w:t>s slutdato</w:t>
            </w:r>
            <w:r w:rsidRPr="00C1618E">
              <w:rPr>
                <w:b/>
              </w:rPr>
              <w:t>:</w:t>
            </w:r>
          </w:p>
          <w:p w:rsidR="00B73481" w:rsidRDefault="00C1618E" w:rsidP="00B37531">
            <w:pPr>
              <w:rPr>
                <w:i/>
              </w:rPr>
            </w:pPr>
            <w:r w:rsidRPr="00C1618E">
              <w:rPr>
                <w:i/>
                <w:highlight w:val="yellow"/>
              </w:rPr>
              <w:t>Hvad er planen for at dispensationen kan ophøre ved slutd</w:t>
            </w:r>
            <w:r>
              <w:rPr>
                <w:i/>
                <w:highlight w:val="yellow"/>
              </w:rPr>
              <w:t>a</w:t>
            </w:r>
            <w:r w:rsidRPr="00C1618E">
              <w:rPr>
                <w:i/>
                <w:highlight w:val="yellow"/>
              </w:rPr>
              <w:t>to?</w:t>
            </w:r>
            <w:r w:rsidRPr="00C1618E">
              <w:rPr>
                <w:i/>
              </w:rPr>
              <w:t xml:space="preserve"> </w:t>
            </w:r>
          </w:p>
          <w:p w:rsidR="00C1618E" w:rsidRPr="00C1618E" w:rsidRDefault="00C1618E" w:rsidP="00B37531">
            <w:pPr>
              <w:rPr>
                <w:i/>
              </w:rPr>
            </w:pPr>
          </w:p>
          <w:p w:rsidR="00C1618E" w:rsidRPr="00C1618E" w:rsidRDefault="00C1618E" w:rsidP="00B37531">
            <w:pPr>
              <w:rPr>
                <w:b/>
              </w:rPr>
            </w:pPr>
            <w:r w:rsidRPr="00C1618E">
              <w:rPr>
                <w:b/>
              </w:rPr>
              <w:t>Oprids kort hovedaktiviteterne i løsningen herunder:</w:t>
            </w:r>
          </w:p>
          <w:p w:rsidR="00C1618E" w:rsidRP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t>aktivitet</w:t>
            </w:r>
          </w:p>
          <w:p w:rsidR="00C1618E" w:rsidRP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lastRenderedPageBreak/>
              <w:t>aktivitet</w:t>
            </w:r>
          </w:p>
          <w:p w:rsidR="00C1618E" w:rsidRDefault="00C1618E" w:rsidP="00C1618E">
            <w:pPr>
              <w:pStyle w:val="Listeafsnit"/>
              <w:numPr>
                <w:ilvl w:val="0"/>
                <w:numId w:val="40"/>
              </w:numPr>
            </w:pPr>
            <w:r>
              <w:rPr>
                <w:highlight w:val="yellow"/>
              </w:rPr>
              <w:t>osv.</w:t>
            </w:r>
          </w:p>
          <w:p w:rsidR="00C1618E" w:rsidRPr="00CA7D97" w:rsidRDefault="00C1618E" w:rsidP="00B37531"/>
        </w:tc>
      </w:tr>
      <w:tr w:rsidR="00B73481" w:rsidRPr="00CA7D97" w:rsidTr="00B37531">
        <w:trPr>
          <w:trHeight w:val="227"/>
        </w:trPr>
        <w:tc>
          <w:tcPr>
            <w:tcW w:w="9639" w:type="dxa"/>
            <w:vAlign w:val="center"/>
          </w:tcPr>
          <w:p w:rsidR="00B73481" w:rsidRPr="00CA7D97" w:rsidRDefault="00B73481" w:rsidP="001F3A26">
            <w:pPr>
              <w:pStyle w:val="TabelOverskrift"/>
            </w:pPr>
            <w:r w:rsidRPr="00CA7D97">
              <w:lastRenderedPageBreak/>
              <w:t>Bilag</w:t>
            </w:r>
            <w:r w:rsidR="009F7474">
              <w:t>:</w:t>
            </w:r>
          </w:p>
        </w:tc>
      </w:tr>
      <w:tr w:rsidR="00B73481" w:rsidRPr="00CA7D97" w:rsidTr="00ED3A58">
        <w:trPr>
          <w:trHeight w:val="227"/>
        </w:trPr>
        <w:tc>
          <w:tcPr>
            <w:tcW w:w="9639" w:type="dxa"/>
            <w:tcMar>
              <w:top w:w="102" w:type="dxa"/>
              <w:bottom w:w="119" w:type="dxa"/>
            </w:tcMar>
          </w:tcPr>
          <w:p w:rsidR="009F7474" w:rsidRDefault="009F7474" w:rsidP="009F7474">
            <w:pPr>
              <w:rPr>
                <w:i/>
              </w:rPr>
            </w:pPr>
            <w:r>
              <w:rPr>
                <w:i/>
                <w:highlight w:val="yellow"/>
              </w:rPr>
              <w:t>Oplistning af og kort beskrivelse af e</w:t>
            </w:r>
            <w:r w:rsidRPr="00C00E58">
              <w:rPr>
                <w:i/>
                <w:highlight w:val="yellow"/>
              </w:rPr>
              <w:t>vt. bilag til ansøgningen</w:t>
            </w:r>
          </w:p>
          <w:p w:rsidR="00B73481" w:rsidRPr="00CA7D97" w:rsidRDefault="00B73481" w:rsidP="00B37531"/>
        </w:tc>
      </w:tr>
    </w:tbl>
    <w:p w:rsidR="001473A5" w:rsidRDefault="001473A5" w:rsidP="00B37531">
      <w:pPr>
        <w:spacing w:line="240" w:lineRule="auto"/>
        <w:rPr>
          <w:sz w:val="22"/>
          <w:szCs w:val="22"/>
        </w:rPr>
      </w:pPr>
    </w:p>
    <w:p w:rsidR="001473A5" w:rsidRDefault="001473A5" w:rsidP="00B37531">
      <w:pPr>
        <w:spacing w:line="240" w:lineRule="auto"/>
        <w:rPr>
          <w:sz w:val="22"/>
          <w:szCs w:val="22"/>
        </w:rPr>
      </w:pPr>
    </w:p>
    <w:p w:rsidR="001473A5" w:rsidRDefault="001473A5" w:rsidP="00B37531">
      <w:pPr>
        <w:spacing w:line="240" w:lineRule="auto"/>
        <w:rPr>
          <w:sz w:val="22"/>
          <w:szCs w:val="22"/>
        </w:rPr>
      </w:pPr>
    </w:p>
    <w:p w:rsidR="00F34215" w:rsidRDefault="00F34215" w:rsidP="00B37531">
      <w:pPr>
        <w:spacing w:line="240" w:lineRule="auto"/>
        <w:rPr>
          <w:sz w:val="24"/>
          <w:szCs w:val="24"/>
        </w:rPr>
      </w:pPr>
    </w:p>
    <w:p w:rsidR="00F34215" w:rsidRDefault="00F34215" w:rsidP="00B37531">
      <w:pPr>
        <w:spacing w:line="240" w:lineRule="auto"/>
        <w:rPr>
          <w:sz w:val="24"/>
          <w:szCs w:val="24"/>
        </w:rPr>
      </w:pPr>
    </w:p>
    <w:p w:rsidR="00F34215" w:rsidRDefault="00F34215" w:rsidP="00B37531">
      <w:pPr>
        <w:spacing w:line="240" w:lineRule="auto"/>
        <w:rPr>
          <w:sz w:val="24"/>
          <w:szCs w:val="24"/>
        </w:rPr>
      </w:pPr>
    </w:p>
    <w:p w:rsidR="00F34215" w:rsidRDefault="00F34215" w:rsidP="00B37531">
      <w:pPr>
        <w:spacing w:line="240" w:lineRule="auto"/>
        <w:rPr>
          <w:sz w:val="24"/>
          <w:szCs w:val="24"/>
        </w:rPr>
      </w:pPr>
    </w:p>
    <w:p w:rsidR="009F7474" w:rsidRPr="001473A5" w:rsidRDefault="009F7474" w:rsidP="00B37531">
      <w:pPr>
        <w:spacing w:line="240" w:lineRule="auto"/>
        <w:rPr>
          <w:sz w:val="24"/>
          <w:szCs w:val="24"/>
        </w:rPr>
      </w:pPr>
      <w:r w:rsidRPr="001473A5">
        <w:rPr>
          <w:sz w:val="24"/>
          <w:szCs w:val="24"/>
        </w:rPr>
        <w:t>Udfyldes af Informationssikkerhed når dispensationen er behandlet:</w:t>
      </w:r>
    </w:p>
    <w:p w:rsidR="009F7474" w:rsidRDefault="009F7474" w:rsidP="00B37531">
      <w:pPr>
        <w:spacing w:line="240" w:lineRule="auto"/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43"/>
        <w:gridCol w:w="6663"/>
      </w:tblGrid>
      <w:tr w:rsidR="009F7474" w:rsidTr="009F7474">
        <w:tc>
          <w:tcPr>
            <w:tcW w:w="2943" w:type="dxa"/>
          </w:tcPr>
          <w:p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 w:rsidRPr="009F7474">
              <w:rPr>
                <w:b/>
                <w:sz w:val="22"/>
                <w:szCs w:val="22"/>
              </w:rPr>
              <w:t>Dato for behandling:</w:t>
            </w:r>
          </w:p>
          <w:p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:rsidTr="009F7474">
        <w:tc>
          <w:tcPr>
            <w:tcW w:w="2943" w:type="dxa"/>
          </w:tcPr>
          <w:p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Cherwell sagsnummer:</w:t>
            </w:r>
          </w:p>
          <w:p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:rsidR="009F7474" w:rsidRDefault="009F7474" w:rsidP="00B37531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9F7474" w:rsidTr="009F7474">
        <w:tc>
          <w:tcPr>
            <w:tcW w:w="2943" w:type="dxa"/>
            <w:shd w:val="clear" w:color="auto" w:fill="92D050"/>
          </w:tcPr>
          <w:p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  <w:shd w:val="clear" w:color="auto" w:fill="92D050"/>
          </w:tcPr>
          <w:p w:rsidR="009F7474" w:rsidRDefault="009F7474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9F7474">
              <w:rPr>
                <w:b/>
                <w:sz w:val="28"/>
                <w:szCs w:val="28"/>
              </w:rPr>
              <w:t>Begrundelse</w:t>
            </w:r>
          </w:p>
          <w:p w:rsidR="009F7474" w:rsidRPr="009F7474" w:rsidRDefault="009F7474" w:rsidP="009F7474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9F7474" w:rsidTr="009F7474">
        <w:tc>
          <w:tcPr>
            <w:tcW w:w="2943" w:type="dxa"/>
          </w:tcPr>
          <w:p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Pr="009F7474">
              <w:rPr>
                <w:b/>
                <w:sz w:val="22"/>
                <w:szCs w:val="22"/>
              </w:rPr>
              <w:t>ispensation godkendt:</w:t>
            </w:r>
          </w:p>
          <w:p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:rsidR="009F7474" w:rsidRDefault="009F7474" w:rsidP="009F7474">
            <w:pPr>
              <w:spacing w:line="240" w:lineRule="auto"/>
              <w:rPr>
                <w:sz w:val="22"/>
                <w:szCs w:val="22"/>
              </w:rPr>
            </w:pPr>
            <w:r w:rsidRPr="009F7474">
              <w:rPr>
                <w:sz w:val="22"/>
                <w:szCs w:val="22"/>
                <w:highlight w:val="yellow"/>
              </w:rPr>
              <w:t>Indsæt kopi af mail til ansøger med forklaring og evt. forbehold.</w:t>
            </w:r>
          </w:p>
        </w:tc>
      </w:tr>
      <w:tr w:rsidR="009F7474" w:rsidTr="009F7474">
        <w:tc>
          <w:tcPr>
            <w:tcW w:w="2943" w:type="dxa"/>
          </w:tcPr>
          <w:p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</w:t>
            </w:r>
            <w:r w:rsidRPr="009F7474">
              <w:rPr>
                <w:b/>
                <w:sz w:val="22"/>
                <w:szCs w:val="22"/>
              </w:rPr>
              <w:t>ispensation afvist:</w:t>
            </w:r>
          </w:p>
          <w:p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:rsid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  <w:p w:rsidR="009F7474" w:rsidRPr="009F7474" w:rsidRDefault="009F7474" w:rsidP="00B37531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6663" w:type="dxa"/>
          </w:tcPr>
          <w:p w:rsidR="009F7474" w:rsidRDefault="009F7474" w:rsidP="009F7474">
            <w:pPr>
              <w:spacing w:line="240" w:lineRule="auto"/>
              <w:rPr>
                <w:sz w:val="22"/>
                <w:szCs w:val="22"/>
              </w:rPr>
            </w:pPr>
            <w:r w:rsidRPr="009F7474">
              <w:rPr>
                <w:sz w:val="22"/>
                <w:szCs w:val="22"/>
                <w:highlight w:val="yellow"/>
              </w:rPr>
              <w:t>Indsæt kopi af mail til ansøger med forklaring og begrundelse.</w:t>
            </w:r>
          </w:p>
        </w:tc>
      </w:tr>
    </w:tbl>
    <w:p w:rsidR="009F7474" w:rsidRPr="009F7474" w:rsidRDefault="009F7474" w:rsidP="00B37531">
      <w:pPr>
        <w:spacing w:line="240" w:lineRule="auto"/>
        <w:rPr>
          <w:sz w:val="22"/>
          <w:szCs w:val="22"/>
        </w:rPr>
      </w:pPr>
    </w:p>
    <w:sectPr w:rsidR="009F7474" w:rsidRPr="009F7474" w:rsidSect="00B37531">
      <w:headerReference w:type="default" r:id="rId9"/>
      <w:footerReference w:type="default" r:id="rId10"/>
      <w:headerReference w:type="first" r:id="rId11"/>
      <w:endnotePr>
        <w:numFmt w:val="decimal"/>
      </w:endnotePr>
      <w:pgSz w:w="11907" w:h="16840" w:code="9"/>
      <w:pgMar w:top="2472" w:right="567" w:bottom="567" w:left="1134" w:header="567" w:footer="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461" w:rsidRDefault="00831461">
      <w:r>
        <w:separator/>
      </w:r>
    </w:p>
  </w:endnote>
  <w:endnote w:type="continuationSeparator" w:id="0">
    <w:p w:rsidR="00831461" w:rsidRDefault="00831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946AC1A-57F0-416A-B084-4FAF9B4C7789}"/>
    <w:embedBold r:id="rId2" w:fontKey="{705D570B-C1EB-4859-AF46-1D4C4058EF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3DF9E66-D595-4AC2-9D85-F1685C1EC233}"/>
    <w:embedBold r:id="rId4" w:fontKey="{92BD41DC-FA0D-4754-9F8E-697F55635253}"/>
    <w:embedItalic r:id="rId5" w:fontKey="{58AE3200-2B46-4866-804C-7FA17E17C214}"/>
    <w:embedBoldItalic r:id="rId6" w:fontKey="{8D7E37E0-182B-4628-97C9-189C4F87ED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DD465BDA-D6AB-4D69-A46F-FD63EF9F1610}"/>
    <w:embedBold r:id="rId8" w:fontKey="{1FC6D76C-3BCB-4471-9F1C-A7E9A92AEA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9" w:fontKey="{9874125D-A178-46C6-8069-0A602A5922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22A62204-C613-4DDA-ABB9-E1BBADDD599D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11" w:fontKey="{D0B70640-A6EB-4F6D-A40C-1EFE2725B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9F7474">
    <w:pPr>
      <w:pStyle w:val="Sidefod"/>
    </w:pPr>
    <w:r>
      <w:t>V</w:t>
    </w:r>
    <w:r w:rsidR="0088389E">
      <w:t>ersion</w:t>
    </w:r>
    <w:r>
      <w:t xml:space="preserve"> </w:t>
    </w:r>
    <w:r w:rsidR="00293F3F">
      <w:t>0</w:t>
    </w:r>
    <w:r>
      <w:t>1.0</w:t>
    </w:r>
    <w:r w:rsidR="00293F3F">
      <w:t>6</w:t>
    </w:r>
    <w:r>
      <w:t>.2021</w:t>
    </w:r>
    <w:r>
      <w:tab/>
      <w:t xml:space="preserve">                                                                     Informationssikkerhed</w:t>
    </w:r>
    <w:r w:rsidR="00036650">
      <w:tab/>
    </w:r>
    <w:r w:rsidR="00036650">
      <w:tab/>
    </w:r>
    <w:r w:rsidR="00036650">
      <w:tab/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page</w:instrText>
    </w:r>
    <w:r w:rsidR="00036650" w:rsidRPr="00336DC5">
      <w:rPr>
        <w:vanish/>
      </w:rPr>
      <w:fldChar w:fldCharType="separate"/>
    </w:r>
    <w:r w:rsidR="0062276F">
      <w:rPr>
        <w:noProof/>
        <w:vanish/>
      </w:rPr>
      <w:t>1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numpages</w:instrText>
    </w:r>
    <w:r w:rsidR="00036650" w:rsidRPr="00336DC5">
      <w:rPr>
        <w:vanish/>
      </w:rPr>
      <w:fldChar w:fldCharType="separate"/>
    </w:r>
    <w:r w:rsidR="0062276F">
      <w:rPr>
        <w:noProof/>
        <w:vanish/>
      </w:rPr>
      <w:t>2</w:t>
    </w:r>
    <w:r w:rsidR="00036650" w:rsidRPr="00336DC5">
      <w:rPr>
        <w:vanish/>
      </w:rPr>
      <w:fldChar w:fldCharType="end"/>
    </w:r>
    <w:r w:rsidR="00036650" w:rsidRPr="00336DC5">
      <w:rPr>
        <w:vanish/>
      </w:rPr>
      <w:t>/</w:t>
    </w:r>
    <w:r w:rsidR="00036650" w:rsidRPr="00336DC5">
      <w:rPr>
        <w:vanish/>
      </w:rPr>
      <w:fldChar w:fldCharType="begin"/>
    </w:r>
    <w:r w:rsidR="00036650" w:rsidRPr="00336DC5">
      <w:rPr>
        <w:vanish/>
      </w:rPr>
      <w:instrText>sectionpages</w:instrText>
    </w:r>
    <w:r w:rsidR="00036650" w:rsidRPr="00336DC5">
      <w:rPr>
        <w:vanish/>
      </w:rPr>
      <w:fldChar w:fldCharType="separate"/>
    </w:r>
    <w:r w:rsidR="0062276F">
      <w:rPr>
        <w:noProof/>
        <w:vanish/>
      </w:rPr>
      <w:t>2</w:t>
    </w:r>
    <w:r w:rsidR="00036650"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461" w:rsidRDefault="00831461">
      <w:r>
        <w:separator/>
      </w:r>
    </w:p>
  </w:footnote>
  <w:footnote w:type="continuationSeparator" w:id="0">
    <w:p w:rsidR="00831461" w:rsidRDefault="00831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86B" w:rsidRDefault="00E03E8C" w:rsidP="0051086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602A987" wp14:editId="4F2E649A">
              <wp:simplePos x="0" y="0"/>
              <wp:positionH relativeFrom="margin">
                <wp:posOffset>4026081</wp:posOffset>
              </wp:positionH>
              <wp:positionV relativeFrom="page">
                <wp:posOffset>359229</wp:posOffset>
              </wp:positionV>
              <wp:extent cx="2459990" cy="755650"/>
              <wp:effectExtent l="0" t="0" r="0" b="6350"/>
              <wp:wrapNone/>
              <wp:docPr id="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99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2DB" w:rsidRPr="007719B8" w:rsidRDefault="00E03E8C" w:rsidP="007F02DB">
                          <w:pPr>
                            <w:pStyle w:val="DokumentNavn"/>
                            <w:rPr>
                              <w:sz w:val="28"/>
                              <w:szCs w:val="28"/>
                            </w:rPr>
                          </w:pPr>
                          <w:r w:rsidRPr="007719B8">
                            <w:rPr>
                              <w:sz w:val="28"/>
                              <w:szCs w:val="28"/>
                            </w:rPr>
                            <w:t>Dispensationsansøgning</w:t>
                          </w:r>
                        </w:p>
                        <w:p w:rsidR="007F02DB" w:rsidRPr="008B4AE6" w:rsidRDefault="007F02DB" w:rsidP="007F02DB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r w:rsidRPr="008B4AE6">
                            <w:br/>
                            <w:t xml:space="preserve">Side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2276F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8B4AE6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2276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7F02DB" w:rsidRPr="008B4AE6" w:rsidRDefault="007F02DB" w:rsidP="007F02D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02A987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margin-left:317pt;margin-top:28.3pt;width:193.7pt;height:59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" stroked="f">
              <v:textbox inset="0,0,0,0">
                <w:txbxContent>
                  <w:p w:rsidR="007F02DB" w:rsidRPr="007719B8" w:rsidRDefault="00E03E8C" w:rsidP="007F02DB">
                    <w:pPr>
                      <w:pStyle w:val="DokumentNavn"/>
                      <w:rPr>
                        <w:sz w:val="28"/>
                        <w:szCs w:val="28"/>
                      </w:rPr>
                    </w:pPr>
                    <w:r w:rsidRPr="007719B8">
                      <w:rPr>
                        <w:sz w:val="28"/>
                        <w:szCs w:val="28"/>
                      </w:rPr>
                      <w:t>Dispensationsansøgning</w:t>
                    </w:r>
                  </w:p>
                  <w:p w:rsidR="007F02DB" w:rsidRPr="008B4AE6" w:rsidRDefault="007F02DB" w:rsidP="007F02DB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r w:rsidRPr="008B4AE6">
                      <w:br/>
                      <w:t xml:space="preserve">Side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2276F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 w:rsidRPr="008B4AE6"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8B4AE6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2276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7F02DB" w:rsidRPr="008B4AE6" w:rsidRDefault="007F02DB" w:rsidP="007F02DB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E65261" wp14:editId="31F325E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CAF" w:rsidRPr="006803D7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E65261" id="LogoNavnForsideHide" o:spid="_x0000_s1027" type="#_x0000_t202" style="position:absolute;margin-left:115.65pt;margin-top:28.6pt;width:348.65pt;height:58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605DF4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5801365A" wp14:editId="418F001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F5297D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F01CA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1D64981" wp14:editId="54CEA05F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1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D64981" id="_x0000_s1028" type="#_x0000_t202" style="position:absolute;margin-left:0;margin-top:63.95pt;width:425.2pt;height:27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PP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GU5o8+6&#10;AgAAug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3120" behindDoc="1" locked="0" layoutInCell="1" allowOverlap="1" wp14:anchorId="15EB336E" wp14:editId="7B20D16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86B" w:rsidRDefault="00215DFD" w:rsidP="0051086B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D13A1" wp14:editId="4AE6CF6B">
              <wp:simplePos x="0" y="0"/>
              <wp:positionH relativeFrom="margin">
                <wp:align>right</wp:align>
              </wp:positionH>
              <wp:positionV relativeFrom="page">
                <wp:posOffset>363855</wp:posOffset>
              </wp:positionV>
              <wp:extent cx="1260000" cy="756000"/>
              <wp:effectExtent l="0" t="0" r="0" b="635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75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5DFD" w:rsidRPr="00215DFD" w:rsidRDefault="00215DFD" w:rsidP="00215DFD">
                          <w:pPr>
                            <w:pStyle w:val="DokumentNavn"/>
                          </w:pPr>
                          <w:r w:rsidRPr="00215DFD">
                            <w:t>Sagsfremstilling</w:t>
                          </w:r>
                        </w:p>
                        <w:p w:rsidR="00C56B57" w:rsidRPr="00720D25" w:rsidRDefault="00C56B57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7" w:name="LAN_Date"/>
                          <w:r>
                            <w:t>Dato</w:t>
                          </w:r>
                          <w:bookmarkEnd w:id="7"/>
                          <w:r w:rsidRPr="00720D25">
                            <w:t xml:space="preserve">: </w:t>
                          </w:r>
                          <w:bookmarkStart w:id="8" w:name="Date_DateCustomA"/>
                          <w:r>
                            <w:t>11. februar 2021</w:t>
                          </w:r>
                          <w:bookmarkEnd w:id="8"/>
                          <w:r w:rsidRPr="00720D25">
                            <w:br/>
                          </w:r>
                          <w:bookmarkStart w:id="9" w:name="LAN_Page_2"/>
                          <w:r>
                            <w:t>Side</w:t>
                          </w:r>
                          <w:bookmarkEnd w:id="9"/>
                          <w:r w:rsidRPr="00720D25"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F02DB" w:rsidRPr="00720D25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Pr="00720D2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720D25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C56B57" w:rsidRPr="00720D25" w:rsidRDefault="00C56B57" w:rsidP="00C56B5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D13A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8pt;margin-top:28.65pt;width:99.2pt;height:59.5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" stroked="f">
              <v:textbox inset="0,0,0,0">
                <w:txbxContent>
                  <w:p w:rsidR="00215DFD" w:rsidRPr="00215DFD" w:rsidRDefault="00215DFD" w:rsidP="00215DFD">
                    <w:pPr>
                      <w:pStyle w:val="DokumentNavn"/>
                    </w:pPr>
                    <w:r w:rsidRPr="00215DFD">
                      <w:t>Sagsfremstilling</w:t>
                    </w:r>
                  </w:p>
                  <w:p w:rsidR="00C56B57" w:rsidRPr="00720D25" w:rsidRDefault="00C56B57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16" w:name="LAN_Date"/>
                    <w:r>
                      <w:t>Dato</w:t>
                    </w:r>
                    <w:bookmarkEnd w:id="16"/>
                    <w:r w:rsidRPr="00720D25">
                      <w:t xml:space="preserve">: </w:t>
                    </w:r>
                    <w:bookmarkStart w:id="17" w:name="Date_DateCustomA"/>
                    <w:r>
                      <w:t>11. februar 2021</w:t>
                    </w:r>
                    <w:bookmarkEnd w:id="17"/>
                    <w:r w:rsidRPr="00720D25">
                      <w:br/>
                    </w:r>
                    <w:bookmarkStart w:id="18" w:name="LAN_Page_2"/>
                    <w:r>
                      <w:t>Side</w:t>
                    </w:r>
                    <w:bookmarkEnd w:id="18"/>
                    <w:r w:rsidRPr="00720D25"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720D2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F02DB" w:rsidRPr="00720D25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 w:rsidRPr="00720D25"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 w:rsidRPr="00720D2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720D25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Pr="00720D25" w:rsidRDefault="00C56B57" w:rsidP="00C56B57"/>
                </w:txbxContent>
              </v:textbox>
              <w10:wrap anchorx="margin" anchory="page"/>
            </v:shape>
          </w:pict>
        </mc:Fallback>
      </mc:AlternateContent>
    </w:r>
    <w:r w:rsidR="00F01CA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B02419" wp14:editId="67659FF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4428000" cy="739140"/>
              <wp:effectExtent l="0" t="0" r="1079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0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CAF" w:rsidRDefault="00F01CAF" w:rsidP="00F01CA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0" w:name="OFF_Logo1AComputed"/>
                          <w:bookmarkStart w:id="11" w:name="OFF_Logo1AComputed_HIF"/>
                          <w:bookmarkEnd w:id="10"/>
                        </w:p>
                        <w:p w:rsidR="00F01CAF" w:rsidRPr="006803D7" w:rsidRDefault="00F01CAF" w:rsidP="00F01CA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2AComputed"/>
                          <w:bookmarkStart w:id="13" w:name="OFF_Logo2AComputed_HIF"/>
                          <w:bookmarkEnd w:id="11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B02419" id="_x0000_s1030" type="#_x0000_t202" style="position:absolute;margin-left:115.65pt;margin-top:28.6pt;width:348.6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" filled="f" stroked="f">
              <v:textbox inset="0,0,0,0">
                <w:txbxContent>
                  <w:p w:rsidR="00F01CAF" w:rsidRDefault="00F01CAF" w:rsidP="00F01CA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3" w:name="OFF_Logo1AComputed"/>
                    <w:bookmarkStart w:id="24" w:name="OFF_Logo1AComputed_HIF"/>
                    <w:bookmarkEnd w:id="23"/>
                  </w:p>
                  <w:p w:rsidR="00F01CAF" w:rsidRPr="006803D7" w:rsidRDefault="00F01CAF" w:rsidP="00F01CA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25" w:name="OFF_Logo2AComputed"/>
                    <w:bookmarkStart w:id="26" w:name="OFF_Logo2AComputed_HIF"/>
                    <w:bookmarkEnd w:id="24"/>
                    <w:bookmarkEnd w:id="25"/>
                    <w:bookmarkEnd w:id="26"/>
                  </w:p>
                </w:txbxContent>
              </v:textbox>
              <w10:wrap anchorx="page" anchory="page"/>
            </v:shape>
          </w:pict>
        </mc:Fallback>
      </mc:AlternateContent>
    </w:r>
    <w:r w:rsidR="0051086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0B661C8" wp14:editId="2FD1FF1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704850" b="361950"/>
              <wp:wrapNone/>
              <wp:docPr id="24" name="Grup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29690" cy="664845"/>
                        <a:chOff x="0" y="0"/>
                        <a:chExt cx="1329690" cy="664845"/>
                      </a:xfrm>
                    </wpg:grpSpPr>
                    <wps:wsp>
                      <wps:cNvPr id="30" name="Rektangel 30"/>
                      <wps:cNvSpPr/>
                      <wps:spPr>
                        <a:xfrm>
                          <a:off x="720090" y="360045"/>
                          <a:ext cx="609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7400C" id="Gruppe 24" o:spid="_x0000_s1026" style="position:absolute;margin-left:56.7pt;margin-top:28.35pt;width:48pt;height:24pt;z-index:251660288;mso-position-horizontal-relative:page;mso-position-vertical-relative:page" coordsize="13296,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">
              <v:rect id="Rektangel 30" o:spid="_x0000_s1027" style="position:absolute;left:7200;top:3600;width:609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/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CE4FED" w:rsidRDefault="00F01CA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33C922" wp14:editId="2BB7E489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0" b="0"/>
              <wp:wrapNone/>
              <wp:docPr id="6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CAF" w:rsidRPr="006803D7" w:rsidRDefault="00F01CAF" w:rsidP="00F01CA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4" w:name="OFF_Logo3AComputed"/>
                          <w:bookmarkStart w:id="15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4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3C922" id="_x0000_s1031" type="#_x0000_t202" style="position:absolute;margin-left:0;margin-top:63.8pt;width:425.2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wagEMr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F01CAF" w:rsidRPr="006803D7" w:rsidRDefault="00F01CAF" w:rsidP="00F01CA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9" w:name="OFF_Logo3AComputed"/>
                    <w:bookmarkStart w:id="3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29"/>
                    <w:bookmarkEnd w:id="30"/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8C724AD" wp14:editId="1AD6D093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4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4AFE3A0F"/>
    <w:multiLevelType w:val="hybridMultilevel"/>
    <w:tmpl w:val="2F66BD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885E00"/>
    <w:multiLevelType w:val="hybridMultilevel"/>
    <w:tmpl w:val="4894D9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3CA10E7"/>
    <w:multiLevelType w:val="hybridMultilevel"/>
    <w:tmpl w:val="3766AE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7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2"/>
  </w:num>
  <w:num w:numId="15">
    <w:abstractNumId w:val="36"/>
  </w:num>
  <w:num w:numId="16">
    <w:abstractNumId w:val="14"/>
  </w:num>
  <w:num w:numId="17">
    <w:abstractNumId w:val="10"/>
  </w:num>
  <w:num w:numId="18">
    <w:abstractNumId w:val="22"/>
  </w:num>
  <w:num w:numId="19">
    <w:abstractNumId w:val="34"/>
  </w:num>
  <w:num w:numId="20">
    <w:abstractNumId w:val="11"/>
  </w:num>
  <w:num w:numId="21">
    <w:abstractNumId w:val="17"/>
  </w:num>
  <w:num w:numId="22">
    <w:abstractNumId w:val="12"/>
  </w:num>
  <w:num w:numId="23">
    <w:abstractNumId w:val="35"/>
  </w:num>
  <w:num w:numId="24">
    <w:abstractNumId w:val="18"/>
  </w:num>
  <w:num w:numId="25">
    <w:abstractNumId w:val="30"/>
  </w:num>
  <w:num w:numId="26">
    <w:abstractNumId w:val="37"/>
  </w:num>
  <w:num w:numId="27">
    <w:abstractNumId w:val="27"/>
  </w:num>
  <w:num w:numId="28">
    <w:abstractNumId w:val="16"/>
  </w:num>
  <w:num w:numId="29">
    <w:abstractNumId w:val="23"/>
  </w:num>
  <w:num w:numId="30">
    <w:abstractNumId w:val="28"/>
  </w:num>
  <w:num w:numId="31">
    <w:abstractNumId w:val="31"/>
  </w:num>
  <w:num w:numId="32">
    <w:abstractNumId w:val="33"/>
  </w:num>
  <w:num w:numId="33">
    <w:abstractNumId w:val="20"/>
  </w:num>
  <w:num w:numId="34">
    <w:abstractNumId w:val="15"/>
  </w:num>
  <w:num w:numId="35">
    <w:abstractNumId w:val="19"/>
  </w:num>
  <w:num w:numId="36">
    <w:abstractNumId w:val="32"/>
  </w:num>
  <w:num w:numId="37">
    <w:abstractNumId w:val="36"/>
  </w:num>
  <w:num w:numId="38">
    <w:abstractNumId w:val="29"/>
  </w:num>
  <w:num w:numId="39">
    <w:abstractNumId w:val="25"/>
  </w:num>
  <w:num w:numId="4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embedTrueTypeFont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04AD4"/>
    <w:rsid w:val="0000503A"/>
    <w:rsid w:val="00006E21"/>
    <w:rsid w:val="0001776A"/>
    <w:rsid w:val="00034A55"/>
    <w:rsid w:val="00036650"/>
    <w:rsid w:val="00047AF0"/>
    <w:rsid w:val="00051A09"/>
    <w:rsid w:val="00052ED2"/>
    <w:rsid w:val="00065357"/>
    <w:rsid w:val="00065902"/>
    <w:rsid w:val="000827B1"/>
    <w:rsid w:val="00087773"/>
    <w:rsid w:val="00094D54"/>
    <w:rsid w:val="000C3429"/>
    <w:rsid w:val="000C5C29"/>
    <w:rsid w:val="0010283D"/>
    <w:rsid w:val="0011283F"/>
    <w:rsid w:val="001140A4"/>
    <w:rsid w:val="001473A5"/>
    <w:rsid w:val="00152EB0"/>
    <w:rsid w:val="00153477"/>
    <w:rsid w:val="00154F00"/>
    <w:rsid w:val="00163EFC"/>
    <w:rsid w:val="00171359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3A26"/>
    <w:rsid w:val="001F5D41"/>
    <w:rsid w:val="00205569"/>
    <w:rsid w:val="002137FC"/>
    <w:rsid w:val="00215DFD"/>
    <w:rsid w:val="002171DE"/>
    <w:rsid w:val="00227E7F"/>
    <w:rsid w:val="00230A33"/>
    <w:rsid w:val="002336CA"/>
    <w:rsid w:val="00244EEB"/>
    <w:rsid w:val="0026120C"/>
    <w:rsid w:val="00264EE1"/>
    <w:rsid w:val="00283F13"/>
    <w:rsid w:val="00284CE2"/>
    <w:rsid w:val="00293F3F"/>
    <w:rsid w:val="002A0335"/>
    <w:rsid w:val="002A1C39"/>
    <w:rsid w:val="002A4418"/>
    <w:rsid w:val="002A7131"/>
    <w:rsid w:val="002B1765"/>
    <w:rsid w:val="002B2A06"/>
    <w:rsid w:val="002C5749"/>
    <w:rsid w:val="002E07F2"/>
    <w:rsid w:val="002E326D"/>
    <w:rsid w:val="00307472"/>
    <w:rsid w:val="00307E90"/>
    <w:rsid w:val="00315669"/>
    <w:rsid w:val="003240B2"/>
    <w:rsid w:val="00324759"/>
    <w:rsid w:val="003850BB"/>
    <w:rsid w:val="00385FF5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117F9"/>
    <w:rsid w:val="004143CC"/>
    <w:rsid w:val="00422124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1086B"/>
    <w:rsid w:val="00523163"/>
    <w:rsid w:val="00524DD1"/>
    <w:rsid w:val="0053274B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C7F"/>
    <w:rsid w:val="005E6CB9"/>
    <w:rsid w:val="005F55D0"/>
    <w:rsid w:val="005F6693"/>
    <w:rsid w:val="00605DF4"/>
    <w:rsid w:val="0062276F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D4112"/>
    <w:rsid w:val="006E2A21"/>
    <w:rsid w:val="006F3C30"/>
    <w:rsid w:val="006F7105"/>
    <w:rsid w:val="00714994"/>
    <w:rsid w:val="00720D25"/>
    <w:rsid w:val="00731229"/>
    <w:rsid w:val="00736658"/>
    <w:rsid w:val="00744F27"/>
    <w:rsid w:val="00757BDC"/>
    <w:rsid w:val="007719B8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02DB"/>
    <w:rsid w:val="007F578B"/>
    <w:rsid w:val="00800D33"/>
    <w:rsid w:val="00804F62"/>
    <w:rsid w:val="0081090B"/>
    <w:rsid w:val="00821CE5"/>
    <w:rsid w:val="0082513C"/>
    <w:rsid w:val="00831461"/>
    <w:rsid w:val="00835D7A"/>
    <w:rsid w:val="00837107"/>
    <w:rsid w:val="0085654F"/>
    <w:rsid w:val="00863559"/>
    <w:rsid w:val="00863DF2"/>
    <w:rsid w:val="00872678"/>
    <w:rsid w:val="0087322B"/>
    <w:rsid w:val="0088389E"/>
    <w:rsid w:val="0088493E"/>
    <w:rsid w:val="00896541"/>
    <w:rsid w:val="008B14BE"/>
    <w:rsid w:val="008B4AE6"/>
    <w:rsid w:val="008C171C"/>
    <w:rsid w:val="008E4ABC"/>
    <w:rsid w:val="008F2039"/>
    <w:rsid w:val="00901304"/>
    <w:rsid w:val="00917029"/>
    <w:rsid w:val="009300C0"/>
    <w:rsid w:val="00930E78"/>
    <w:rsid w:val="009313A7"/>
    <w:rsid w:val="00936BF0"/>
    <w:rsid w:val="00940637"/>
    <w:rsid w:val="00947B6B"/>
    <w:rsid w:val="00961B44"/>
    <w:rsid w:val="00966B26"/>
    <w:rsid w:val="00984F0F"/>
    <w:rsid w:val="009B22D2"/>
    <w:rsid w:val="009C107E"/>
    <w:rsid w:val="009C3A4A"/>
    <w:rsid w:val="009E58A0"/>
    <w:rsid w:val="009F7474"/>
    <w:rsid w:val="00A11327"/>
    <w:rsid w:val="00A4137F"/>
    <w:rsid w:val="00A5643D"/>
    <w:rsid w:val="00A91CB9"/>
    <w:rsid w:val="00AA0EF9"/>
    <w:rsid w:val="00AB0A95"/>
    <w:rsid w:val="00AB2E5C"/>
    <w:rsid w:val="00AB4E1D"/>
    <w:rsid w:val="00AF2199"/>
    <w:rsid w:val="00AF2C82"/>
    <w:rsid w:val="00B03F98"/>
    <w:rsid w:val="00B12507"/>
    <w:rsid w:val="00B15221"/>
    <w:rsid w:val="00B22D3F"/>
    <w:rsid w:val="00B32B21"/>
    <w:rsid w:val="00B36C68"/>
    <w:rsid w:val="00B36E73"/>
    <w:rsid w:val="00B37531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9794E"/>
    <w:rsid w:val="00BA56DF"/>
    <w:rsid w:val="00BA5703"/>
    <w:rsid w:val="00BA591D"/>
    <w:rsid w:val="00BA6EC1"/>
    <w:rsid w:val="00BC2D20"/>
    <w:rsid w:val="00BC6E27"/>
    <w:rsid w:val="00BE7F01"/>
    <w:rsid w:val="00BE7FBE"/>
    <w:rsid w:val="00BF37E1"/>
    <w:rsid w:val="00BF3805"/>
    <w:rsid w:val="00C05912"/>
    <w:rsid w:val="00C100A1"/>
    <w:rsid w:val="00C12268"/>
    <w:rsid w:val="00C1618E"/>
    <w:rsid w:val="00C168E6"/>
    <w:rsid w:val="00C405E8"/>
    <w:rsid w:val="00C501DB"/>
    <w:rsid w:val="00C56B57"/>
    <w:rsid w:val="00C62763"/>
    <w:rsid w:val="00C821D2"/>
    <w:rsid w:val="00C96CED"/>
    <w:rsid w:val="00CA7D97"/>
    <w:rsid w:val="00CB2ECE"/>
    <w:rsid w:val="00CB30B2"/>
    <w:rsid w:val="00CB6EA8"/>
    <w:rsid w:val="00CC0DF6"/>
    <w:rsid w:val="00CC3E16"/>
    <w:rsid w:val="00CE4FED"/>
    <w:rsid w:val="00D0158B"/>
    <w:rsid w:val="00D117B0"/>
    <w:rsid w:val="00D22C35"/>
    <w:rsid w:val="00D2389C"/>
    <w:rsid w:val="00D25789"/>
    <w:rsid w:val="00D2629B"/>
    <w:rsid w:val="00D52FE1"/>
    <w:rsid w:val="00D70FDC"/>
    <w:rsid w:val="00D75ACE"/>
    <w:rsid w:val="00D87C08"/>
    <w:rsid w:val="00DA62D2"/>
    <w:rsid w:val="00DD17B6"/>
    <w:rsid w:val="00DD3176"/>
    <w:rsid w:val="00DE3C16"/>
    <w:rsid w:val="00DE51F3"/>
    <w:rsid w:val="00DE5DBB"/>
    <w:rsid w:val="00E03E8C"/>
    <w:rsid w:val="00E20A3D"/>
    <w:rsid w:val="00E27F63"/>
    <w:rsid w:val="00E65CA9"/>
    <w:rsid w:val="00E90B80"/>
    <w:rsid w:val="00E960F0"/>
    <w:rsid w:val="00EA1AB2"/>
    <w:rsid w:val="00EA6633"/>
    <w:rsid w:val="00EB3A1A"/>
    <w:rsid w:val="00EC0BB0"/>
    <w:rsid w:val="00EC2B0F"/>
    <w:rsid w:val="00EC3B4A"/>
    <w:rsid w:val="00ED3A58"/>
    <w:rsid w:val="00ED7978"/>
    <w:rsid w:val="00EE661F"/>
    <w:rsid w:val="00F01CAF"/>
    <w:rsid w:val="00F01F57"/>
    <w:rsid w:val="00F02B14"/>
    <w:rsid w:val="00F042DC"/>
    <w:rsid w:val="00F05149"/>
    <w:rsid w:val="00F0590E"/>
    <w:rsid w:val="00F130DC"/>
    <w:rsid w:val="00F14508"/>
    <w:rsid w:val="00F17B48"/>
    <w:rsid w:val="00F34215"/>
    <w:rsid w:val="00F4463E"/>
    <w:rsid w:val="00F45004"/>
    <w:rsid w:val="00F66BB6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5C30EBD-2DEB-47A0-81CB-706DB4D6E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FE1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215DFD"/>
    <w:pPr>
      <w:spacing w:after="120"/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  <w:lang w:val="da-DK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51086B"/>
    <w:rPr>
      <w:rFonts w:ascii="AU Passata" w:hAnsi="AU Passata"/>
      <w:color w:val="87888A"/>
      <w:spacing w:val="10"/>
      <w:sz w:val="14"/>
      <w:lang w:val="da-DK"/>
    </w:rPr>
  </w:style>
  <w:style w:type="paragraph" w:customStyle="1" w:styleId="TabelOverskrift">
    <w:name w:val="Tabel Overskrift"/>
    <w:basedOn w:val="Normal"/>
    <w:uiPriority w:val="5"/>
    <w:qFormat/>
    <w:rsid w:val="0010283D"/>
    <w:pPr>
      <w:spacing w:after="20" w:line="200" w:lineRule="atLeast"/>
    </w:pPr>
    <w:rPr>
      <w:b/>
      <w:spacing w:val="6"/>
    </w:rPr>
  </w:style>
  <w:style w:type="paragraph" w:styleId="Listeafsnit">
    <w:name w:val="List Paragraph"/>
    <w:basedOn w:val="Normal"/>
    <w:uiPriority w:val="99"/>
    <w:qFormat/>
    <w:rsid w:val="00E03E8C"/>
    <w:pPr>
      <w:ind w:left="720"/>
      <w:contextualSpacing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tionssikkerhed@au.d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AU 2017">
      <a:majorFont>
        <a:latin typeface="AU Passata Light"/>
        <a:ea typeface=""/>
        <a:cs typeface=""/>
      </a:majorFont>
      <a:minorFont>
        <a:latin typeface="AU Pass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88721-B8FE-4006-B151-DAAA301BA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1765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Steen Ilsø</dc:creator>
  <cp:lastModifiedBy>Malene Hjulmand Bundgaard</cp:lastModifiedBy>
  <cp:revision>2</cp:revision>
  <cp:lastPrinted>2008-10-22T12:54:00Z</cp:lastPrinted>
  <dcterms:created xsi:type="dcterms:W3CDTF">2021-06-03T08:25:00Z</dcterms:created>
  <dcterms:modified xsi:type="dcterms:W3CDTF">2021-06-03T08:25:00Z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1424</vt:lpwstr>
  </property>
  <property fmtid="{D5CDD505-2E9C-101B-9397-08002B2CF9AE}" pid="7" name="CustomerId">
    <vt:lpwstr>auoffice</vt:lpwstr>
  </property>
  <property fmtid="{D5CDD505-2E9C-101B-9397-08002B2CF9AE}" pid="8" name="TemplateId">
    <vt:lpwstr>636070978706752512</vt:lpwstr>
  </property>
  <property fmtid="{D5CDD505-2E9C-101B-9397-08002B2CF9AE}" pid="9" name="UserProfileId">
    <vt:lpwstr>636304326794368838</vt:lpwstr>
  </property>
</Properties>
</file>