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34C1A" w14:textId="77777777" w:rsidR="00E03E8C" w:rsidRPr="007719B8" w:rsidRDefault="00E03E8C">
      <w:pPr>
        <w:rPr>
          <w:sz w:val="24"/>
          <w:szCs w:val="24"/>
        </w:rPr>
      </w:pPr>
      <w:bookmarkStart w:id="0" w:name="_GoBack"/>
      <w:bookmarkEnd w:id="0"/>
      <w:r w:rsidRPr="007719B8">
        <w:rPr>
          <w:b/>
          <w:sz w:val="24"/>
          <w:szCs w:val="24"/>
          <w:lang w:bidi="en-US"/>
        </w:rPr>
        <w:t>Date of submission to Information Security:</w:t>
      </w:r>
      <w:r w:rsidRPr="007719B8">
        <w:rPr>
          <w:sz w:val="24"/>
          <w:szCs w:val="24"/>
          <w:lang w:bidi="en-US"/>
        </w:rPr>
        <w:t xml:space="preserve"> ____/_____/_________</w:t>
      </w:r>
    </w:p>
    <w:p w14:paraId="0FEB3B98" w14:textId="77777777" w:rsidR="009F7474" w:rsidRDefault="009F7474"/>
    <w:p w14:paraId="4E59E7E5" w14:textId="77777777" w:rsidR="009F7474" w:rsidRPr="007719B8" w:rsidRDefault="007719B8">
      <w:pPr>
        <w:rPr>
          <w:sz w:val="24"/>
          <w:szCs w:val="24"/>
        </w:rPr>
      </w:pPr>
      <w:r w:rsidRPr="007719B8">
        <w:rPr>
          <w:b/>
          <w:sz w:val="24"/>
          <w:szCs w:val="24"/>
          <w:lang w:bidi="en-US"/>
        </w:rPr>
        <w:t>Send the completed application for exemption to:</w:t>
      </w:r>
      <w:hyperlink r:id="rId8" w:history="1">
        <w:r w:rsidR="009F7474" w:rsidRPr="007719B8">
          <w:rPr>
            <w:rStyle w:val="Hyperlink"/>
            <w:sz w:val="24"/>
            <w:szCs w:val="24"/>
            <w:lang w:val="en-US" w:bidi="en-US"/>
          </w:rPr>
          <w:t>informationssikkerhed@au.dk</w:t>
        </w:r>
      </w:hyperlink>
      <w:r w:rsidRPr="007719B8">
        <w:rPr>
          <w:sz w:val="24"/>
          <w:szCs w:val="24"/>
          <w:lang w:bidi="en-US"/>
        </w:rPr>
        <w:tab/>
      </w:r>
    </w:p>
    <w:p w14:paraId="6A222670" w14:textId="77777777" w:rsidR="00E03E8C" w:rsidRDefault="00E03E8C"/>
    <w:p w14:paraId="3B298642" w14:textId="77777777" w:rsidR="00F14508" w:rsidRDefault="00F14508" w:rsidP="00B73481">
      <w:pPr>
        <w:spacing w:line="200" w:lineRule="exact"/>
        <w:rPr>
          <w:sz w:val="12"/>
        </w:rPr>
      </w:pPr>
    </w:p>
    <w:tbl>
      <w:tblPr>
        <w:tblW w:w="9639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B73481" w:rsidRPr="00CA7D97" w14:paraId="64EE8629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43105736" w14:textId="77777777" w:rsidR="00B73481" w:rsidRPr="00E03E8C" w:rsidRDefault="00E03E8C" w:rsidP="007F02DB">
            <w:pPr>
              <w:pStyle w:val="TabelOverskrift"/>
              <w:rPr>
                <w:sz w:val="22"/>
                <w:szCs w:val="22"/>
              </w:rPr>
            </w:pPr>
            <w:r w:rsidRPr="00E03E8C">
              <w:rPr>
                <w:sz w:val="22"/>
                <w:szCs w:val="22"/>
                <w:lang w:bidi="en-US"/>
              </w:rPr>
              <w:t>Application for exemption regarding:</w:t>
            </w:r>
          </w:p>
        </w:tc>
      </w:tr>
      <w:tr w:rsidR="00B73481" w:rsidRPr="00CA7D97" w14:paraId="57F610DA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2D9DC10A" w14:textId="77777777" w:rsidR="00E03E8C" w:rsidRDefault="00947B6B" w:rsidP="00947B6B">
            <w:r>
              <w:rPr>
                <w:highlight w:val="yellow"/>
                <w:lang w:bidi="en-US"/>
              </w:rPr>
              <w:t>Please state which system, service or solution the application concerns.</w:t>
            </w:r>
          </w:p>
          <w:p w14:paraId="180376ED" w14:textId="77777777" w:rsidR="00947B6B" w:rsidRPr="00CA7D97" w:rsidRDefault="00947B6B" w:rsidP="00947B6B"/>
        </w:tc>
      </w:tr>
      <w:tr w:rsidR="00B73481" w:rsidRPr="00CA7D97" w14:paraId="6851F52E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15F16239" w14:textId="77777777" w:rsidR="00B73481" w:rsidRPr="00E03E8C" w:rsidRDefault="00E03E8C" w:rsidP="001F3A26">
            <w:pPr>
              <w:pStyle w:val="TabelOverskrift"/>
              <w:rPr>
                <w:sz w:val="22"/>
                <w:szCs w:val="22"/>
              </w:rPr>
            </w:pPr>
            <w:r w:rsidRPr="00E03E8C">
              <w:rPr>
                <w:sz w:val="22"/>
                <w:szCs w:val="22"/>
                <w:lang w:bidi="en-US"/>
              </w:rPr>
              <w:t>Applicant:</w:t>
            </w:r>
          </w:p>
        </w:tc>
      </w:tr>
      <w:tr w:rsidR="00B73481" w:rsidRPr="00CA7D97" w14:paraId="5D6CC14F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2B37C2B3" w14:textId="77777777" w:rsidR="00E03E8C" w:rsidRPr="00231D2C" w:rsidRDefault="00E03E8C" w:rsidP="00E03E8C">
            <w:r w:rsidRPr="00231D2C">
              <w:rPr>
                <w:lang w:bidi="en-US"/>
              </w:rPr>
              <w:t>Name:</w:t>
            </w:r>
          </w:p>
          <w:p w14:paraId="15351077" w14:textId="77777777" w:rsidR="00E03E8C" w:rsidRPr="00231D2C" w:rsidRDefault="00E03E8C" w:rsidP="00E03E8C">
            <w:r w:rsidRPr="00231D2C">
              <w:rPr>
                <w:lang w:bidi="en-US"/>
              </w:rPr>
              <w:t>AUID:</w:t>
            </w:r>
          </w:p>
          <w:p w14:paraId="2FC56AFD" w14:textId="77777777" w:rsidR="00B73481" w:rsidRDefault="00293F3F" w:rsidP="00E03E8C">
            <w:r>
              <w:rPr>
                <w:lang w:bidi="en-US"/>
              </w:rPr>
              <w:t>Unit:</w:t>
            </w:r>
          </w:p>
          <w:p w14:paraId="43A649DF" w14:textId="77777777" w:rsidR="00947B6B" w:rsidRPr="00CA7D97" w:rsidRDefault="00947B6B" w:rsidP="00E03E8C"/>
        </w:tc>
      </w:tr>
      <w:tr w:rsidR="00B73481" w:rsidRPr="00CA7D97" w14:paraId="418FD381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3040D09D" w14:textId="77777777" w:rsidR="00B73481" w:rsidRPr="00E03E8C" w:rsidRDefault="00E03E8C" w:rsidP="001F3A26">
            <w:pPr>
              <w:pStyle w:val="TabelOverskrift"/>
            </w:pPr>
            <w:r w:rsidRPr="00E03E8C">
              <w:rPr>
                <w:sz w:val="24"/>
                <w:szCs w:val="24"/>
                <w:lang w:bidi="en-US"/>
              </w:rPr>
              <w:t>Reason for applying for an exemption:</w:t>
            </w:r>
          </w:p>
        </w:tc>
      </w:tr>
      <w:tr w:rsidR="00B73481" w:rsidRPr="00CA7D97" w14:paraId="333151B9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45B1C5BE" w14:textId="77777777" w:rsidR="00E03E8C" w:rsidRPr="00C00E58" w:rsidRDefault="00E03E8C" w:rsidP="00E03E8C">
            <w:pPr>
              <w:rPr>
                <w:i/>
                <w:highlight w:val="yellow"/>
              </w:rPr>
            </w:pPr>
            <w:r w:rsidRPr="00C00E58">
              <w:rPr>
                <w:i/>
                <w:highlight w:val="yellow"/>
                <w:lang w:bidi="en-US"/>
              </w:rPr>
              <w:t>A thorough description of what the exemption concerns.</w:t>
            </w:r>
          </w:p>
          <w:p w14:paraId="4FFBE79C" w14:textId="77777777" w:rsidR="00E03E8C" w:rsidRPr="009F7474" w:rsidRDefault="00E03E8C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  <w:lang w:bidi="en-US"/>
              </w:rPr>
              <w:t>Why is exemption being applied for and what does the exemption concern?</w:t>
            </w:r>
          </w:p>
          <w:p w14:paraId="0DF1207E" w14:textId="77777777" w:rsidR="00E03E8C" w:rsidRPr="009F7474" w:rsidRDefault="00E03E8C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  <w:lang w:bidi="en-US"/>
              </w:rPr>
              <w:t>What initiatives have been taken and what new solutions have been developed to avoid exemption?</w:t>
            </w:r>
          </w:p>
          <w:p w14:paraId="76784CEC" w14:textId="77777777" w:rsidR="00E03E8C" w:rsidRPr="009F7474" w:rsidRDefault="00E03E8C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  <w:lang w:bidi="en-US"/>
              </w:rPr>
              <w:t>Why have initiatives and new solutions not been successful – is the reason technical or financial?</w:t>
            </w:r>
          </w:p>
          <w:p w14:paraId="002C010F" w14:textId="77777777" w:rsidR="00E03E8C" w:rsidRPr="00CA7D97" w:rsidRDefault="00E03E8C" w:rsidP="008B4AE6"/>
        </w:tc>
      </w:tr>
      <w:tr w:rsidR="00B73481" w:rsidRPr="00CA7D97" w14:paraId="08FB42B9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061905AC" w14:textId="77777777" w:rsidR="00B73481" w:rsidRPr="00E03E8C" w:rsidRDefault="009F7474" w:rsidP="009F7474">
            <w:pPr>
              <w:pStyle w:val="TabelOverskri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bidi="en-US"/>
              </w:rPr>
              <w:t>Consequences for the business if exemption cannot be granted:</w:t>
            </w:r>
          </w:p>
        </w:tc>
      </w:tr>
      <w:tr w:rsidR="00B73481" w:rsidRPr="00CA7D97" w14:paraId="0650430B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2A3B5F44" w14:textId="77777777" w:rsidR="00E03E8C" w:rsidRPr="009F7474" w:rsidRDefault="00E03E8C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  <w:lang w:bidi="en-US"/>
              </w:rPr>
              <w:t>Are there users who cannot perform their daily functions?</w:t>
            </w:r>
          </w:p>
          <w:p w14:paraId="42C2860D" w14:textId="77777777" w:rsidR="009F7474" w:rsidRPr="009F7474" w:rsidRDefault="009F7474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  <w:lang w:bidi="en-US"/>
              </w:rPr>
              <w:t>Can AU lose revenues – i.e. financial considerations?</w:t>
            </w:r>
          </w:p>
          <w:p w14:paraId="3B9D6C1A" w14:textId="77777777" w:rsidR="009F7474" w:rsidRPr="009F7474" w:rsidRDefault="009F7474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  <w:lang w:bidi="en-US"/>
              </w:rPr>
              <w:t xml:space="preserve">Is personal data being processed incorrectly in relation to the GDPR, with possibility for a reprimand from the Danish Data Protection Agency?  </w:t>
            </w:r>
          </w:p>
          <w:p w14:paraId="2148F0F2" w14:textId="77777777" w:rsidR="00E03E8C" w:rsidRPr="00CA7D97" w:rsidRDefault="00E03E8C" w:rsidP="00115CB0"/>
        </w:tc>
      </w:tr>
      <w:tr w:rsidR="008B4AE6" w:rsidRPr="00CA7D97" w14:paraId="42F2F00B" w14:textId="77777777" w:rsidTr="00335775">
        <w:trPr>
          <w:trHeight w:val="227"/>
        </w:trPr>
        <w:tc>
          <w:tcPr>
            <w:tcW w:w="9639" w:type="dxa"/>
          </w:tcPr>
          <w:p w14:paraId="5028A947" w14:textId="77777777" w:rsidR="008B4AE6" w:rsidRPr="00E03E8C" w:rsidRDefault="009F7474" w:rsidP="009F747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bidi="en-US"/>
              </w:rPr>
              <w:t>Technical vulnerabilities and risks of continuing with the current solution:</w:t>
            </w:r>
          </w:p>
        </w:tc>
      </w:tr>
      <w:tr w:rsidR="008B4AE6" w:rsidRPr="00CA7D97" w14:paraId="79851A01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  <w:vAlign w:val="center"/>
          </w:tcPr>
          <w:p w14:paraId="7CEFBB5F" w14:textId="77777777" w:rsidR="008B4AE6" w:rsidRPr="009F7474" w:rsidRDefault="009F7474" w:rsidP="008B4AE6">
            <w:pPr>
              <w:rPr>
                <w:i/>
              </w:rPr>
            </w:pPr>
            <w:r w:rsidRPr="009F7474">
              <w:rPr>
                <w:i/>
                <w:highlight w:val="yellow"/>
                <w:lang w:bidi="en-US"/>
              </w:rPr>
              <w:t>Can the system not be patched up to a suitably secure level?</w:t>
            </w:r>
          </w:p>
          <w:p w14:paraId="13F42280" w14:textId="77777777" w:rsidR="009F7474" w:rsidRPr="009F7474" w:rsidRDefault="009F7474" w:rsidP="008B4AE6">
            <w:pPr>
              <w:rPr>
                <w:i/>
              </w:rPr>
            </w:pPr>
            <w:r w:rsidRPr="009F7474">
              <w:rPr>
                <w:i/>
                <w:highlight w:val="yellow"/>
                <w:lang w:bidi="en-US"/>
              </w:rPr>
              <w:t>Can there be problems with access rights?</w:t>
            </w:r>
          </w:p>
          <w:p w14:paraId="17DC4D10" w14:textId="77777777" w:rsidR="00E03E8C" w:rsidRPr="00CA7D97" w:rsidRDefault="009F7474" w:rsidP="008B4AE6">
            <w:r>
              <w:rPr>
                <w:lang w:bidi="en-US"/>
              </w:rPr>
              <w:t xml:space="preserve"> </w:t>
            </w:r>
          </w:p>
        </w:tc>
      </w:tr>
      <w:tr w:rsidR="00B73481" w:rsidRPr="00CA7D97" w14:paraId="735B25C9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0243853D" w14:textId="77777777" w:rsidR="00B73481" w:rsidRPr="00CA7D97" w:rsidRDefault="009F7474" w:rsidP="009F7474">
            <w:pPr>
              <w:pStyle w:val="TabelOverskrift"/>
            </w:pPr>
            <w:r>
              <w:rPr>
                <w:lang w:bidi="en-US"/>
              </w:rPr>
              <w:t>Involvement:</w:t>
            </w:r>
          </w:p>
        </w:tc>
      </w:tr>
      <w:tr w:rsidR="00B73481" w:rsidRPr="00CA7D97" w14:paraId="772ECF3E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0AC58BCF" w14:textId="77777777" w:rsidR="009F7474" w:rsidRDefault="009F7474" w:rsidP="009F7474">
            <w:pPr>
              <w:rPr>
                <w:i/>
                <w:highlight w:val="yellow"/>
              </w:rPr>
            </w:pPr>
            <w:r>
              <w:rPr>
                <w:i/>
                <w:highlight w:val="yellow"/>
                <w:lang w:bidi="en-US"/>
              </w:rPr>
              <w:t xml:space="preserve">Who is involved in the application for exemption in addition to the applicant (e.g. steering committee, system owner, manager)? </w:t>
            </w:r>
          </w:p>
          <w:p w14:paraId="57912B16" w14:textId="77777777" w:rsidR="00B73481" w:rsidRPr="00CA7D97" w:rsidRDefault="00B73481" w:rsidP="00B37531"/>
        </w:tc>
      </w:tr>
      <w:tr w:rsidR="00B73481" w:rsidRPr="00CA7D97" w14:paraId="5504D7FD" w14:textId="77777777" w:rsidTr="00B37531">
        <w:trPr>
          <w:trHeight w:val="227"/>
        </w:trPr>
        <w:tc>
          <w:tcPr>
            <w:tcW w:w="9639" w:type="dxa"/>
          </w:tcPr>
          <w:p w14:paraId="59D17F13" w14:textId="77777777" w:rsidR="00B73481" w:rsidRPr="00CA7D97" w:rsidRDefault="009F7474" w:rsidP="001F3A26">
            <w:pPr>
              <w:pStyle w:val="TabelOverskrift"/>
            </w:pPr>
            <w:r>
              <w:rPr>
                <w:lang w:bidi="en-US"/>
              </w:rPr>
              <w:t>Date and plan for expiry of the exemption:</w:t>
            </w:r>
          </w:p>
        </w:tc>
      </w:tr>
      <w:tr w:rsidR="00B73481" w:rsidRPr="00CA7D97" w14:paraId="735E4B9B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35DEE7D1" w14:textId="77777777" w:rsidR="009F7474" w:rsidRPr="00DE7D1B" w:rsidRDefault="009F7474" w:rsidP="009F7474">
            <w:pPr>
              <w:rPr>
                <w:i/>
                <w:highlight w:val="yellow"/>
              </w:rPr>
            </w:pPr>
            <w:r w:rsidRPr="00C00E58">
              <w:rPr>
                <w:i/>
                <w:highlight w:val="yellow"/>
                <w:lang w:bidi="en-US"/>
              </w:rPr>
              <w:t>From when to when is the exemption to apply?</w:t>
            </w:r>
          </w:p>
          <w:p w14:paraId="43700DC6" w14:textId="77777777" w:rsidR="009F7474" w:rsidRPr="00293F3F" w:rsidRDefault="009F7474" w:rsidP="009F7474">
            <w:r w:rsidRPr="00293F3F">
              <w:rPr>
                <w:lang w:bidi="en-US"/>
              </w:rPr>
              <w:t>Start date:</w:t>
            </w:r>
          </w:p>
          <w:p w14:paraId="3CCD3E65" w14:textId="77777777" w:rsidR="009F7474" w:rsidRPr="00293F3F" w:rsidRDefault="009F7474" w:rsidP="009F7474">
            <w:r w:rsidRPr="00293F3F">
              <w:rPr>
                <w:lang w:bidi="en-US"/>
              </w:rPr>
              <w:t>End date:</w:t>
            </w:r>
          </w:p>
          <w:p w14:paraId="28DF7DE3" w14:textId="77777777" w:rsidR="00C1618E" w:rsidRPr="00293F3F" w:rsidRDefault="00C1618E" w:rsidP="009F7474"/>
          <w:p w14:paraId="20ED3519" w14:textId="77777777" w:rsidR="00C1618E" w:rsidRPr="00C1618E" w:rsidRDefault="00C1618E" w:rsidP="009F7474">
            <w:pPr>
              <w:rPr>
                <w:b/>
              </w:rPr>
            </w:pPr>
            <w:r>
              <w:rPr>
                <w:b/>
                <w:lang w:bidi="en-US"/>
              </w:rPr>
              <w:t>As the exemption is not indefinite, there must be a plan to have a solution ready by the end date of the exemption:</w:t>
            </w:r>
          </w:p>
          <w:p w14:paraId="471ACC6F" w14:textId="77777777" w:rsidR="00B73481" w:rsidRDefault="00C1618E" w:rsidP="00B37531">
            <w:pPr>
              <w:rPr>
                <w:i/>
              </w:rPr>
            </w:pPr>
            <w:r w:rsidRPr="00C1618E">
              <w:rPr>
                <w:i/>
                <w:highlight w:val="yellow"/>
                <w:lang w:bidi="en-US"/>
              </w:rPr>
              <w:t xml:space="preserve">What is the plan for terminating the exemption at the end date? </w:t>
            </w:r>
          </w:p>
          <w:p w14:paraId="6A219BAF" w14:textId="77777777" w:rsidR="00C1618E" w:rsidRPr="00C1618E" w:rsidRDefault="00C1618E" w:rsidP="00B37531">
            <w:pPr>
              <w:rPr>
                <w:i/>
              </w:rPr>
            </w:pPr>
          </w:p>
          <w:p w14:paraId="265E6EDA" w14:textId="77777777" w:rsidR="00C1618E" w:rsidRPr="00C1618E" w:rsidRDefault="00C1618E" w:rsidP="00B37531">
            <w:pPr>
              <w:rPr>
                <w:b/>
              </w:rPr>
            </w:pPr>
            <w:r w:rsidRPr="00C1618E">
              <w:rPr>
                <w:b/>
                <w:lang w:bidi="en-US"/>
              </w:rPr>
              <w:t>Outline the main activities in the solution below:</w:t>
            </w:r>
          </w:p>
          <w:p w14:paraId="0FCF78B7" w14:textId="77777777" w:rsidR="00C1618E" w:rsidRPr="00C1618E" w:rsidRDefault="00C1618E" w:rsidP="00C1618E">
            <w:pPr>
              <w:pStyle w:val="Listeafsnit"/>
              <w:numPr>
                <w:ilvl w:val="0"/>
                <w:numId w:val="40"/>
              </w:numPr>
            </w:pPr>
            <w:r>
              <w:rPr>
                <w:highlight w:val="yellow"/>
                <w:lang w:bidi="en-US"/>
              </w:rPr>
              <w:lastRenderedPageBreak/>
              <w:t>activity</w:t>
            </w:r>
          </w:p>
          <w:p w14:paraId="2556BDF4" w14:textId="77777777" w:rsidR="00C1618E" w:rsidRPr="00C1618E" w:rsidRDefault="00C1618E" w:rsidP="00C1618E">
            <w:pPr>
              <w:pStyle w:val="Listeafsnit"/>
              <w:numPr>
                <w:ilvl w:val="0"/>
                <w:numId w:val="40"/>
              </w:numPr>
            </w:pPr>
            <w:r>
              <w:rPr>
                <w:highlight w:val="yellow"/>
                <w:lang w:bidi="en-US"/>
              </w:rPr>
              <w:t>activity</w:t>
            </w:r>
          </w:p>
          <w:p w14:paraId="0BC1F955" w14:textId="77777777" w:rsidR="00C1618E" w:rsidRDefault="00C1618E" w:rsidP="00C1618E">
            <w:pPr>
              <w:pStyle w:val="Listeafsnit"/>
              <w:numPr>
                <w:ilvl w:val="0"/>
                <w:numId w:val="40"/>
              </w:numPr>
            </w:pPr>
            <w:r>
              <w:rPr>
                <w:highlight w:val="yellow"/>
                <w:lang w:bidi="en-US"/>
              </w:rPr>
              <w:t>etc.</w:t>
            </w:r>
          </w:p>
          <w:p w14:paraId="2B86F47E" w14:textId="77777777" w:rsidR="00C1618E" w:rsidRPr="00CA7D97" w:rsidRDefault="00C1618E" w:rsidP="00B37531"/>
        </w:tc>
      </w:tr>
      <w:tr w:rsidR="00B73481" w:rsidRPr="00CA7D97" w14:paraId="7B371768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03875E3E" w14:textId="77777777" w:rsidR="00B73481" w:rsidRPr="00CA7D97" w:rsidRDefault="00B73481" w:rsidP="001F3A26">
            <w:pPr>
              <w:pStyle w:val="TabelOverskrift"/>
            </w:pPr>
            <w:r w:rsidRPr="00CA7D97">
              <w:rPr>
                <w:lang w:bidi="en-US"/>
              </w:rPr>
              <w:lastRenderedPageBreak/>
              <w:t>Appendix:</w:t>
            </w:r>
          </w:p>
        </w:tc>
      </w:tr>
      <w:tr w:rsidR="00B73481" w:rsidRPr="00CA7D97" w14:paraId="54520D47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0B89FB67" w14:textId="77777777" w:rsidR="009F7474" w:rsidRDefault="009F7474" w:rsidP="009F7474">
            <w:pPr>
              <w:rPr>
                <w:i/>
              </w:rPr>
            </w:pPr>
            <w:r>
              <w:rPr>
                <w:i/>
                <w:highlight w:val="yellow"/>
                <w:lang w:bidi="en-US"/>
              </w:rPr>
              <w:t>List and brief description of any appendixes to the application</w:t>
            </w:r>
          </w:p>
          <w:p w14:paraId="477E5364" w14:textId="77777777" w:rsidR="00B73481" w:rsidRPr="00CA7D97" w:rsidRDefault="00B73481" w:rsidP="00B37531"/>
        </w:tc>
      </w:tr>
    </w:tbl>
    <w:p w14:paraId="6AD4307C" w14:textId="77777777" w:rsidR="001473A5" w:rsidRDefault="001473A5" w:rsidP="00B37531">
      <w:pPr>
        <w:spacing w:line="240" w:lineRule="auto"/>
        <w:rPr>
          <w:sz w:val="22"/>
          <w:szCs w:val="22"/>
        </w:rPr>
      </w:pPr>
    </w:p>
    <w:p w14:paraId="69550120" w14:textId="77777777" w:rsidR="001473A5" w:rsidRDefault="001473A5" w:rsidP="00B37531">
      <w:pPr>
        <w:spacing w:line="240" w:lineRule="auto"/>
        <w:rPr>
          <w:sz w:val="22"/>
          <w:szCs w:val="22"/>
        </w:rPr>
      </w:pPr>
    </w:p>
    <w:p w14:paraId="7D192108" w14:textId="77777777" w:rsidR="001473A5" w:rsidRDefault="001473A5" w:rsidP="00B37531">
      <w:pPr>
        <w:spacing w:line="240" w:lineRule="auto"/>
        <w:rPr>
          <w:sz w:val="22"/>
          <w:szCs w:val="22"/>
        </w:rPr>
      </w:pPr>
    </w:p>
    <w:p w14:paraId="48152C23" w14:textId="77777777" w:rsidR="00F34215" w:rsidRDefault="00F34215" w:rsidP="00B37531">
      <w:pPr>
        <w:spacing w:line="240" w:lineRule="auto"/>
        <w:rPr>
          <w:sz w:val="24"/>
          <w:szCs w:val="24"/>
        </w:rPr>
      </w:pPr>
    </w:p>
    <w:p w14:paraId="6F4B1AD8" w14:textId="77777777" w:rsidR="00F34215" w:rsidRDefault="00F34215" w:rsidP="00B37531">
      <w:pPr>
        <w:spacing w:line="240" w:lineRule="auto"/>
        <w:rPr>
          <w:sz w:val="24"/>
          <w:szCs w:val="24"/>
        </w:rPr>
      </w:pPr>
    </w:p>
    <w:p w14:paraId="2F51D265" w14:textId="77777777" w:rsidR="00F34215" w:rsidRDefault="00F34215" w:rsidP="00B37531">
      <w:pPr>
        <w:spacing w:line="240" w:lineRule="auto"/>
        <w:rPr>
          <w:sz w:val="24"/>
          <w:szCs w:val="24"/>
        </w:rPr>
      </w:pPr>
    </w:p>
    <w:p w14:paraId="71014554" w14:textId="77777777" w:rsidR="00F34215" w:rsidRDefault="00F34215" w:rsidP="00B37531">
      <w:pPr>
        <w:spacing w:line="240" w:lineRule="auto"/>
        <w:rPr>
          <w:sz w:val="24"/>
          <w:szCs w:val="24"/>
        </w:rPr>
      </w:pPr>
    </w:p>
    <w:p w14:paraId="58CDA325" w14:textId="77777777" w:rsidR="009F7474" w:rsidRPr="001473A5" w:rsidRDefault="009F7474" w:rsidP="00B37531">
      <w:pPr>
        <w:spacing w:line="240" w:lineRule="auto"/>
        <w:rPr>
          <w:sz w:val="24"/>
          <w:szCs w:val="24"/>
        </w:rPr>
      </w:pPr>
      <w:r w:rsidRPr="001473A5">
        <w:rPr>
          <w:sz w:val="24"/>
          <w:szCs w:val="24"/>
          <w:lang w:bidi="en-US"/>
        </w:rPr>
        <w:t>To be completed by Information Security once the exemption has been processed:</w:t>
      </w:r>
    </w:p>
    <w:p w14:paraId="63F8B78D" w14:textId="77777777" w:rsidR="009F7474" w:rsidRDefault="009F7474" w:rsidP="00B37531">
      <w:pPr>
        <w:spacing w:line="240" w:lineRule="auto"/>
        <w:rPr>
          <w:sz w:val="22"/>
          <w:szCs w:val="22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943"/>
        <w:gridCol w:w="6663"/>
      </w:tblGrid>
      <w:tr w:rsidR="009F7474" w14:paraId="1EDF17CC" w14:textId="77777777" w:rsidTr="009F7474">
        <w:tc>
          <w:tcPr>
            <w:tcW w:w="2943" w:type="dxa"/>
          </w:tcPr>
          <w:p w14:paraId="57A698C1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  <w:r w:rsidRPr="009F7474">
              <w:rPr>
                <w:b/>
                <w:sz w:val="22"/>
                <w:szCs w:val="22"/>
                <w:lang w:bidi="en-US"/>
              </w:rPr>
              <w:t>Date of processing:</w:t>
            </w:r>
          </w:p>
          <w:p w14:paraId="2D3EF99C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14:paraId="63FA92D0" w14:textId="77777777" w:rsidR="009F7474" w:rsidRDefault="009F7474" w:rsidP="00B37531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9F7474" w14:paraId="42636BFD" w14:textId="77777777" w:rsidTr="009F7474">
        <w:tc>
          <w:tcPr>
            <w:tcW w:w="2943" w:type="dxa"/>
          </w:tcPr>
          <w:p w14:paraId="6FA0A59A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bidi="en-US"/>
              </w:rPr>
              <w:t>Cherwell case number:</w:t>
            </w:r>
          </w:p>
          <w:p w14:paraId="00FE0381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14:paraId="2BD91766" w14:textId="77777777" w:rsidR="009F7474" w:rsidRDefault="009F7474" w:rsidP="00B37531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9F7474" w14:paraId="43973447" w14:textId="77777777" w:rsidTr="009F7474">
        <w:tc>
          <w:tcPr>
            <w:tcW w:w="2943" w:type="dxa"/>
            <w:shd w:val="clear" w:color="auto" w:fill="92D050"/>
          </w:tcPr>
          <w:p w14:paraId="7B329645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  <w:shd w:val="clear" w:color="auto" w:fill="92D050"/>
          </w:tcPr>
          <w:p w14:paraId="5EBBD6FE" w14:textId="77777777" w:rsidR="009F7474" w:rsidRDefault="009F7474" w:rsidP="009F747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9F7474">
              <w:rPr>
                <w:b/>
                <w:sz w:val="28"/>
                <w:szCs w:val="28"/>
                <w:lang w:bidi="en-US"/>
              </w:rPr>
              <w:t>Reason</w:t>
            </w:r>
          </w:p>
          <w:p w14:paraId="6733A6E9" w14:textId="77777777" w:rsidR="009F7474" w:rsidRPr="009F7474" w:rsidRDefault="009F7474" w:rsidP="009F747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9F7474" w14:paraId="32D9860F" w14:textId="77777777" w:rsidTr="009F7474">
        <w:tc>
          <w:tcPr>
            <w:tcW w:w="2943" w:type="dxa"/>
          </w:tcPr>
          <w:p w14:paraId="1ABD5665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bidi="en-US"/>
              </w:rPr>
              <w:t>Exemption granted:</w:t>
            </w:r>
          </w:p>
          <w:p w14:paraId="6CA828EB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  <w:p w14:paraId="0A36C379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  <w:p w14:paraId="71F5B56C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14:paraId="7A3DE079" w14:textId="77777777" w:rsidR="009F7474" w:rsidRDefault="009F7474" w:rsidP="009F7474">
            <w:pPr>
              <w:spacing w:line="240" w:lineRule="auto"/>
              <w:rPr>
                <w:sz w:val="22"/>
                <w:szCs w:val="22"/>
              </w:rPr>
            </w:pPr>
            <w:r w:rsidRPr="009F7474">
              <w:rPr>
                <w:sz w:val="22"/>
                <w:szCs w:val="22"/>
                <w:highlight w:val="yellow"/>
                <w:lang w:bidi="en-US"/>
              </w:rPr>
              <w:t>Insert a copy of the email to the applicant with an explanation and any reservations.</w:t>
            </w:r>
          </w:p>
        </w:tc>
      </w:tr>
      <w:tr w:rsidR="009F7474" w14:paraId="70BC592F" w14:textId="77777777" w:rsidTr="009F7474">
        <w:tc>
          <w:tcPr>
            <w:tcW w:w="2943" w:type="dxa"/>
          </w:tcPr>
          <w:p w14:paraId="5DF8A9EA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bidi="en-US"/>
              </w:rPr>
              <w:t>Exemption not granted:</w:t>
            </w:r>
          </w:p>
          <w:p w14:paraId="279B6641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  <w:p w14:paraId="0FAE82D7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  <w:p w14:paraId="34DE2090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14:paraId="4893FF77" w14:textId="77777777" w:rsidR="009F7474" w:rsidRDefault="009F7474" w:rsidP="009F7474">
            <w:pPr>
              <w:spacing w:line="240" w:lineRule="auto"/>
              <w:rPr>
                <w:sz w:val="22"/>
                <w:szCs w:val="22"/>
              </w:rPr>
            </w:pPr>
            <w:r w:rsidRPr="009F7474">
              <w:rPr>
                <w:sz w:val="22"/>
                <w:szCs w:val="22"/>
                <w:highlight w:val="yellow"/>
                <w:lang w:bidi="en-US"/>
              </w:rPr>
              <w:t>Insert a copy of the email to the applicant with explanations and reasons.</w:t>
            </w:r>
          </w:p>
        </w:tc>
      </w:tr>
    </w:tbl>
    <w:p w14:paraId="04B661EE" w14:textId="77777777" w:rsidR="009F7474" w:rsidRPr="009F7474" w:rsidRDefault="009F7474" w:rsidP="00B37531">
      <w:pPr>
        <w:spacing w:line="240" w:lineRule="auto"/>
        <w:rPr>
          <w:sz w:val="22"/>
          <w:szCs w:val="22"/>
        </w:rPr>
      </w:pPr>
    </w:p>
    <w:sectPr w:rsidR="009F7474" w:rsidRPr="009F7474" w:rsidSect="00B37531">
      <w:headerReference w:type="default" r:id="rId9"/>
      <w:footerReference w:type="default" r:id="rId10"/>
      <w:headerReference w:type="first" r:id="rId11"/>
      <w:endnotePr>
        <w:numFmt w:val="decimal"/>
      </w:endnotePr>
      <w:pgSz w:w="11907" w:h="16840" w:code="9"/>
      <w:pgMar w:top="2472" w:right="567" w:bottom="567" w:left="1134" w:header="567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5815B" w14:textId="77777777" w:rsidR="009D4F3E" w:rsidRDefault="009D4F3E">
      <w:r>
        <w:separator/>
      </w:r>
    </w:p>
  </w:endnote>
  <w:endnote w:type="continuationSeparator" w:id="0">
    <w:p w14:paraId="7C2925FC" w14:textId="77777777" w:rsidR="009D4F3E" w:rsidRDefault="009D4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8CE9712-1E2F-4523-A89E-F9272EC1E65C}"/>
    <w:embedBold r:id="rId2" w:fontKey="{FFC1594A-AB4E-4086-8E94-134FF284BD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410946B-DA30-45BD-9609-4F219BF09BF1}"/>
    <w:embedBold r:id="rId4" w:fontKey="{6AACAAEF-CBA0-4E8C-BCC9-4F87EC393FB5}"/>
    <w:embedItalic r:id="rId5" w:fontKey="{2F5110A6-30ED-4DD8-9399-935B8FA068CB}"/>
    <w:embedBoldItalic r:id="rId6" w:fontKey="{6CBCFA9A-A830-4A23-8EDC-EA58A0034D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C3CFD3BD-7F92-4CC3-9EC3-ED0252658282}"/>
    <w:embedBold r:id="rId8" w:fontKey="{AD7D9418-4FBA-4F4E-90D3-583CDA5AA3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9" w:fontKey="{3800B235-69EB-4A27-8F0F-72739B1E5A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D28CADA-9738-4178-9291-D83F2AE08C8B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11" w:fontKey="{85EFF6EE-CB7F-49C1-B250-E575FD9880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A449D" w14:textId="060EF944" w:rsidR="00BC6E27" w:rsidRDefault="009F7474">
    <w:pPr>
      <w:pStyle w:val="Sidefod"/>
    </w:pPr>
    <w:r>
      <w:rPr>
        <w:lang w:bidi="en-US"/>
      </w:rPr>
      <w:t>Version 01.06.2021</w:t>
    </w:r>
    <w:r>
      <w:rPr>
        <w:lang w:bidi="en-US"/>
      </w:rPr>
      <w:tab/>
      <w:t xml:space="preserve">                                                                     Information security</w:t>
    </w:r>
    <w:r>
      <w:rPr>
        <w:lang w:bidi="en-US"/>
      </w:rPr>
      <w:tab/>
    </w:r>
    <w:r>
      <w:rPr>
        <w:lang w:bidi="en-US"/>
      </w:rPr>
      <w:tab/>
    </w:r>
    <w:r>
      <w:rPr>
        <w:lang w:bidi="en-US"/>
      </w:rPr>
      <w:tab/>
    </w:r>
    <w:r w:rsidR="00036650" w:rsidRPr="00336DC5">
      <w:rPr>
        <w:vanish/>
      </w:rPr>
      <w:fldChar w:fldCharType="begin"/>
    </w:r>
    <w:r w:rsidR="00036650" w:rsidRPr="00336DC5">
      <w:rPr>
        <w:vanish/>
      </w:rPr>
      <w:instrText>page</w:instrText>
    </w:r>
    <w:r w:rsidR="00036650" w:rsidRPr="00336DC5">
      <w:rPr>
        <w:vanish/>
      </w:rPr>
      <w:fldChar w:fldCharType="separate"/>
    </w:r>
    <w:r w:rsidR="00D81C9C">
      <w:rPr>
        <w:noProof/>
        <w:vanish/>
      </w:rPr>
      <w:t>1</w:t>
    </w:r>
    <w:r w:rsidR="00036650" w:rsidRPr="00336DC5">
      <w:rPr>
        <w:vanish/>
      </w:rPr>
      <w:fldChar w:fldCharType="end"/>
    </w:r>
    <w:r w:rsidR="00036650" w:rsidRPr="00336DC5">
      <w:rPr>
        <w:vanish/>
      </w:rPr>
      <w:t>/</w:t>
    </w:r>
    <w:r w:rsidR="00036650" w:rsidRPr="00336DC5">
      <w:rPr>
        <w:vanish/>
      </w:rPr>
      <w:fldChar w:fldCharType="begin"/>
    </w:r>
    <w:r w:rsidR="00036650" w:rsidRPr="00336DC5">
      <w:rPr>
        <w:vanish/>
      </w:rPr>
      <w:instrText>numpages</w:instrText>
    </w:r>
    <w:r w:rsidR="00036650" w:rsidRPr="00336DC5">
      <w:rPr>
        <w:vanish/>
      </w:rPr>
      <w:fldChar w:fldCharType="separate"/>
    </w:r>
    <w:r w:rsidR="00D81C9C">
      <w:rPr>
        <w:noProof/>
        <w:vanish/>
      </w:rPr>
      <w:t>2</w:t>
    </w:r>
    <w:r w:rsidR="00036650" w:rsidRPr="00336DC5">
      <w:rPr>
        <w:vanish/>
      </w:rPr>
      <w:fldChar w:fldCharType="end"/>
    </w:r>
    <w:r w:rsidR="00036650" w:rsidRPr="00336DC5">
      <w:rPr>
        <w:vanish/>
      </w:rPr>
      <w:t>/</w:t>
    </w:r>
    <w:r w:rsidR="00036650" w:rsidRPr="00336DC5">
      <w:rPr>
        <w:vanish/>
      </w:rPr>
      <w:fldChar w:fldCharType="begin"/>
    </w:r>
    <w:r w:rsidR="00036650" w:rsidRPr="00336DC5">
      <w:rPr>
        <w:vanish/>
      </w:rPr>
      <w:instrText>sectionpages</w:instrText>
    </w:r>
    <w:r w:rsidR="00036650" w:rsidRPr="00336DC5">
      <w:rPr>
        <w:vanish/>
      </w:rPr>
      <w:fldChar w:fldCharType="separate"/>
    </w:r>
    <w:r w:rsidR="00D81C9C">
      <w:rPr>
        <w:noProof/>
        <w:vanish/>
      </w:rPr>
      <w:t>2</w:t>
    </w:r>
    <w:r w:rsidR="00036650"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9297A" w14:textId="77777777" w:rsidR="009D4F3E" w:rsidRDefault="009D4F3E">
      <w:r>
        <w:separator/>
      </w:r>
    </w:p>
  </w:footnote>
  <w:footnote w:type="continuationSeparator" w:id="0">
    <w:p w14:paraId="3B047103" w14:textId="77777777" w:rsidR="009D4F3E" w:rsidRDefault="009D4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03C62" w14:textId="77777777" w:rsidR="0051086B" w:rsidRDefault="00E03E8C" w:rsidP="0051086B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8E043F" wp14:editId="5C45B236">
              <wp:simplePos x="0" y="0"/>
              <wp:positionH relativeFrom="margin">
                <wp:posOffset>4026081</wp:posOffset>
              </wp:positionH>
              <wp:positionV relativeFrom="page">
                <wp:posOffset>359229</wp:posOffset>
              </wp:positionV>
              <wp:extent cx="2459990" cy="755650"/>
              <wp:effectExtent l="0" t="0" r="0" b="6350"/>
              <wp:wrapNone/>
              <wp:docPr id="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9990" cy="755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BAE31" w14:textId="77777777" w:rsidR="007F02DB" w:rsidRPr="007719B8" w:rsidRDefault="00E03E8C" w:rsidP="007F02DB">
                          <w:pPr>
                            <w:pStyle w:val="DokumentNavn"/>
                            <w:rPr>
                              <w:sz w:val="28"/>
                              <w:szCs w:val="28"/>
                            </w:rPr>
                          </w:pPr>
                          <w:r w:rsidRPr="007719B8">
                            <w:rPr>
                              <w:sz w:val="28"/>
                              <w:szCs w:val="28"/>
                              <w:lang w:bidi="en-US"/>
                            </w:rPr>
                            <w:t>Application for exemption</w:t>
                          </w:r>
                        </w:p>
                        <w:p w14:paraId="12867880" w14:textId="7C8D038F" w:rsidR="007F02DB" w:rsidRPr="008B4AE6" w:rsidRDefault="007F02DB" w:rsidP="007F02DB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r w:rsidRPr="008B4AE6">
                            <w:rPr>
                              <w:lang w:bidi="en-US"/>
                            </w:rPr>
                            <w:br/>
                            <w:t xml:space="preserve">Page </w:t>
                          </w:r>
                          <w:r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fldChar w:fldCharType="begin"/>
                          </w:r>
                          <w:r w:rsidRPr="008B4AE6"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fldChar w:fldCharType="separate"/>
                          </w:r>
                          <w:r w:rsidR="00D81C9C">
                            <w:rPr>
                              <w:rStyle w:val="Sidetal"/>
                              <w:lang w:val="en-US" w:bidi="en-US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fldChar w:fldCharType="end"/>
                          </w:r>
                          <w:r w:rsidRPr="008B4AE6"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fldChar w:fldCharType="begin"/>
                          </w:r>
                          <w:r w:rsidRPr="008B4AE6"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fldChar w:fldCharType="separate"/>
                          </w:r>
                          <w:r w:rsidR="00D81C9C">
                            <w:rPr>
                              <w:rStyle w:val="Sidetal"/>
                              <w:lang w:val="en-US" w:bidi="en-US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fldChar w:fldCharType="end"/>
                          </w:r>
                        </w:p>
                        <w:p w14:paraId="4BC99327" w14:textId="77777777" w:rsidR="007F02DB" w:rsidRPr="008B4AE6" w:rsidRDefault="007F02DB" w:rsidP="007F02D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E043F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margin-left:317pt;margin-top:28.3pt;width:193.7pt;height:59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" stroked="f">
              <v:textbox inset="0,0,0,0">
                <w:txbxContent>
                  <w:p w14:paraId="5EEBAE31" w14:textId="77777777" w:rsidR="007F02DB" w:rsidRPr="007719B8" w:rsidRDefault="00E03E8C" w:rsidP="007F02DB">
                    <w:pPr>
                      <w:pStyle w:val="DokumentNavn"/>
                      <w:rPr>
                        <w:sz w:val="28"/>
                        <w:szCs w:val="28"/>
                      </w:rPr>
                    </w:pPr>
                    <w:r w:rsidRPr="007719B8">
                      <w:rPr>
                        <w:sz w:val="28"/>
                        <w:szCs w:val="28"/>
                        <w:lang w:bidi="en-US"/>
                      </w:rPr>
                      <w:t>Application for exemption</w:t>
                    </w:r>
                  </w:p>
                  <w:p w14:paraId="12867880" w14:textId="7C8D038F" w:rsidR="007F02DB" w:rsidRPr="008B4AE6" w:rsidRDefault="007F02DB" w:rsidP="007F02DB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r w:rsidRPr="008B4AE6">
                      <w:rPr>
                        <w:lang w:bidi="en-US"/>
                      </w:rPr>
                      <w:br/>
                      <w:t xml:space="preserve">Page </w:t>
                    </w:r>
                    <w:r>
                      <w:rPr>
                        <w:rStyle w:val="Sidetal"/>
                        <w:noProof w:val="0"/>
                        <w:lang w:val="en-US" w:bidi="en-US"/>
                      </w:rPr>
                      <w:fldChar w:fldCharType="begin"/>
                    </w:r>
                    <w:r w:rsidRPr="008B4AE6">
                      <w:rPr>
                        <w:rStyle w:val="Sidetal"/>
                        <w:noProof w:val="0"/>
                        <w:lang w:val="en-US" w:bidi="en-US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  <w:lang w:val="en-US" w:bidi="en-US"/>
                      </w:rPr>
                      <w:fldChar w:fldCharType="separate"/>
                    </w:r>
                    <w:r w:rsidR="00D81C9C">
                      <w:rPr>
                        <w:rStyle w:val="Sidetal"/>
                        <w:lang w:val="en-US" w:bidi="en-US"/>
                      </w:rPr>
                      <w:t>1</w:t>
                    </w:r>
                    <w:r>
                      <w:rPr>
                        <w:rStyle w:val="Sidetal"/>
                        <w:noProof w:val="0"/>
                        <w:lang w:val="en-US" w:bidi="en-US"/>
                      </w:rPr>
                      <w:fldChar w:fldCharType="end"/>
                    </w:r>
                    <w:r w:rsidRPr="008B4AE6">
                      <w:rPr>
                        <w:rStyle w:val="Sidetal"/>
                        <w:noProof w:val="0"/>
                        <w:lang w:val="en-US" w:bidi="en-US"/>
                      </w:rPr>
                      <w:t>/</w:t>
                    </w:r>
                    <w:r>
                      <w:rPr>
                        <w:rStyle w:val="Sidetal"/>
                        <w:noProof w:val="0"/>
                        <w:lang w:val="en-US" w:bidi="en-US"/>
                      </w:rPr>
                      <w:fldChar w:fldCharType="begin"/>
                    </w:r>
                    <w:r w:rsidRPr="008B4AE6">
                      <w:rPr>
                        <w:rStyle w:val="Sidetal"/>
                        <w:noProof w:val="0"/>
                        <w:lang w:val="en-US" w:bidi="en-US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  <w:lang w:val="en-US" w:bidi="en-US"/>
                      </w:rPr>
                      <w:fldChar w:fldCharType="separate"/>
                    </w:r>
                    <w:r w:rsidR="00D81C9C">
                      <w:rPr>
                        <w:rStyle w:val="Sidetal"/>
                        <w:lang w:val="en-US" w:bidi="en-US"/>
                      </w:rPr>
                      <w:t>2</w:t>
                    </w:r>
                    <w:r>
                      <w:rPr>
                        <w:rStyle w:val="Sidetal"/>
                        <w:noProof w:val="0"/>
                        <w:lang w:val="en-US" w:bidi="en-US"/>
                      </w:rPr>
                      <w:fldChar w:fldCharType="end"/>
                    </w:r>
                  </w:p>
                  <w:p w14:paraId="4BC99327" w14:textId="77777777" w:rsidR="007F02DB" w:rsidRPr="008B4AE6" w:rsidRDefault="007F02DB" w:rsidP="007F02DB"/>
                </w:txbxContent>
              </v:textbox>
              <w10:wrap anchorx="margin" anchory="page"/>
            </v:shape>
          </w:pict>
        </mc:Fallback>
      </mc:AlternateContent>
    </w:r>
    <w:r w:rsidR="00F01CAF">
      <w:rPr>
        <w:noProof/>
        <w:lang w:val="da-DK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8D2ACD6" wp14:editId="453D8B2C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4428000" cy="739140"/>
              <wp:effectExtent l="0" t="0" r="10795" b="381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800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03DF6D" w14:textId="77777777" w:rsidR="00F01CAF" w:rsidRPr="006803D7" w:rsidRDefault="00F01CAF" w:rsidP="00F01CA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14:paraId="4D9F319D" w14:textId="77777777" w:rsidR="00F01CAF" w:rsidRPr="006803D7" w:rsidRDefault="00F01CAF" w:rsidP="00F01CA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78D2ACD6" id="LogoNavnForsideHide" o:spid="_x0000_s1027" type="#_x0000_t202" style="position:absolute;margin-left:115.65pt;margin-top:28.6pt;width:348.65pt;height:58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" filled="f" stroked="f">
              <v:textbox inset="0,0,0,0">
                <w:txbxContent>
                  <w:p w14:paraId="3603DF6D" w14:textId="77777777" w:rsidR="00F01CAF" w:rsidRPr="006803D7" w:rsidRDefault="00F01CAF" w:rsidP="00F01CA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" w:name="OFF_Logo1AComputed_2"/>
                    <w:bookmarkStart w:id="5" w:name="OFF_Logo1AComputed_2_HIF"/>
                    <w:bookmarkEnd w:id="4"/>
                  </w:p>
                  <w:p w14:paraId="4D9F319D" w14:textId="77777777" w:rsidR="00F01CAF" w:rsidRPr="006803D7" w:rsidRDefault="00F01CAF" w:rsidP="00F01CA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 w:rsidR="00605DF4">
      <w:rPr>
        <w:noProof/>
        <w:lang w:val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6510F385" wp14:editId="565B1BA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26934AF2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EB9378B" w14:textId="77777777" w:rsidR="00307E90" w:rsidRDefault="00F01CA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0414D9C" wp14:editId="644B0F05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1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994A03" w14:textId="77777777" w:rsidR="00F01CAF" w:rsidRPr="006803D7" w:rsidRDefault="00F01CAF" w:rsidP="00F01CA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r>
                            <w:rPr>
                              <w:color w:val="003D73" w:themeColor="text2"/>
                              <w:lang w:bidi="en-US"/>
                            </w:rPr>
                            <w:t>Aarhus University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00414D9C" id="_x0000_s1028" type="#_x0000_t202" style="position:absolute;margin-left:0;margin-top:63.95pt;width:425.2pt;height:27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" filled="f" stroked="f">
              <v:textbox inset="0,0,0,0">
                <w:txbxContent>
                  <w:p w14:paraId="64994A03" w14:textId="77777777" w:rsidR="00F01CAF" w:rsidRPr="006803D7" w:rsidRDefault="00F01CAF" w:rsidP="00F01CA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0" w:name="OFF_Logo3AComputed_2"/>
                    <w:bookmarkStart w:id="11" w:name="OFF_Logo3AComputed_2_HIF"/>
                    <w:r>
                      <w:rPr>
                        <w:color w:val="003D73" w:themeColor="text2"/>
                        <w:lang w:bidi="en-US"/>
                      </w:rPr>
                      <w:t>Aarhus University</w:t>
                    </w:r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C405E8">
      <w:rPr>
        <w:noProof/>
        <w:lang w:val="da-DK"/>
      </w:rPr>
      <w:drawing>
        <wp:anchor distT="0" distB="0" distL="114300" distR="114300" simplePos="0" relativeHeight="251653120" behindDoc="1" locked="0" layoutInCell="1" allowOverlap="1" wp14:anchorId="2E8C193F" wp14:editId="4FB1535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2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68A06" w14:textId="77777777" w:rsidR="0051086B" w:rsidRDefault="00215DFD" w:rsidP="0051086B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D7E994" wp14:editId="5628C7F4">
              <wp:simplePos x="0" y="0"/>
              <wp:positionH relativeFrom="margin">
                <wp:align>right</wp:align>
              </wp:positionH>
              <wp:positionV relativeFrom="page">
                <wp:posOffset>363855</wp:posOffset>
              </wp:positionV>
              <wp:extent cx="1260000" cy="756000"/>
              <wp:effectExtent l="0" t="0" r="0" b="635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756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B40AD1" w14:textId="77777777" w:rsidR="00215DFD" w:rsidRPr="00215DFD" w:rsidRDefault="00215DFD" w:rsidP="00215DFD">
                          <w:pPr>
                            <w:pStyle w:val="DokumentNavn"/>
                          </w:pPr>
                          <w:r w:rsidRPr="00215DFD">
                            <w:rPr>
                              <w:lang w:bidi="en-US"/>
                            </w:rPr>
                            <w:t>Presentation of case</w:t>
                          </w:r>
                        </w:p>
                        <w:p w14:paraId="1B0FDA81" w14:textId="77777777" w:rsidR="00C56B57" w:rsidRPr="00556DAD" w:rsidRDefault="00C56B57" w:rsidP="00F130DC">
                          <w:pPr>
                            <w:pStyle w:val="Template"/>
                            <w:rPr>
                              <w:rStyle w:val="Sidetal"/>
                              <w:noProof w:val="0"/>
                              <w:lang w:val="en-US"/>
                            </w:rPr>
                          </w:pPr>
                          <w:bookmarkStart w:id="7" w:name="LAN_Date"/>
                          <w:r>
                            <w:rPr>
                              <w:lang w:bidi="en-US"/>
                            </w:rPr>
                            <w:t>Date</w:t>
                          </w:r>
                          <w:bookmarkEnd w:id="7"/>
                          <w:r>
                            <w:rPr>
                              <w:lang w:bidi="en-US"/>
                            </w:rPr>
                            <w:t xml:space="preserve">: </w:t>
                          </w:r>
                          <w:bookmarkStart w:id="8" w:name="Date_DateCustomA"/>
                          <w:r>
                            <w:rPr>
                              <w:lang w:bidi="en-US"/>
                            </w:rPr>
                            <w:t>11 February 2021</w:t>
                          </w:r>
                          <w:bookmarkEnd w:id="8"/>
                          <w:r>
                            <w:rPr>
                              <w:lang w:bidi="en-US"/>
                            </w:rPr>
                            <w:br/>
                          </w:r>
                          <w:bookmarkStart w:id="9" w:name="LAN_Page_2"/>
                          <w:r>
                            <w:rPr>
                              <w:lang w:bidi="en-US"/>
                            </w:rPr>
                            <w:t>Page</w:t>
                          </w:r>
                          <w:bookmarkEnd w:id="9"/>
                          <w:r>
                            <w:rPr>
                              <w:lang w:bidi="en-US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fldChar w:fldCharType="begin"/>
                          </w:r>
                          <w:r w:rsidRPr="00720D25"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fldChar w:fldCharType="separate"/>
                          </w:r>
                          <w:r w:rsidR="007F02DB" w:rsidRPr="00720D25">
                            <w:rPr>
                              <w:rStyle w:val="Sidetal"/>
                              <w:lang w:val="en-US" w:bidi="en-US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fldChar w:fldCharType="end"/>
                          </w:r>
                          <w:r w:rsidRPr="00720D25"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fldChar w:fldCharType="begin"/>
                          </w:r>
                          <w:r w:rsidRPr="00720D25"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fldChar w:fldCharType="separate"/>
                          </w:r>
                          <w:r w:rsidR="00720D25">
                            <w:rPr>
                              <w:rStyle w:val="Sidetal"/>
                              <w:lang w:val="en-US" w:bidi="en-US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  <w:lang w:val="en-US" w:bidi="en-US"/>
                            </w:rPr>
                            <w:fldChar w:fldCharType="end"/>
                          </w:r>
                        </w:p>
                        <w:p w14:paraId="4A3E53E4" w14:textId="77777777" w:rsidR="00C56B57" w:rsidRPr="00720D25" w:rsidRDefault="00C56B57" w:rsidP="00C56B5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60D7E99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8pt;margin-top:28.65pt;width:99.2pt;height:59.5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" stroked="f">
              <v:textbox inset="0,0,0,0">
                <w:txbxContent>
                  <w:p w14:paraId="49B40AD1" w14:textId="77777777" w:rsidR="00215DFD" w:rsidRPr="00215DFD" w:rsidRDefault="00215DFD" w:rsidP="00215DFD">
                    <w:pPr>
                      <w:pStyle w:val="DokumentNavn"/>
                    </w:pPr>
                    <w:r w:rsidRPr="00215DFD">
                      <w:rPr>
                        <w:lang w:bidi="en-US"/>
                      </w:rPr>
                      <w:t>Presentation of case</w:t>
                    </w:r>
                  </w:p>
                  <w:p w14:paraId="1B0FDA81" w14:textId="77777777" w:rsidR="00C56B57" w:rsidRPr="00720D25" w:rsidRDefault="00C56B57" w:rsidP="00F130DC">
                    <w:pPr>
                      <w:pStyle w:val="Template"/>
                      <w:rPr>
                        <w:rStyle w:val="PageNumber"/>
                        <w:noProof w:val="0"/>
                      </w:rPr>
                    </w:pPr>
                    <w:bookmarkStart w:id="15" w:name="LAN_Date"/>
                    <w:r>
                      <w:rPr>
                        <w:lang w:bidi="en-US"/>
                      </w:rPr>
                      <w:t>Date</w:t>
                    </w:r>
                    <w:bookmarkEnd w:id="15"/>
                    <w:r>
                      <w:rPr>
                        <w:lang w:bidi="en-US"/>
                      </w:rPr>
                      <w:t xml:space="preserve">: </w:t>
                    </w:r>
                    <w:bookmarkStart w:id="16" w:name="Date_DateCustomA"/>
                    <w:r>
                      <w:rPr>
                        <w:lang w:bidi="en-US"/>
                      </w:rPr>
                      <w:t>11 February 2021</w:t>
                    </w:r>
                    <w:bookmarkEnd w:id="16"/>
                    <w:r>
                      <w:rPr>
                        <w:lang w:bidi="en-US"/>
                      </w:rPr>
                      <w:br/>
                    </w:r>
                    <w:bookmarkStart w:id="17" w:name="LAN_Page_2"/>
                    <w:r>
                      <w:rPr>
                        <w:lang w:bidi="en-US"/>
                      </w:rPr>
                      <w:t>Page</w:t>
                    </w:r>
                    <w:bookmarkEnd w:id="17"/>
                    <w:r>
                      <w:rPr>
                        <w:lang w:bidi="en-US"/>
                      </w:rPr>
                      <w:t xml:space="preserve"> </w:t>
                    </w:r>
                    <w:r>
                      <w:rPr>
                        <w:rStyle w:val="PageNumber"/>
                        <w:noProof w:val="0"/>
                        <w:lang w:val="en-US" w:bidi="en-US"/>
                      </w:rPr>
                      <w:fldChar w:fldCharType="begin"/>
                    </w:r>
                    <w:r w:rsidRPr="00720D25">
                      <w:rPr>
                        <w:rStyle w:val="PageNumber"/>
                        <w:noProof w:val="0"/>
                        <w:lang w:val="en-US" w:bidi="en-US"/>
                      </w:rPr>
                      <w:instrText xml:space="preserve"> PAGE </w:instrText>
                    </w:r>
                    <w:r>
                      <w:rPr>
                        <w:rStyle w:val="PageNumber"/>
                        <w:noProof w:val="0"/>
                        <w:lang w:val="en-US" w:bidi="en-US"/>
                      </w:rPr>
                      <w:fldChar w:fldCharType="separate"/>
                    </w:r>
                    <w:r w:rsidR="007F02DB" w:rsidRPr="00720D25">
                      <w:rPr>
                        <w:rStyle w:val="PageNumber"/>
                        <w:lang w:val="en-US" w:bidi="en-US"/>
                      </w:rPr>
                      <w:t>1</w:t>
                    </w:r>
                    <w:r>
                      <w:rPr>
                        <w:rStyle w:val="PageNumber"/>
                        <w:noProof w:val="0"/>
                        <w:lang w:val="en-US" w:bidi="en-US"/>
                      </w:rPr>
                      <w:fldChar w:fldCharType="end"/>
                    </w:r>
                    <w:r w:rsidRPr="00720D25">
                      <w:rPr>
                        <w:rStyle w:val="PageNumber"/>
                        <w:noProof w:val="0"/>
                        <w:lang w:val="en-US" w:bidi="en-US"/>
                      </w:rPr>
                      <w:t>/</w:t>
                    </w:r>
                    <w:r>
                      <w:rPr>
                        <w:rStyle w:val="PageNumber"/>
                        <w:noProof w:val="0"/>
                        <w:lang w:val="en-US" w:bidi="en-US"/>
                      </w:rPr>
                      <w:fldChar w:fldCharType="begin"/>
                    </w:r>
                    <w:r w:rsidRPr="00720D25">
                      <w:rPr>
                        <w:rStyle w:val="PageNumber"/>
                        <w:noProof w:val="0"/>
                        <w:lang w:val="en-US" w:bidi="en-US"/>
                      </w:rPr>
                      <w:instrText xml:space="preserve"> NUMPAGES </w:instrText>
                    </w:r>
                    <w:r>
                      <w:rPr>
                        <w:rStyle w:val="PageNumber"/>
                        <w:noProof w:val="0"/>
                        <w:lang w:val="en-US" w:bidi="en-US"/>
                      </w:rPr>
                      <w:fldChar w:fldCharType="separate"/>
                    </w:r>
                    <w:r w:rsidR="00720D25">
                      <w:rPr>
                        <w:rStyle w:val="PageNumber"/>
                        <w:lang w:val="en-US" w:bidi="en-US"/>
                      </w:rPr>
                      <w:t>2</w:t>
                    </w:r>
                    <w:r>
                      <w:rPr>
                        <w:rStyle w:val="PageNumber"/>
                        <w:noProof w:val="0"/>
                        <w:lang w:val="en-US" w:bidi="en-US"/>
                      </w:rPr>
                      <w:fldChar w:fldCharType="end"/>
                    </w:r>
                  </w:p>
                  <w:p w14:paraId="4A3E53E4" w14:textId="77777777" w:rsidR="00C56B57" w:rsidRPr="00720D25" w:rsidRDefault="00C56B57" w:rsidP="00C56B57"/>
                </w:txbxContent>
              </v:textbox>
              <w10:wrap anchorx="margin" anchory="page"/>
            </v:shape>
          </w:pict>
        </mc:Fallback>
      </mc:AlternateContent>
    </w:r>
    <w:r w:rsidR="00F01CAF">
      <w:rPr>
        <w:noProof/>
        <w:lang w:val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8BB8C6" wp14:editId="0C3C7BA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4428000" cy="739140"/>
              <wp:effectExtent l="0" t="0" r="10795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800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76A2E6" w14:textId="77777777" w:rsidR="00F01CAF" w:rsidRDefault="00F01CAF" w:rsidP="00F01CA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0" w:name="OFF_Logo1AComputed"/>
                          <w:bookmarkStart w:id="11" w:name="OFF_Logo1AComputed_HIF"/>
                          <w:bookmarkEnd w:id="10"/>
                        </w:p>
                        <w:p w14:paraId="75542C71" w14:textId="77777777" w:rsidR="00F01CAF" w:rsidRPr="006803D7" w:rsidRDefault="00F01CAF" w:rsidP="00F01CA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2" w:name="OFF_Logo2AComputed"/>
                          <w:bookmarkStart w:id="13" w:name="OFF_Logo2AComputed_HIF"/>
                          <w:bookmarkEnd w:id="11"/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758BB8C6" id="_x0000_s1030" type="#_x0000_t202" style="position:absolute;margin-left:115.65pt;margin-top:28.6pt;width:348.65pt;height:58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" filled="f" stroked="f">
              <v:textbox inset="0,0,0,0">
                <w:txbxContent>
                  <w:p w14:paraId="2F76A2E6" w14:textId="77777777" w:rsidR="00F01CAF" w:rsidRDefault="00F01CAF" w:rsidP="00F01CA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2" w:name="OFF_Logo1AComputed"/>
                    <w:bookmarkStart w:id="23" w:name="OFF_Logo1AComputed_HIF"/>
                    <w:bookmarkEnd w:id="22"/>
                  </w:p>
                  <w:p w14:paraId="75542C71" w14:textId="77777777" w:rsidR="00F01CAF" w:rsidRPr="006803D7" w:rsidRDefault="00F01CAF" w:rsidP="00F01CA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24" w:name="OFF_Logo2AComputed"/>
                    <w:bookmarkStart w:id="25" w:name="OFF_Logo2AComputed_HIF"/>
                    <w:bookmarkEnd w:id="23"/>
                    <w:bookmarkEnd w:id="24"/>
                    <w:bookmarkEnd w:id="25"/>
                  </w:p>
                </w:txbxContent>
              </v:textbox>
              <w10:wrap anchorx="page" anchory="page"/>
            </v:shape>
          </w:pict>
        </mc:Fallback>
      </mc:AlternateContent>
    </w:r>
    <w:r w:rsidR="0051086B">
      <w:rPr>
        <w:noProof/>
        <w:lang w:val="da-DK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7610CCA" wp14:editId="313467A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704850" b="361950"/>
              <wp:wrapNone/>
              <wp:docPr id="24" name="Gruppe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29690" cy="664845"/>
                        <a:chOff x="0" y="0"/>
                        <a:chExt cx="1329690" cy="664845"/>
                      </a:xfrm>
                    </wpg:grpSpPr>
                    <wps:wsp>
                      <wps:cNvPr id="30" name="Rektangel 30"/>
                      <wps:cNvSpPr/>
                      <wps:spPr>
                        <a:xfrm>
                          <a:off x="720090" y="360045"/>
                          <a:ext cx="609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  <wps:wsp>
                      <wps:cNvPr id="31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292D0685" id="Gruppe 24" o:spid="_x0000_s1026" style="position:absolute;margin-left:56.7pt;margin-top:28.35pt;width:48pt;height:24pt;z-index:251660288;mso-position-horizontal-relative:page;mso-position-vertical-relative:page" coordsize="13296,6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">
              <v:rect id="Rektangel 30" o:spid="_x0000_s1027" style="position:absolute;left:7200;top:3600;width:609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/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3CF9CD44" w14:textId="77777777" w:rsidR="00CE4FED" w:rsidRDefault="00F01CA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79CD22" wp14:editId="55BF6C2A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0" b="0"/>
              <wp:wrapNone/>
              <wp:docPr id="6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28FAA4" w14:textId="77777777" w:rsidR="00F01CAF" w:rsidRPr="006803D7" w:rsidRDefault="00F01CAF" w:rsidP="00F01CA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4" w:name="OFF_Logo3AComputed"/>
                          <w:bookmarkStart w:id="15" w:name="OFF_Logo3AComputed_HIF"/>
                          <w:r>
                            <w:rPr>
                              <w:color w:val="003D73" w:themeColor="text2"/>
                              <w:lang w:bidi="en-US"/>
                            </w:rPr>
                            <w:t>Aarhus University</w:t>
                          </w:r>
                          <w:bookmarkEnd w:id="14"/>
                          <w:bookmarkEnd w:id="1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279CD22" id="_x0000_s1031" type="#_x0000_t202" style="position:absolute;margin-left:0;margin-top:63.8pt;width:425.2pt;height:27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" filled="f" stroked="f">
              <v:textbox inset="0,0,0,0">
                <w:txbxContent>
                  <w:p w14:paraId="7A28FAA4" w14:textId="77777777" w:rsidR="00F01CAF" w:rsidRPr="006803D7" w:rsidRDefault="00F01CAF" w:rsidP="00F01CA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8" w:name="OFF_Logo3AComputed"/>
                    <w:bookmarkStart w:id="29" w:name="OFF_Logo3AComputed_HIF"/>
                    <w:r>
                      <w:rPr>
                        <w:color w:val="003D73" w:themeColor="text2"/>
                        <w:lang w:bidi="en-US"/>
                      </w:rPr>
                      <w:t>Aarhus University</w:t>
                    </w:r>
                    <w:bookmarkEnd w:id="28"/>
                    <w:bookmarkEnd w:id="29"/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56446F4F" w14:textId="77777777" w:rsidR="00CE4FED" w:rsidRDefault="00CE4FED">
    <w:pPr>
      <w:pStyle w:val="Sidehoved"/>
    </w:pPr>
  </w:p>
  <w:p w14:paraId="1A6F2017" w14:textId="77777777" w:rsidR="00CE4FED" w:rsidRDefault="00CE4FED">
    <w:pPr>
      <w:pStyle w:val="Sidehoved"/>
    </w:pPr>
  </w:p>
  <w:p w14:paraId="342EC588" w14:textId="77777777" w:rsidR="00CE4FED" w:rsidRDefault="00CE4FED">
    <w:pPr>
      <w:pStyle w:val="Sidehoved"/>
    </w:pPr>
  </w:p>
  <w:p w14:paraId="015CCE92" w14:textId="77777777" w:rsidR="00CE4FED" w:rsidRDefault="00CE4FED">
    <w:pPr>
      <w:pStyle w:val="Sidehoved"/>
    </w:pPr>
  </w:p>
  <w:p w14:paraId="606D7A8C" w14:textId="77777777" w:rsidR="00CE4FED" w:rsidRDefault="00CE4FED">
    <w:pPr>
      <w:pStyle w:val="Sidehoved"/>
    </w:pPr>
  </w:p>
  <w:p w14:paraId="63033FF3" w14:textId="77777777" w:rsidR="00CE4FED" w:rsidRDefault="00CE4FED">
    <w:pPr>
      <w:pStyle w:val="Sidehoved"/>
    </w:pPr>
  </w:p>
  <w:p w14:paraId="0EB93295" w14:textId="77777777" w:rsidR="00307E90" w:rsidRDefault="00C405E8">
    <w:pPr>
      <w:pStyle w:val="Sidehoved"/>
    </w:pPr>
    <w:r>
      <w:rPr>
        <w:noProof/>
        <w:lang w:val="da-DK"/>
      </w:rPr>
      <w:drawing>
        <wp:anchor distT="0" distB="0" distL="114300" distR="114300" simplePos="0" relativeHeight="251654144" behindDoc="1" locked="0" layoutInCell="1" allowOverlap="1" wp14:anchorId="2BA566CB" wp14:editId="036543E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4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5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6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 w15:restartNumberingAfterBreak="0">
    <w:nsid w:val="4AFE3A0F"/>
    <w:multiLevelType w:val="hybridMultilevel"/>
    <w:tmpl w:val="2F66BD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885E00"/>
    <w:multiLevelType w:val="hybridMultilevel"/>
    <w:tmpl w:val="4894D94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3CA10E7"/>
    <w:multiLevelType w:val="hybridMultilevel"/>
    <w:tmpl w:val="3766AE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3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7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4"/>
  </w:num>
  <w:num w:numId="2">
    <w:abstractNumId w:val="13"/>
  </w:num>
  <w:num w:numId="3">
    <w:abstractNumId w:val="2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2"/>
  </w:num>
  <w:num w:numId="15">
    <w:abstractNumId w:val="36"/>
  </w:num>
  <w:num w:numId="16">
    <w:abstractNumId w:val="14"/>
  </w:num>
  <w:num w:numId="17">
    <w:abstractNumId w:val="10"/>
  </w:num>
  <w:num w:numId="18">
    <w:abstractNumId w:val="22"/>
  </w:num>
  <w:num w:numId="19">
    <w:abstractNumId w:val="34"/>
  </w:num>
  <w:num w:numId="20">
    <w:abstractNumId w:val="11"/>
  </w:num>
  <w:num w:numId="21">
    <w:abstractNumId w:val="17"/>
  </w:num>
  <w:num w:numId="22">
    <w:abstractNumId w:val="12"/>
  </w:num>
  <w:num w:numId="23">
    <w:abstractNumId w:val="35"/>
  </w:num>
  <w:num w:numId="24">
    <w:abstractNumId w:val="18"/>
  </w:num>
  <w:num w:numId="25">
    <w:abstractNumId w:val="30"/>
  </w:num>
  <w:num w:numId="26">
    <w:abstractNumId w:val="37"/>
  </w:num>
  <w:num w:numId="27">
    <w:abstractNumId w:val="27"/>
  </w:num>
  <w:num w:numId="28">
    <w:abstractNumId w:val="16"/>
  </w:num>
  <w:num w:numId="29">
    <w:abstractNumId w:val="23"/>
  </w:num>
  <w:num w:numId="30">
    <w:abstractNumId w:val="28"/>
  </w:num>
  <w:num w:numId="31">
    <w:abstractNumId w:val="31"/>
  </w:num>
  <w:num w:numId="32">
    <w:abstractNumId w:val="33"/>
  </w:num>
  <w:num w:numId="33">
    <w:abstractNumId w:val="20"/>
  </w:num>
  <w:num w:numId="34">
    <w:abstractNumId w:val="15"/>
  </w:num>
  <w:num w:numId="35">
    <w:abstractNumId w:val="19"/>
  </w:num>
  <w:num w:numId="36">
    <w:abstractNumId w:val="32"/>
  </w:num>
  <w:num w:numId="37">
    <w:abstractNumId w:val="36"/>
  </w:num>
  <w:num w:numId="38">
    <w:abstractNumId w:val="29"/>
  </w:num>
  <w:num w:numId="39">
    <w:abstractNumId w:val="25"/>
  </w:num>
  <w:num w:numId="40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3B6C"/>
    <w:rsid w:val="00004AD4"/>
    <w:rsid w:val="0000503A"/>
    <w:rsid w:val="00006E21"/>
    <w:rsid w:val="0001776A"/>
    <w:rsid w:val="00034A55"/>
    <w:rsid w:val="00036650"/>
    <w:rsid w:val="00047AF0"/>
    <w:rsid w:val="00051A09"/>
    <w:rsid w:val="00052ED2"/>
    <w:rsid w:val="00065357"/>
    <w:rsid w:val="00065902"/>
    <w:rsid w:val="000827B1"/>
    <w:rsid w:val="00087773"/>
    <w:rsid w:val="00094D54"/>
    <w:rsid w:val="000C3429"/>
    <w:rsid w:val="000C5C29"/>
    <w:rsid w:val="0010283D"/>
    <w:rsid w:val="0011283F"/>
    <w:rsid w:val="001140A4"/>
    <w:rsid w:val="001473A5"/>
    <w:rsid w:val="00152EB0"/>
    <w:rsid w:val="00153477"/>
    <w:rsid w:val="00154F00"/>
    <w:rsid w:val="00163EFC"/>
    <w:rsid w:val="00171359"/>
    <w:rsid w:val="00174751"/>
    <w:rsid w:val="00175BE3"/>
    <w:rsid w:val="0018593B"/>
    <w:rsid w:val="001863B0"/>
    <w:rsid w:val="00192812"/>
    <w:rsid w:val="001A7352"/>
    <w:rsid w:val="001C027B"/>
    <w:rsid w:val="001C531C"/>
    <w:rsid w:val="001D1259"/>
    <w:rsid w:val="001E2CF5"/>
    <w:rsid w:val="001E5F4C"/>
    <w:rsid w:val="001F3A26"/>
    <w:rsid w:val="001F5D41"/>
    <w:rsid w:val="00205569"/>
    <w:rsid w:val="002137FC"/>
    <w:rsid w:val="00215DFD"/>
    <w:rsid w:val="002171DE"/>
    <w:rsid w:val="00227E7F"/>
    <w:rsid w:val="00230A33"/>
    <w:rsid w:val="002336CA"/>
    <w:rsid w:val="00244EEB"/>
    <w:rsid w:val="0026120C"/>
    <w:rsid w:val="00264EE1"/>
    <w:rsid w:val="00283F13"/>
    <w:rsid w:val="00284CE2"/>
    <w:rsid w:val="00293F3F"/>
    <w:rsid w:val="002A0335"/>
    <w:rsid w:val="002A1C39"/>
    <w:rsid w:val="002A4418"/>
    <w:rsid w:val="002A7131"/>
    <w:rsid w:val="002B1765"/>
    <w:rsid w:val="002B2A06"/>
    <w:rsid w:val="002C5749"/>
    <w:rsid w:val="002E07F2"/>
    <w:rsid w:val="002E326D"/>
    <w:rsid w:val="00307472"/>
    <w:rsid w:val="00307E90"/>
    <w:rsid w:val="00315669"/>
    <w:rsid w:val="003240B2"/>
    <w:rsid w:val="00324759"/>
    <w:rsid w:val="003531B6"/>
    <w:rsid w:val="003850BB"/>
    <w:rsid w:val="00385FF5"/>
    <w:rsid w:val="00394ADB"/>
    <w:rsid w:val="00395BF2"/>
    <w:rsid w:val="003960A8"/>
    <w:rsid w:val="003A022B"/>
    <w:rsid w:val="003B0624"/>
    <w:rsid w:val="003B7BF5"/>
    <w:rsid w:val="003E5945"/>
    <w:rsid w:val="003E6170"/>
    <w:rsid w:val="003F0201"/>
    <w:rsid w:val="003F33BA"/>
    <w:rsid w:val="00401F5A"/>
    <w:rsid w:val="004117F9"/>
    <w:rsid w:val="004143CC"/>
    <w:rsid w:val="00422124"/>
    <w:rsid w:val="00430307"/>
    <w:rsid w:val="00434376"/>
    <w:rsid w:val="00436B40"/>
    <w:rsid w:val="00436C7A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C208C"/>
    <w:rsid w:val="004E2346"/>
    <w:rsid w:val="004F4341"/>
    <w:rsid w:val="00504494"/>
    <w:rsid w:val="0050605B"/>
    <w:rsid w:val="00507C61"/>
    <w:rsid w:val="0051086B"/>
    <w:rsid w:val="00523163"/>
    <w:rsid w:val="00524DD1"/>
    <w:rsid w:val="0053274B"/>
    <w:rsid w:val="00547ACA"/>
    <w:rsid w:val="00554EE2"/>
    <w:rsid w:val="00556DAD"/>
    <w:rsid w:val="005802EE"/>
    <w:rsid w:val="00583EAB"/>
    <w:rsid w:val="00585BE9"/>
    <w:rsid w:val="005A5218"/>
    <w:rsid w:val="005B1F7A"/>
    <w:rsid w:val="005C7911"/>
    <w:rsid w:val="005D09F9"/>
    <w:rsid w:val="005D3C7F"/>
    <w:rsid w:val="005E6CB9"/>
    <w:rsid w:val="005F55D0"/>
    <w:rsid w:val="005F6693"/>
    <w:rsid w:val="00605DF4"/>
    <w:rsid w:val="00625E83"/>
    <w:rsid w:val="00641B24"/>
    <w:rsid w:val="00644058"/>
    <w:rsid w:val="00644D35"/>
    <w:rsid w:val="00645634"/>
    <w:rsid w:val="006623E7"/>
    <w:rsid w:val="00665CEC"/>
    <w:rsid w:val="006774CA"/>
    <w:rsid w:val="006910EE"/>
    <w:rsid w:val="0069111D"/>
    <w:rsid w:val="006A7D2A"/>
    <w:rsid w:val="006C0297"/>
    <w:rsid w:val="006C3A1B"/>
    <w:rsid w:val="006C725C"/>
    <w:rsid w:val="006D4112"/>
    <w:rsid w:val="006E2A21"/>
    <w:rsid w:val="006F3C30"/>
    <w:rsid w:val="006F7105"/>
    <w:rsid w:val="00714994"/>
    <w:rsid w:val="00720D25"/>
    <w:rsid w:val="00731229"/>
    <w:rsid w:val="00736658"/>
    <w:rsid w:val="00744F27"/>
    <w:rsid w:val="00757BDC"/>
    <w:rsid w:val="007719B8"/>
    <w:rsid w:val="00772EAE"/>
    <w:rsid w:val="007851EE"/>
    <w:rsid w:val="00790C37"/>
    <w:rsid w:val="00795523"/>
    <w:rsid w:val="007955B4"/>
    <w:rsid w:val="007B61B3"/>
    <w:rsid w:val="007C2985"/>
    <w:rsid w:val="007C496B"/>
    <w:rsid w:val="007C6958"/>
    <w:rsid w:val="007E062D"/>
    <w:rsid w:val="007E2DF3"/>
    <w:rsid w:val="007E7933"/>
    <w:rsid w:val="007F02DB"/>
    <w:rsid w:val="007F578B"/>
    <w:rsid w:val="00800D33"/>
    <w:rsid w:val="00804F62"/>
    <w:rsid w:val="0081090B"/>
    <w:rsid w:val="00821CE5"/>
    <w:rsid w:val="0082513C"/>
    <w:rsid w:val="00835D7A"/>
    <w:rsid w:val="00837107"/>
    <w:rsid w:val="0085654F"/>
    <w:rsid w:val="00863559"/>
    <w:rsid w:val="00863DF2"/>
    <w:rsid w:val="00872678"/>
    <w:rsid w:val="0087322B"/>
    <w:rsid w:val="0088389E"/>
    <w:rsid w:val="0088493E"/>
    <w:rsid w:val="00896541"/>
    <w:rsid w:val="008B14BE"/>
    <w:rsid w:val="008B4AE6"/>
    <w:rsid w:val="008C171C"/>
    <w:rsid w:val="008E4ABC"/>
    <w:rsid w:val="008F2039"/>
    <w:rsid w:val="00901304"/>
    <w:rsid w:val="00917029"/>
    <w:rsid w:val="009300C0"/>
    <w:rsid w:val="00930E78"/>
    <w:rsid w:val="009313A7"/>
    <w:rsid w:val="00936BF0"/>
    <w:rsid w:val="00940637"/>
    <w:rsid w:val="00947B6B"/>
    <w:rsid w:val="00961B44"/>
    <w:rsid w:val="00966B26"/>
    <w:rsid w:val="00984F0F"/>
    <w:rsid w:val="009B22D2"/>
    <w:rsid w:val="009C107E"/>
    <w:rsid w:val="009C3A4A"/>
    <w:rsid w:val="009D4F3E"/>
    <w:rsid w:val="009E58A0"/>
    <w:rsid w:val="009F7474"/>
    <w:rsid w:val="00A11327"/>
    <w:rsid w:val="00A4137F"/>
    <w:rsid w:val="00A5643D"/>
    <w:rsid w:val="00A91CB9"/>
    <w:rsid w:val="00AA0EF9"/>
    <w:rsid w:val="00AB0A95"/>
    <w:rsid w:val="00AB2E5C"/>
    <w:rsid w:val="00AB4E1D"/>
    <w:rsid w:val="00AF2199"/>
    <w:rsid w:val="00AF2C82"/>
    <w:rsid w:val="00B03F98"/>
    <w:rsid w:val="00B12507"/>
    <w:rsid w:val="00B15221"/>
    <w:rsid w:val="00B22D3F"/>
    <w:rsid w:val="00B32B21"/>
    <w:rsid w:val="00B36C68"/>
    <w:rsid w:val="00B36E73"/>
    <w:rsid w:val="00B37531"/>
    <w:rsid w:val="00B45E46"/>
    <w:rsid w:val="00B47C60"/>
    <w:rsid w:val="00B52F16"/>
    <w:rsid w:val="00B577DF"/>
    <w:rsid w:val="00B647C9"/>
    <w:rsid w:val="00B67E0C"/>
    <w:rsid w:val="00B705E6"/>
    <w:rsid w:val="00B73481"/>
    <w:rsid w:val="00B8051B"/>
    <w:rsid w:val="00B8600C"/>
    <w:rsid w:val="00B94310"/>
    <w:rsid w:val="00B9794E"/>
    <w:rsid w:val="00BA56DF"/>
    <w:rsid w:val="00BA5703"/>
    <w:rsid w:val="00BA591D"/>
    <w:rsid w:val="00BA6EC1"/>
    <w:rsid w:val="00BC2D20"/>
    <w:rsid w:val="00BC6E27"/>
    <w:rsid w:val="00BE7F01"/>
    <w:rsid w:val="00BE7FBE"/>
    <w:rsid w:val="00BF37E1"/>
    <w:rsid w:val="00BF3805"/>
    <w:rsid w:val="00C05912"/>
    <w:rsid w:val="00C100A1"/>
    <w:rsid w:val="00C12268"/>
    <w:rsid w:val="00C1618E"/>
    <w:rsid w:val="00C168E6"/>
    <w:rsid w:val="00C405E8"/>
    <w:rsid w:val="00C501DB"/>
    <w:rsid w:val="00C56B57"/>
    <w:rsid w:val="00C62763"/>
    <w:rsid w:val="00C821D2"/>
    <w:rsid w:val="00C96CED"/>
    <w:rsid w:val="00CA7D97"/>
    <w:rsid w:val="00CB2ECE"/>
    <w:rsid w:val="00CB30B2"/>
    <w:rsid w:val="00CB6EA8"/>
    <w:rsid w:val="00CC0DF6"/>
    <w:rsid w:val="00CC3E16"/>
    <w:rsid w:val="00CE4FED"/>
    <w:rsid w:val="00D0158B"/>
    <w:rsid w:val="00D117B0"/>
    <w:rsid w:val="00D22C35"/>
    <w:rsid w:val="00D2389C"/>
    <w:rsid w:val="00D25789"/>
    <w:rsid w:val="00D2629B"/>
    <w:rsid w:val="00D52FE1"/>
    <w:rsid w:val="00D70FDC"/>
    <w:rsid w:val="00D75ACE"/>
    <w:rsid w:val="00D81C9C"/>
    <w:rsid w:val="00D87C08"/>
    <w:rsid w:val="00DA62D2"/>
    <w:rsid w:val="00DD17B6"/>
    <w:rsid w:val="00DD3176"/>
    <w:rsid w:val="00DE3C16"/>
    <w:rsid w:val="00DE51F3"/>
    <w:rsid w:val="00DE5DBB"/>
    <w:rsid w:val="00E03E8C"/>
    <w:rsid w:val="00E20A3D"/>
    <w:rsid w:val="00E27F63"/>
    <w:rsid w:val="00E65CA9"/>
    <w:rsid w:val="00E90B80"/>
    <w:rsid w:val="00E960F0"/>
    <w:rsid w:val="00EA1AB2"/>
    <w:rsid w:val="00EA6633"/>
    <w:rsid w:val="00EB3A1A"/>
    <w:rsid w:val="00EC0BB0"/>
    <w:rsid w:val="00EC2B0F"/>
    <w:rsid w:val="00EC3B4A"/>
    <w:rsid w:val="00ED3A58"/>
    <w:rsid w:val="00ED584F"/>
    <w:rsid w:val="00ED7978"/>
    <w:rsid w:val="00EE661F"/>
    <w:rsid w:val="00F01CAF"/>
    <w:rsid w:val="00F01F57"/>
    <w:rsid w:val="00F02B14"/>
    <w:rsid w:val="00F042DC"/>
    <w:rsid w:val="00F05149"/>
    <w:rsid w:val="00F0590E"/>
    <w:rsid w:val="00F130DC"/>
    <w:rsid w:val="00F14508"/>
    <w:rsid w:val="00F17B48"/>
    <w:rsid w:val="00F34215"/>
    <w:rsid w:val="00F4463E"/>
    <w:rsid w:val="00F45004"/>
    <w:rsid w:val="00F66BB6"/>
    <w:rsid w:val="00F670B4"/>
    <w:rsid w:val="00F754F3"/>
    <w:rsid w:val="00F76D16"/>
    <w:rsid w:val="00F80EC9"/>
    <w:rsid w:val="00F91A95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75AB0E"/>
  <w15:docId w15:val="{55C30EBD-2DEB-47A0-81CB-706DB4D6E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en-US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FE1"/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spacing w:after="200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215DFD"/>
    <w:pPr>
      <w:spacing w:after="120"/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  <w:lang w:val="da-DK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51086B"/>
    <w:rPr>
      <w:rFonts w:ascii="AU Passata" w:hAnsi="AU Passata"/>
      <w:color w:val="87888A"/>
      <w:spacing w:val="10"/>
      <w:sz w:val="14"/>
      <w:lang w:val="da-DK"/>
    </w:rPr>
  </w:style>
  <w:style w:type="paragraph" w:customStyle="1" w:styleId="TabelOverskrift">
    <w:name w:val="Tabel Overskrift"/>
    <w:basedOn w:val="Normal"/>
    <w:uiPriority w:val="5"/>
    <w:qFormat/>
    <w:rsid w:val="0010283D"/>
    <w:pPr>
      <w:spacing w:after="20" w:line="200" w:lineRule="atLeast"/>
    </w:pPr>
    <w:rPr>
      <w:b/>
      <w:spacing w:val="6"/>
    </w:rPr>
  </w:style>
  <w:style w:type="paragraph" w:styleId="Listeafsnit">
    <w:name w:val="List Paragraph"/>
    <w:basedOn w:val="Normal"/>
    <w:uiPriority w:val="99"/>
    <w:qFormat/>
    <w:rsid w:val="00E03E8C"/>
    <w:pPr>
      <w:ind w:left="720"/>
      <w:contextualSpacing/>
    </w:pPr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rmationssikkerhed@au.d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AU 2017">
      <a:majorFont>
        <a:latin typeface="AU Passata Light"/>
        <a:ea typeface=""/>
        <a:cs typeface=""/>
      </a:majorFont>
      <a:minorFont>
        <a:latin typeface="AU Pass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617C8-BA2C-472E-A454-092CE6FE7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1855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Sagsfremstilling</vt:lpstr>
      <vt:lpstr>Sagsfremstilling</vt:lpstr>
    </vt:vector>
  </TitlesOfParts>
  <Company>Århus Universitet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Sagsfremstilling</dc:title>
  <dc:creator>Steen Ilsø</dc:creator>
  <cp:lastModifiedBy>Malene Hjulmand Bundgaard</cp:lastModifiedBy>
  <cp:revision>2</cp:revision>
  <cp:lastPrinted>2008-10-22T12:54:00Z</cp:lastPrinted>
  <dcterms:created xsi:type="dcterms:W3CDTF">2021-06-23T08:38:00Z</dcterms:created>
  <dcterms:modified xsi:type="dcterms:W3CDTF">2021-06-23T08:38:00Z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1424</vt:lpwstr>
  </property>
  <property fmtid="{D5CDD505-2E9C-101B-9397-08002B2CF9AE}" pid="7" name="CustomerId">
    <vt:lpwstr>auoffice</vt:lpwstr>
  </property>
  <property fmtid="{D5CDD505-2E9C-101B-9397-08002B2CF9AE}" pid="8" name="TemplateId">
    <vt:lpwstr>636070978706752512</vt:lpwstr>
  </property>
  <property fmtid="{D5CDD505-2E9C-101B-9397-08002B2CF9AE}" pid="9" name="UserProfileId">
    <vt:lpwstr>636304326794368838</vt:lpwstr>
  </property>
</Properties>
</file>