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66F4" w14:textId="77777777" w:rsidR="004E03A6" w:rsidRPr="009F4F0B" w:rsidRDefault="004E03A6" w:rsidP="008F47F2">
      <w:pPr>
        <w:spacing w:line="14" w:lineRule="exact"/>
      </w:pPr>
    </w:p>
    <w:tbl>
      <w:tblPr>
        <w:tblStyle w:val="TableGrid"/>
        <w:tblW w:w="8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58"/>
      </w:tblGrid>
      <w:tr w:rsidR="0029281D" w14:paraId="75450184" w14:textId="77777777" w:rsidTr="00DB0AE4">
        <w:trPr>
          <w:trHeight w:hRule="exact" w:val="2013"/>
        </w:trPr>
        <w:tc>
          <w:tcPr>
            <w:tcW w:w="8458" w:type="dxa"/>
            <w:shd w:val="clear" w:color="auto" w:fill="auto"/>
          </w:tcPr>
          <w:p w14:paraId="57B5716F" w14:textId="11967469" w:rsidR="00AA1EDF" w:rsidRDefault="00AA1EDF" w:rsidP="00551FF5">
            <w:pPr>
              <w:pStyle w:val="Dokumentinfo"/>
            </w:pPr>
            <w:bookmarkStart w:id="0" w:name="LAN_MeetingDate"/>
            <w:r>
              <w:t>Mødedato</w:t>
            </w:r>
            <w:bookmarkEnd w:id="0"/>
            <w:r>
              <w:t xml:space="preserve">: </w:t>
            </w:r>
            <w:r w:rsidR="00DB0AE4">
              <w:rPr>
                <w:b w:val="0"/>
              </w:rPr>
              <w:t>7.december 2023</w:t>
            </w:r>
          </w:p>
          <w:p w14:paraId="66CDA483" w14:textId="45AA6590" w:rsidR="00AA1EDF" w:rsidRPr="00991510" w:rsidRDefault="00AA1EDF" w:rsidP="00551FF5">
            <w:pPr>
              <w:pStyle w:val="Dokumentinfo"/>
              <w:rPr>
                <w:b w:val="0"/>
              </w:rPr>
            </w:pPr>
            <w:bookmarkStart w:id="1" w:name="LAN_MeetingPlace"/>
            <w:r>
              <w:t>Mødested</w:t>
            </w:r>
            <w:bookmarkEnd w:id="1"/>
            <w:r>
              <w:t xml:space="preserve">: </w:t>
            </w:r>
            <w:r w:rsidR="00DB0AE4">
              <w:rPr>
                <w:b w:val="0"/>
              </w:rPr>
              <w:t>3210-05.057</w:t>
            </w:r>
          </w:p>
          <w:p w14:paraId="7A2D12B9" w14:textId="0F90B22A" w:rsidR="00AA1EDF" w:rsidRDefault="00AA1EDF" w:rsidP="00551FF5">
            <w:pPr>
              <w:pStyle w:val="Dokumentinfo"/>
            </w:pPr>
            <w:bookmarkStart w:id="2" w:name="LAN_MeetingSubject"/>
            <w:r>
              <w:t>Mødeemne</w:t>
            </w:r>
            <w:bookmarkEnd w:id="2"/>
            <w:r>
              <w:t xml:space="preserve">: </w:t>
            </w:r>
            <w:r w:rsidR="00DB0AE4">
              <w:rPr>
                <w:b w:val="0"/>
              </w:rPr>
              <w:t>Fællesmøde i LAMU/LSU</w:t>
            </w:r>
          </w:p>
          <w:p w14:paraId="2E343AF2" w14:textId="77777777" w:rsidR="00AA1EDF" w:rsidRDefault="00AA1EDF" w:rsidP="00551FF5">
            <w:pPr>
              <w:pStyle w:val="Dokumentinfo"/>
            </w:pPr>
          </w:p>
          <w:p w14:paraId="24C61395" w14:textId="1DC067E2" w:rsidR="00AA1EDF" w:rsidRDefault="00AA1EDF" w:rsidP="00551FF5">
            <w:pPr>
              <w:pStyle w:val="Dokumentinfo"/>
            </w:pPr>
            <w:bookmarkStart w:id="3" w:name="LAN_Attendees"/>
            <w:r>
              <w:t>Deltagere</w:t>
            </w:r>
            <w:bookmarkEnd w:id="3"/>
            <w:r>
              <w:t xml:space="preserve">: </w:t>
            </w:r>
            <w:r w:rsidR="00DB0AE4">
              <w:rPr>
                <w:b w:val="0"/>
              </w:rPr>
              <w:t>Mette Søgaard Presser, Rikke Märcher Rochat, Torkil Bukkehave Hansen, Bodil Hansen, Christina Dahl, Kristina Aablin</w:t>
            </w:r>
            <w:r w:rsidR="00807420">
              <w:rPr>
                <w:b w:val="0"/>
              </w:rPr>
              <w:t>g</w:t>
            </w:r>
            <w:r w:rsidR="00DB0AE4">
              <w:rPr>
                <w:b w:val="0"/>
              </w:rPr>
              <w:t xml:space="preserve"> (AU HR) og </w:t>
            </w:r>
            <w:r w:rsidR="00DB0AE4" w:rsidRPr="00DB0AE4">
              <w:rPr>
                <w:b w:val="0"/>
              </w:rPr>
              <w:t xml:space="preserve">Anette </w:t>
            </w:r>
            <w:r w:rsidR="00DB0AE4">
              <w:rPr>
                <w:b w:val="0"/>
              </w:rPr>
              <w:t>M</w:t>
            </w:r>
            <w:r w:rsidR="00DB0AE4" w:rsidRPr="00DB0AE4">
              <w:rPr>
                <w:b w:val="0"/>
              </w:rPr>
              <w:t>iltoft</w:t>
            </w:r>
            <w:r w:rsidR="00DB0AE4">
              <w:rPr>
                <w:b w:val="0"/>
              </w:rPr>
              <w:t xml:space="preserve"> (referent) </w:t>
            </w:r>
          </w:p>
          <w:p w14:paraId="72665C53" w14:textId="77777777" w:rsidR="00AA1EDF" w:rsidRDefault="00AA1EDF" w:rsidP="00551FF5">
            <w:pPr>
              <w:pStyle w:val="Dokumentinfo"/>
            </w:pPr>
          </w:p>
          <w:p w14:paraId="5DEA0169" w14:textId="36FDD352" w:rsidR="00DB0AE4" w:rsidRDefault="00DB0AE4" w:rsidP="00551FF5">
            <w:pPr>
              <w:pStyle w:val="Dokumentinfo"/>
            </w:pPr>
            <w:r>
              <w:t>Afbud:</w:t>
            </w:r>
            <w:r>
              <w:rPr>
                <w:b w:val="0"/>
              </w:rPr>
              <w:t xml:space="preserve"> Maria Risdal Drejer og Morten Hollænder Beeck</w:t>
            </w:r>
          </w:p>
        </w:tc>
      </w:tr>
      <w:tr w:rsidR="00DB0AE4" w14:paraId="64F03CEB" w14:textId="77777777" w:rsidTr="00DB0AE4">
        <w:trPr>
          <w:trHeight w:hRule="exact" w:val="2032"/>
        </w:trPr>
        <w:tc>
          <w:tcPr>
            <w:tcW w:w="8458" w:type="dxa"/>
            <w:shd w:val="clear" w:color="auto" w:fill="auto"/>
          </w:tcPr>
          <w:p w14:paraId="1D085D4E" w14:textId="77777777" w:rsidR="00DB0AE4" w:rsidRDefault="00DB0AE4" w:rsidP="00551FF5">
            <w:pPr>
              <w:pStyle w:val="Dokumentinfo"/>
            </w:pPr>
          </w:p>
        </w:tc>
      </w:tr>
    </w:tbl>
    <w:p w14:paraId="69A5E4E4" w14:textId="44DB542E" w:rsidR="00DB0AE4" w:rsidRPr="00DB0AE4" w:rsidRDefault="00AA1EDF" w:rsidP="00DB0AE4">
      <w:pPr>
        <w:pStyle w:val="paragraph"/>
        <w:numPr>
          <w:ilvl w:val="0"/>
          <w:numId w:val="17"/>
        </w:numPr>
        <w:spacing w:before="0" w:beforeAutospacing="0" w:after="0" w:afterAutospacing="0"/>
        <w:ind w:hanging="294"/>
        <w:textAlignment w:val="baseline"/>
        <w:rPr>
          <w:rFonts w:ascii="Georgia" w:hAnsi="Georgia" w:cs="Segoe UI"/>
          <w:b/>
          <w:bCs/>
          <w:sz w:val="18"/>
          <w:szCs w:val="18"/>
        </w:rPr>
      </w:pPr>
      <w:r>
        <w:rPr>
          <w:caps/>
        </w:rPr>
        <w:fldChar w:fldCharType="begin"/>
      </w:r>
      <w:r w:rsidRPr="006F7105">
        <w:rPr>
          <w:caps/>
        </w:rPr>
        <w:instrText xml:space="preserve"> TOC </w:instrText>
      </w:r>
      <w:r>
        <w:instrText>\O "1-1" \N</w:instrText>
      </w:r>
      <w:r w:rsidRPr="006F7105">
        <w:rPr>
          <w:caps/>
        </w:rPr>
        <w:instrText xml:space="preserve"> </w:instrText>
      </w:r>
      <w:r>
        <w:rPr>
          <w:caps/>
        </w:rPr>
        <w:fldChar w:fldCharType="separate"/>
      </w:r>
      <w:r w:rsidR="00DB0AE4" w:rsidRPr="00DB0AE4">
        <w:rPr>
          <w:rStyle w:val="normaltextrun"/>
          <w:rFonts w:ascii="Georgia" w:hAnsi="Georgia" w:cs="Segoe UI"/>
          <w:b/>
          <w:bCs/>
          <w:sz w:val="18"/>
          <w:szCs w:val="18"/>
        </w:rPr>
        <w:t xml:space="preserve"> Arbejdsmiljødrøftelse 2023</w:t>
      </w:r>
    </w:p>
    <w:p w14:paraId="1C4AFAB0" w14:textId="77777777" w:rsidR="00DB0AE4" w:rsidRPr="00DB0AE4" w:rsidRDefault="00DB0AE4" w:rsidP="00DB0AE4">
      <w:pPr>
        <w:pStyle w:val="paragraph"/>
        <w:spacing w:before="0" w:beforeAutospacing="0" w:after="0" w:afterAutospacing="0"/>
        <w:ind w:left="420"/>
        <w:textAlignment w:val="baseline"/>
        <w:rPr>
          <w:rFonts w:ascii="Segoe UI" w:hAnsi="Segoe UI" w:cs="Segoe UI"/>
          <w:sz w:val="18"/>
          <w:szCs w:val="18"/>
        </w:rPr>
      </w:pPr>
      <w:r w:rsidRPr="00DB0AE4">
        <w:rPr>
          <w:rStyle w:val="eop"/>
          <w:rFonts w:ascii="Georgia" w:hAnsi="Georgia" w:cs="Segoe UI"/>
          <w:sz w:val="18"/>
          <w:szCs w:val="18"/>
        </w:rPr>
        <w:t> </w:t>
      </w:r>
    </w:p>
    <w:p w14:paraId="037FEF15" w14:textId="77777777" w:rsidR="00DB0AE4" w:rsidRPr="00DB0AE4" w:rsidRDefault="00DB0AE4" w:rsidP="00DB0AE4">
      <w:pPr>
        <w:pStyle w:val="paragraph"/>
        <w:numPr>
          <w:ilvl w:val="0"/>
          <w:numId w:val="18"/>
        </w:numPr>
        <w:spacing w:before="0" w:beforeAutospacing="0" w:after="0" w:afterAutospacing="0"/>
        <w:ind w:hanging="294"/>
        <w:textAlignment w:val="baseline"/>
        <w:rPr>
          <w:rStyle w:val="eop"/>
          <w:rFonts w:ascii="Georgia" w:hAnsi="Georgia"/>
          <w:b/>
          <w:bCs/>
          <w:sz w:val="18"/>
          <w:szCs w:val="18"/>
        </w:rPr>
      </w:pPr>
      <w:r w:rsidRPr="00DB0AE4">
        <w:rPr>
          <w:rStyle w:val="normaltextrun"/>
          <w:rFonts w:ascii="Georgia" w:hAnsi="Georgia" w:cs="Segoe UI"/>
          <w:b/>
          <w:bCs/>
          <w:sz w:val="18"/>
          <w:szCs w:val="18"/>
        </w:rPr>
        <w:t>Sygefravær og trivsel – fokus på det fysiske arbejdsmiljø</w:t>
      </w:r>
      <w:r w:rsidRPr="00DB0AE4">
        <w:rPr>
          <w:rStyle w:val="scxw187448736"/>
          <w:rFonts w:ascii="Georgia" w:hAnsi="Georgia" w:cs="Segoe UI"/>
          <w:b/>
          <w:bCs/>
          <w:sz w:val="18"/>
          <w:szCs w:val="18"/>
        </w:rPr>
        <w:t> </w:t>
      </w:r>
      <w:r w:rsidRPr="00DB0AE4">
        <w:rPr>
          <w:rFonts w:ascii="Georgia" w:hAnsi="Georgia" w:cs="Segoe UI"/>
          <w:b/>
          <w:bCs/>
          <w:sz w:val="18"/>
          <w:szCs w:val="18"/>
        </w:rPr>
        <w:br/>
      </w:r>
      <w:r w:rsidRPr="00DB0AE4">
        <w:rPr>
          <w:rStyle w:val="normaltextrun"/>
          <w:rFonts w:ascii="Georgia" w:hAnsi="Georgia" w:cs="Segoe UI"/>
          <w:sz w:val="18"/>
          <w:szCs w:val="18"/>
        </w:rPr>
        <w:t>Status på sygefravær i AU Forskning samt fælles drøftelse af trivsel.</w:t>
      </w:r>
      <w:r w:rsidRPr="00DB0AE4">
        <w:rPr>
          <w:rStyle w:val="eop"/>
          <w:rFonts w:ascii="Georgia" w:hAnsi="Georgia" w:cs="Segoe UI"/>
          <w:b/>
          <w:bCs/>
          <w:sz w:val="18"/>
          <w:szCs w:val="18"/>
        </w:rPr>
        <w:t> </w:t>
      </w:r>
    </w:p>
    <w:p w14:paraId="5E03B47F" w14:textId="77777777" w:rsidR="00DB0AE4" w:rsidRPr="00DB0AE4" w:rsidRDefault="00DB0AE4" w:rsidP="00DB0AE4">
      <w:pPr>
        <w:pStyle w:val="paragraph"/>
        <w:spacing w:before="0" w:beforeAutospacing="0" w:after="0" w:afterAutospacing="0"/>
        <w:textAlignment w:val="baseline"/>
        <w:rPr>
          <w:rStyle w:val="eop"/>
          <w:rFonts w:ascii="Georgia" w:hAnsi="Georgia" w:cs="Segoe UI"/>
          <w:b/>
          <w:bCs/>
          <w:sz w:val="18"/>
          <w:szCs w:val="18"/>
        </w:rPr>
      </w:pPr>
    </w:p>
    <w:p w14:paraId="0AB9F0D5" w14:textId="77777777" w:rsidR="00DB0AE4" w:rsidRPr="00DB0AE4" w:rsidRDefault="00DB0AE4" w:rsidP="00DB0AE4">
      <w:pPr>
        <w:pStyle w:val="paragraph"/>
        <w:numPr>
          <w:ilvl w:val="0"/>
          <w:numId w:val="18"/>
        </w:numPr>
        <w:spacing w:before="0" w:beforeAutospacing="0" w:after="0" w:afterAutospacing="0"/>
        <w:ind w:hanging="294"/>
        <w:textAlignment w:val="baseline"/>
        <w:rPr>
          <w:sz w:val="18"/>
          <w:szCs w:val="18"/>
        </w:rPr>
      </w:pPr>
      <w:r w:rsidRPr="00DB0AE4">
        <w:rPr>
          <w:rStyle w:val="normaltextrun"/>
          <w:rFonts w:ascii="Georgia" w:hAnsi="Georgia" w:cs="Segoe UI"/>
          <w:b/>
          <w:bCs/>
          <w:sz w:val="18"/>
          <w:szCs w:val="18"/>
        </w:rPr>
        <w:t>Forretningsorden for AU Forskning</w:t>
      </w:r>
      <w:r w:rsidRPr="00DB0AE4">
        <w:rPr>
          <w:rStyle w:val="eop"/>
          <w:rFonts w:ascii="Georgia" w:hAnsi="Georgia" w:cs="Segoe UI"/>
          <w:b/>
          <w:bCs/>
          <w:sz w:val="18"/>
          <w:szCs w:val="18"/>
        </w:rPr>
        <w:t> </w:t>
      </w:r>
    </w:p>
    <w:p w14:paraId="1A58C6D7" w14:textId="77777777" w:rsidR="00DB0AE4" w:rsidRPr="00DB0AE4" w:rsidRDefault="00DB0AE4" w:rsidP="00DB0AE4">
      <w:pPr>
        <w:pStyle w:val="paragraph"/>
        <w:spacing w:before="0" w:beforeAutospacing="0" w:after="0" w:afterAutospacing="0"/>
        <w:ind w:left="709" w:firstLine="11"/>
        <w:textAlignment w:val="baseline"/>
        <w:rPr>
          <w:rFonts w:ascii="Segoe UI" w:hAnsi="Segoe UI" w:cs="Segoe UI"/>
          <w:sz w:val="18"/>
          <w:szCs w:val="18"/>
        </w:rPr>
      </w:pPr>
      <w:r w:rsidRPr="00DB0AE4">
        <w:rPr>
          <w:rStyle w:val="normaltextrun"/>
          <w:rFonts w:ascii="Georgia" w:hAnsi="Georgia" w:cs="Segoe UI"/>
          <w:sz w:val="18"/>
          <w:szCs w:val="18"/>
        </w:rPr>
        <w:t>Drøfte AU Forsknings forretningsorden for samarbejdsudvalg efter organisationsændringen pr. 1. aug. 2023 samt etablering af ”3. kontor” pr. 1. jan. 2024 herunder punkt 3 om sammensætning. </w:t>
      </w:r>
      <w:r w:rsidRPr="00DB0AE4">
        <w:rPr>
          <w:rStyle w:val="eop"/>
          <w:rFonts w:ascii="Georgia" w:hAnsi="Georgia" w:cs="Segoe UI"/>
          <w:sz w:val="18"/>
          <w:szCs w:val="18"/>
        </w:rPr>
        <w:t> </w:t>
      </w:r>
      <w:r w:rsidRPr="00DB0AE4">
        <w:rPr>
          <w:rFonts w:ascii="Georgia" w:hAnsi="Georgia" w:cs="Segoe UI"/>
          <w:sz w:val="18"/>
          <w:szCs w:val="18"/>
        </w:rPr>
        <w:br/>
      </w:r>
    </w:p>
    <w:p w14:paraId="5AD0E711" w14:textId="77777777" w:rsidR="00DB0AE4" w:rsidRPr="00DB0AE4" w:rsidRDefault="00DB0AE4" w:rsidP="00DB0AE4">
      <w:pPr>
        <w:pStyle w:val="paragraph"/>
        <w:spacing w:before="0" w:beforeAutospacing="0" w:after="0" w:afterAutospacing="0"/>
        <w:ind w:left="720"/>
        <w:textAlignment w:val="baseline"/>
        <w:rPr>
          <w:rFonts w:ascii="Segoe UI" w:hAnsi="Segoe UI" w:cs="Segoe UI"/>
          <w:sz w:val="18"/>
          <w:szCs w:val="18"/>
        </w:rPr>
      </w:pPr>
      <w:r w:rsidRPr="00DB0AE4">
        <w:rPr>
          <w:rStyle w:val="normaltextrun"/>
          <w:rFonts w:ascii="Georgia" w:hAnsi="Georgia" w:cs="Segoe UI"/>
          <w:sz w:val="18"/>
          <w:szCs w:val="18"/>
        </w:rPr>
        <w:t>Der valg til LSU (og i øvrigt også LAMU) i januar 2024 med start 1. marts 2024. LSU-repræsentanter vælges for to år og LAMU-repræsentant for tre år. </w:t>
      </w:r>
      <w:r w:rsidRPr="00DB0AE4">
        <w:rPr>
          <w:rStyle w:val="eop"/>
          <w:rFonts w:ascii="Georgia" w:hAnsi="Georgia" w:cs="Segoe UI"/>
          <w:sz w:val="18"/>
          <w:szCs w:val="18"/>
        </w:rPr>
        <w:t> </w:t>
      </w:r>
    </w:p>
    <w:p w14:paraId="1B3D6386" w14:textId="77777777" w:rsidR="00DB0AE4" w:rsidRPr="00DB0AE4" w:rsidRDefault="00DB0AE4" w:rsidP="00DB0AE4">
      <w:pPr>
        <w:pStyle w:val="paragraph"/>
        <w:spacing w:before="0" w:beforeAutospacing="0" w:after="0" w:afterAutospacing="0"/>
        <w:ind w:left="720" w:hanging="294"/>
        <w:textAlignment w:val="baseline"/>
        <w:rPr>
          <w:rFonts w:ascii="Segoe UI" w:hAnsi="Segoe UI" w:cs="Segoe UI"/>
          <w:sz w:val="18"/>
          <w:szCs w:val="18"/>
        </w:rPr>
      </w:pPr>
    </w:p>
    <w:p w14:paraId="1D1FD82F" w14:textId="77777777" w:rsidR="00DB0AE4" w:rsidRPr="00DB0AE4" w:rsidRDefault="00DB0AE4" w:rsidP="00DB0AE4">
      <w:pPr>
        <w:pStyle w:val="paragraph"/>
        <w:spacing w:before="0" w:beforeAutospacing="0" w:after="0" w:afterAutospacing="0"/>
        <w:textAlignment w:val="baseline"/>
        <w:rPr>
          <w:rFonts w:ascii="Segoe UI" w:hAnsi="Segoe UI" w:cs="Segoe UI"/>
          <w:sz w:val="18"/>
          <w:szCs w:val="18"/>
        </w:rPr>
      </w:pPr>
      <w:r w:rsidRPr="00DB0AE4">
        <w:rPr>
          <w:rStyle w:val="eop"/>
          <w:rFonts w:ascii="Georgia" w:hAnsi="Georgia" w:cs="Segoe UI"/>
          <w:sz w:val="18"/>
          <w:szCs w:val="18"/>
        </w:rPr>
        <w:t> </w:t>
      </w:r>
    </w:p>
    <w:p w14:paraId="69B54802" w14:textId="77777777" w:rsidR="00DB0AE4" w:rsidRPr="00DB0AE4" w:rsidRDefault="00DB0AE4" w:rsidP="00DB0AE4">
      <w:pPr>
        <w:pStyle w:val="paragraph"/>
        <w:numPr>
          <w:ilvl w:val="0"/>
          <w:numId w:val="19"/>
        </w:numPr>
        <w:spacing w:before="0" w:beforeAutospacing="0" w:after="0" w:afterAutospacing="0"/>
        <w:ind w:hanging="294"/>
        <w:textAlignment w:val="baseline"/>
        <w:rPr>
          <w:rStyle w:val="normaltextrun"/>
          <w:rFonts w:ascii="Georgia" w:hAnsi="Georgia"/>
          <w:b/>
          <w:bCs/>
          <w:sz w:val="18"/>
          <w:szCs w:val="18"/>
        </w:rPr>
      </w:pPr>
      <w:r w:rsidRPr="00DB0AE4">
        <w:rPr>
          <w:rStyle w:val="normaltextrun"/>
          <w:rFonts w:ascii="Georgia" w:hAnsi="Georgia" w:cs="Segoe UI"/>
          <w:b/>
          <w:bCs/>
          <w:sz w:val="18"/>
          <w:szCs w:val="18"/>
        </w:rPr>
        <w:t xml:space="preserve">Status i funktionsområderne </w:t>
      </w:r>
    </w:p>
    <w:p w14:paraId="6A9852C2" w14:textId="77777777" w:rsidR="00DB0AE4" w:rsidRPr="00DB0AE4" w:rsidRDefault="00DB0AE4" w:rsidP="00DB0AE4">
      <w:pPr>
        <w:pStyle w:val="paragraph"/>
        <w:numPr>
          <w:ilvl w:val="0"/>
          <w:numId w:val="20"/>
        </w:numPr>
        <w:spacing w:before="0" w:beforeAutospacing="0" w:after="0" w:afterAutospacing="0"/>
        <w:ind w:left="1140" w:firstLine="0"/>
        <w:textAlignment w:val="baseline"/>
        <w:rPr>
          <w:rStyle w:val="normaltextrun"/>
          <w:rFonts w:ascii="Georgia" w:hAnsi="Georgia" w:cs="Segoe UI"/>
          <w:sz w:val="18"/>
          <w:szCs w:val="18"/>
        </w:rPr>
      </w:pPr>
      <w:r w:rsidRPr="00DB0AE4">
        <w:rPr>
          <w:rStyle w:val="normaltextrun"/>
          <w:rFonts w:ascii="Georgia" w:hAnsi="Georgia" w:cs="Segoe UI"/>
          <w:sz w:val="18"/>
          <w:szCs w:val="18"/>
        </w:rPr>
        <w:t xml:space="preserve">Status på opstart af Forskningsdatakontoret </w:t>
      </w:r>
    </w:p>
    <w:p w14:paraId="70ABDB1A" w14:textId="77777777" w:rsidR="00DB0AE4" w:rsidRPr="00DB0AE4" w:rsidRDefault="00DB0AE4" w:rsidP="00DB0AE4">
      <w:pPr>
        <w:pStyle w:val="paragraph"/>
        <w:numPr>
          <w:ilvl w:val="0"/>
          <w:numId w:val="20"/>
        </w:numPr>
        <w:spacing w:before="0" w:beforeAutospacing="0" w:after="0" w:afterAutospacing="0"/>
        <w:ind w:left="1140" w:firstLine="0"/>
        <w:textAlignment w:val="baseline"/>
        <w:rPr>
          <w:rStyle w:val="normaltextrun"/>
          <w:rFonts w:ascii="Georgia" w:hAnsi="Georgia" w:cs="Segoe UI"/>
          <w:sz w:val="18"/>
          <w:szCs w:val="18"/>
        </w:rPr>
      </w:pPr>
      <w:r w:rsidRPr="00DB0AE4">
        <w:rPr>
          <w:rStyle w:val="normaltextrun"/>
          <w:rFonts w:ascii="Georgia" w:hAnsi="Georgia" w:cs="Segoe UI"/>
          <w:sz w:val="18"/>
          <w:szCs w:val="18"/>
        </w:rPr>
        <w:t>Status i FSE herunder arbejdspres i PADM-teamet og ny organisering af pre-award teamet</w:t>
      </w:r>
    </w:p>
    <w:p w14:paraId="0C01739A" w14:textId="77777777" w:rsidR="00DB0AE4" w:rsidRPr="00DB0AE4" w:rsidRDefault="00DB0AE4" w:rsidP="00DB0AE4">
      <w:pPr>
        <w:pStyle w:val="paragraph"/>
        <w:numPr>
          <w:ilvl w:val="0"/>
          <w:numId w:val="20"/>
        </w:numPr>
        <w:spacing w:before="0" w:beforeAutospacing="0" w:after="0" w:afterAutospacing="0"/>
        <w:ind w:left="1140" w:firstLine="0"/>
        <w:textAlignment w:val="baseline"/>
        <w:rPr>
          <w:sz w:val="18"/>
          <w:szCs w:val="18"/>
        </w:rPr>
      </w:pPr>
      <w:r w:rsidRPr="00DB0AE4">
        <w:rPr>
          <w:rStyle w:val="normaltextrun"/>
          <w:rFonts w:ascii="Georgia" w:hAnsi="Georgia" w:cs="Segoe UI"/>
          <w:sz w:val="18"/>
          <w:szCs w:val="18"/>
        </w:rPr>
        <w:t xml:space="preserve">Status på ny organisering i TTO  </w:t>
      </w:r>
      <w:r w:rsidRPr="00DB0AE4">
        <w:rPr>
          <w:rStyle w:val="eop"/>
          <w:rFonts w:ascii="Georgia" w:hAnsi="Georgia" w:cs="Segoe UI"/>
          <w:sz w:val="18"/>
          <w:szCs w:val="18"/>
        </w:rPr>
        <w:t> </w:t>
      </w:r>
    </w:p>
    <w:p w14:paraId="2EBC97DD" w14:textId="77777777" w:rsidR="00DB0AE4" w:rsidRPr="00DB0AE4" w:rsidRDefault="00DB0AE4" w:rsidP="00DB0AE4">
      <w:pPr>
        <w:pStyle w:val="paragraph"/>
        <w:spacing w:before="0" w:beforeAutospacing="0" w:after="0" w:afterAutospacing="0"/>
        <w:ind w:left="1440"/>
        <w:textAlignment w:val="baseline"/>
        <w:rPr>
          <w:rStyle w:val="normaltextrun"/>
          <w:b/>
          <w:bCs/>
          <w:sz w:val="18"/>
          <w:szCs w:val="18"/>
        </w:rPr>
      </w:pPr>
    </w:p>
    <w:p w14:paraId="141AC69D" w14:textId="77777777" w:rsidR="00DB0AE4" w:rsidRPr="00DB0AE4" w:rsidRDefault="00DB0AE4" w:rsidP="00DB0AE4">
      <w:pPr>
        <w:pStyle w:val="paragraph"/>
        <w:numPr>
          <w:ilvl w:val="0"/>
          <w:numId w:val="19"/>
        </w:numPr>
        <w:spacing w:before="0" w:beforeAutospacing="0" w:after="0" w:afterAutospacing="0"/>
        <w:ind w:hanging="294"/>
        <w:textAlignment w:val="baseline"/>
        <w:rPr>
          <w:rStyle w:val="eop"/>
          <w:sz w:val="18"/>
          <w:szCs w:val="18"/>
        </w:rPr>
      </w:pPr>
      <w:r w:rsidRPr="00DB0AE4">
        <w:rPr>
          <w:rStyle w:val="normaltextrun"/>
          <w:rFonts w:ascii="Georgia" w:hAnsi="Georgia" w:cs="Segoe UI"/>
          <w:b/>
          <w:bCs/>
          <w:sz w:val="18"/>
          <w:szCs w:val="18"/>
        </w:rPr>
        <w:t>Orientering</w:t>
      </w:r>
    </w:p>
    <w:p w14:paraId="624239E4" w14:textId="77777777" w:rsidR="00DB0AE4" w:rsidRPr="00DB0AE4" w:rsidRDefault="00DB0AE4" w:rsidP="00DB0AE4">
      <w:pPr>
        <w:pStyle w:val="paragraph"/>
        <w:numPr>
          <w:ilvl w:val="1"/>
          <w:numId w:val="19"/>
        </w:numPr>
        <w:spacing w:before="0" w:beforeAutospacing="0" w:after="0" w:afterAutospacing="0"/>
        <w:textAlignment w:val="baseline"/>
        <w:rPr>
          <w:rStyle w:val="normaltextrun"/>
          <w:sz w:val="18"/>
          <w:szCs w:val="18"/>
        </w:rPr>
      </w:pPr>
      <w:r w:rsidRPr="00DB0AE4">
        <w:rPr>
          <w:rStyle w:val="normaltextrun"/>
          <w:rFonts w:ascii="Georgia" w:hAnsi="Georgia" w:cs="Segoe UI"/>
          <w:sz w:val="18"/>
          <w:szCs w:val="18"/>
        </w:rPr>
        <w:t>Tidsplan for og organisering af lønforhandling 2024</w:t>
      </w:r>
    </w:p>
    <w:p w14:paraId="21B3DD43" w14:textId="77777777" w:rsidR="00DB0AE4" w:rsidRPr="00DB0AE4" w:rsidRDefault="00DB0AE4" w:rsidP="00DB0AE4">
      <w:pPr>
        <w:pStyle w:val="paragraph"/>
        <w:numPr>
          <w:ilvl w:val="1"/>
          <w:numId w:val="19"/>
        </w:numPr>
        <w:spacing w:before="0" w:beforeAutospacing="0" w:after="0" w:afterAutospacing="0"/>
        <w:textAlignment w:val="baseline"/>
        <w:rPr>
          <w:rStyle w:val="normaltextrun"/>
          <w:rFonts w:ascii="Georgia" w:hAnsi="Georgia" w:cs="Segoe UI"/>
          <w:b/>
          <w:bCs/>
          <w:sz w:val="18"/>
          <w:szCs w:val="18"/>
        </w:rPr>
      </w:pPr>
      <w:r w:rsidRPr="00DB0AE4">
        <w:rPr>
          <w:rStyle w:val="normaltextrun"/>
          <w:rFonts w:ascii="Georgia" w:hAnsi="Georgia" w:cs="Segoe UI"/>
          <w:sz w:val="18"/>
          <w:szCs w:val="18"/>
        </w:rPr>
        <w:t>Status GRUS-MUS-GRUS 2023</w:t>
      </w:r>
    </w:p>
    <w:p w14:paraId="0C3C095E" w14:textId="77777777" w:rsidR="00DB0AE4" w:rsidRPr="00DB0AE4" w:rsidRDefault="00DB0AE4" w:rsidP="00DB0AE4">
      <w:pPr>
        <w:pStyle w:val="paragraph"/>
        <w:spacing w:before="0" w:beforeAutospacing="0" w:after="0" w:afterAutospacing="0"/>
        <w:ind w:left="1140"/>
        <w:textAlignment w:val="baseline"/>
        <w:rPr>
          <w:sz w:val="18"/>
          <w:szCs w:val="18"/>
        </w:rPr>
      </w:pPr>
    </w:p>
    <w:p w14:paraId="76400D33" w14:textId="77777777" w:rsidR="00DB0AE4" w:rsidRPr="00DB0AE4" w:rsidRDefault="00DB0AE4" w:rsidP="00DB0AE4">
      <w:pPr>
        <w:pStyle w:val="paragraph"/>
        <w:spacing w:before="0" w:beforeAutospacing="0" w:after="0" w:afterAutospacing="0"/>
        <w:ind w:left="420"/>
        <w:textAlignment w:val="baseline"/>
        <w:rPr>
          <w:rFonts w:ascii="Segoe UI" w:hAnsi="Segoe UI" w:cs="Segoe UI"/>
          <w:sz w:val="18"/>
          <w:szCs w:val="18"/>
        </w:rPr>
      </w:pPr>
      <w:r w:rsidRPr="00DB0AE4">
        <w:rPr>
          <w:rStyle w:val="eop"/>
          <w:rFonts w:ascii="Georgia" w:hAnsi="Georgia" w:cs="Segoe UI"/>
          <w:sz w:val="18"/>
          <w:szCs w:val="18"/>
        </w:rPr>
        <w:t> </w:t>
      </w:r>
    </w:p>
    <w:p w14:paraId="12474442" w14:textId="5D4AE9EF" w:rsidR="00DB0AE4" w:rsidRDefault="00DB0AE4" w:rsidP="00DB0AE4">
      <w:pPr>
        <w:pStyle w:val="paragraph"/>
        <w:spacing w:before="0" w:beforeAutospacing="0" w:after="0" w:afterAutospacing="0"/>
        <w:ind w:left="425"/>
        <w:textAlignment w:val="baseline"/>
        <w:rPr>
          <w:rStyle w:val="normaltextrun"/>
          <w:rFonts w:ascii="Georgia" w:hAnsi="Georgia"/>
          <w:b/>
          <w:bCs/>
          <w:sz w:val="22"/>
          <w:szCs w:val="22"/>
        </w:rPr>
      </w:pPr>
      <w:r>
        <w:rPr>
          <w:rStyle w:val="normaltextrun"/>
          <w:rFonts w:ascii="Georgia" w:hAnsi="Georgia" w:cs="Segoe UI"/>
          <w:b/>
          <w:bCs/>
          <w:sz w:val="18"/>
          <w:szCs w:val="18"/>
        </w:rPr>
        <w:t>6.</w:t>
      </w:r>
      <w:r>
        <w:rPr>
          <w:rStyle w:val="normaltextrun"/>
          <w:rFonts w:ascii="Georgia" w:hAnsi="Georgia" w:cs="Segoe UI"/>
          <w:b/>
          <w:bCs/>
          <w:sz w:val="18"/>
          <w:szCs w:val="18"/>
        </w:rPr>
        <w:tab/>
      </w:r>
      <w:r w:rsidRPr="00DB0AE4">
        <w:rPr>
          <w:rStyle w:val="normaltextrun"/>
          <w:rFonts w:ascii="Georgia" w:hAnsi="Georgia" w:cs="Segoe UI"/>
          <w:b/>
          <w:bCs/>
          <w:sz w:val="18"/>
          <w:szCs w:val="18"/>
        </w:rPr>
        <w:t xml:space="preserve">Eventuelt </w:t>
      </w:r>
      <w:r w:rsidRPr="00DB0AE4">
        <w:rPr>
          <w:rFonts w:ascii="Georgia" w:hAnsi="Georgia" w:cs="Segoe UI"/>
          <w:b/>
          <w:bCs/>
          <w:sz w:val="18"/>
          <w:szCs w:val="18"/>
        </w:rPr>
        <w:br/>
      </w:r>
      <w:r>
        <w:rPr>
          <w:rStyle w:val="normaltextrun"/>
          <w:rFonts w:ascii="Georgia" w:hAnsi="Georgia" w:cs="Segoe UI"/>
          <w:b/>
          <w:bCs/>
          <w:sz w:val="22"/>
          <w:szCs w:val="22"/>
        </w:rPr>
        <w:t xml:space="preserve"> </w:t>
      </w:r>
    </w:p>
    <w:p w14:paraId="13E3A1F0" w14:textId="6301F339" w:rsidR="00AA1EDF" w:rsidRPr="009352B1" w:rsidRDefault="00AA1EDF" w:rsidP="005F26BE">
      <w:r>
        <w:rPr>
          <w:b/>
          <w:caps/>
        </w:rPr>
        <w:fldChar w:fldCharType="end"/>
      </w:r>
    </w:p>
    <w:p w14:paraId="286C3D46" w14:textId="795E1BBF" w:rsidR="00DB0AE4" w:rsidRDefault="00DB0AE4" w:rsidP="00DB0AE4">
      <w:pPr>
        <w:ind w:left="720" w:hanging="720"/>
      </w:pPr>
      <w:r>
        <w:t xml:space="preserve">Ad 1) </w:t>
      </w:r>
      <w:r>
        <w:tab/>
        <w:t xml:space="preserve">2023 har været et voldsomt og svært år. Der har manglet ledelse både på vicedirektør og funktionschef niveau en stor del af året. Der er varslet og gennemført store ændringer i både opgaver og organisering, sprint mm. (Arbejdsmiljødrøftelsen 2023 er vedhæftet som bilag) </w:t>
      </w:r>
    </w:p>
    <w:p w14:paraId="5B778177" w14:textId="77777777" w:rsidR="00DB0AE4" w:rsidRDefault="00DB0AE4" w:rsidP="00DB0AE4">
      <w:pPr>
        <w:pStyle w:val="ListParagraph"/>
        <w:numPr>
          <w:ilvl w:val="1"/>
          <w:numId w:val="22"/>
        </w:numPr>
        <w:spacing w:after="160" w:line="259" w:lineRule="auto"/>
      </w:pPr>
      <w:r>
        <w:t>Det er vigtigt, at AU FOR stadig er synlige udadtil</w:t>
      </w:r>
    </w:p>
    <w:p w14:paraId="12AEA6AC" w14:textId="77777777" w:rsidR="00DB0AE4" w:rsidRDefault="00DB0AE4" w:rsidP="00DB0AE4">
      <w:pPr>
        <w:pStyle w:val="ListParagraph"/>
        <w:numPr>
          <w:ilvl w:val="1"/>
          <w:numId w:val="22"/>
        </w:numPr>
        <w:spacing w:after="160" w:line="259" w:lineRule="auto"/>
      </w:pPr>
      <w:r>
        <w:t>At der samtidig tænkes indadtil</w:t>
      </w:r>
    </w:p>
    <w:p w14:paraId="513CD24D" w14:textId="4E8679DA" w:rsidR="00DB0AE4" w:rsidRDefault="00DB0AE4" w:rsidP="00DB0AE4">
      <w:pPr>
        <w:pStyle w:val="ListParagraph"/>
        <w:numPr>
          <w:ilvl w:val="1"/>
          <w:numId w:val="22"/>
        </w:numPr>
        <w:spacing w:after="160" w:line="259" w:lineRule="auto"/>
      </w:pPr>
      <w:r>
        <w:t xml:space="preserve">Kursus om krænkende adfærd. AU FOR satser på det gennemføres foråret 2024. </w:t>
      </w:r>
      <w:r w:rsidR="00A46774">
        <w:t xml:space="preserve">APM melder dato ud til medarbejderne snarest, så alle </w:t>
      </w:r>
      <w:r w:rsidR="00A46774">
        <w:lastRenderedPageBreak/>
        <w:t xml:space="preserve">kan få datoen reserveret i deres kalender. </w:t>
      </w:r>
      <w:r w:rsidR="00A36D0A">
        <w:t xml:space="preserve">AMP følger op med HR </w:t>
      </w:r>
      <w:r w:rsidR="00952CEA">
        <w:t xml:space="preserve">ift. at få påbegyndt arbejdet med krænkende adfærd igen. </w:t>
      </w:r>
    </w:p>
    <w:p w14:paraId="255CA832" w14:textId="4493CC9F" w:rsidR="00DB0AE4" w:rsidRDefault="00DB0AE4" w:rsidP="00DB0AE4">
      <w:pPr>
        <w:pStyle w:val="ListParagraph"/>
        <w:numPr>
          <w:ilvl w:val="1"/>
          <w:numId w:val="22"/>
        </w:numPr>
        <w:spacing w:after="160" w:line="259" w:lineRule="auto"/>
      </w:pPr>
      <w:r>
        <w:t xml:space="preserve">Der er </w:t>
      </w:r>
      <w:r w:rsidR="00813E47">
        <w:t xml:space="preserve">fortsat </w:t>
      </w:r>
      <w:r>
        <w:t>problemer med kolde lokaler. Varme</w:t>
      </w:r>
      <w:r w:rsidR="006B7E50">
        <w:t>regulerings</w:t>
      </w:r>
      <w:r>
        <w:t xml:space="preserve">systemet skal opgraderes, men der er kommet tekniske systemer. AU FOR står først på listen, når der skal opgraderes igen. Der er skruet op for varmen, hvor det er muligt. Mail </w:t>
      </w:r>
      <w:r w:rsidR="00F730EB">
        <w:t xml:space="preserve">fra Johannes Nipper </w:t>
      </w:r>
      <w:r>
        <w:t>herom videresendes</w:t>
      </w:r>
      <w:r w:rsidR="002C06BF">
        <w:t xml:space="preserve"> til alle medarbejdere, da det er et emne, der fylder meget</w:t>
      </w:r>
      <w:r>
        <w:t>.</w:t>
      </w:r>
    </w:p>
    <w:p w14:paraId="7CEA0464" w14:textId="77777777" w:rsidR="00DB0AE4" w:rsidRDefault="00DB0AE4" w:rsidP="00DB0AE4"/>
    <w:p w14:paraId="6EAD3FEE" w14:textId="2A182FAF" w:rsidR="00DB0AE4" w:rsidRDefault="00DB0AE4" w:rsidP="00DB0AE4">
      <w:r>
        <w:t xml:space="preserve">Ad. 2) </w:t>
      </w:r>
    </w:p>
    <w:p w14:paraId="077A8F64" w14:textId="77777777" w:rsidR="00DB0AE4" w:rsidRDefault="00DB0AE4" w:rsidP="00DB0AE4">
      <w:pPr>
        <w:pStyle w:val="ListParagraph"/>
        <w:numPr>
          <w:ilvl w:val="0"/>
          <w:numId w:val="23"/>
        </w:numPr>
        <w:spacing w:after="160" w:line="259" w:lineRule="auto"/>
      </w:pPr>
      <w:r>
        <w:t xml:space="preserve">Der er lidt udfordringer med registrering af sygefravær i </w:t>
      </w:r>
      <w:proofErr w:type="spellStart"/>
      <w:r>
        <w:t>MitHR</w:t>
      </w:r>
      <w:proofErr w:type="spellEnd"/>
      <w:r>
        <w:t xml:space="preserve"> i forhold til registrering om det tæller som en korttidssygemelding eller længere sygemelding. Fx hvis der registres på daglig basis af medarbejder.</w:t>
      </w:r>
    </w:p>
    <w:p w14:paraId="03DBA19C" w14:textId="10B2C785" w:rsidR="00DB0AE4" w:rsidRDefault="00DB0AE4" w:rsidP="00DB0AE4">
      <w:pPr>
        <w:pStyle w:val="ListParagraph"/>
        <w:numPr>
          <w:ilvl w:val="0"/>
          <w:numId w:val="23"/>
        </w:numPr>
        <w:spacing w:after="160" w:line="259" w:lineRule="auto"/>
      </w:pPr>
      <w:r>
        <w:t>Ved kortere tids sygefravær er det ok at registrere på bagkant.</w:t>
      </w:r>
      <w:r w:rsidR="00783307">
        <w:t xml:space="preserve"> Hvis man registrerer hver sygedag </w:t>
      </w:r>
      <w:r w:rsidR="00B40324">
        <w:t xml:space="preserve">dag for dag i stedet for en samlet periode, når man er rask igen, registreres hver dag som en korttidssygemelding i systemet. </w:t>
      </w:r>
      <w:r w:rsidR="000D0577">
        <w:t xml:space="preserve">Derfor bedre at registrere samlet, når rask igen – dette dog kun ved kortere sygefravær. </w:t>
      </w:r>
    </w:p>
    <w:p w14:paraId="1BD38C94" w14:textId="77777777" w:rsidR="00DB0AE4" w:rsidRDefault="00DB0AE4" w:rsidP="00DB0AE4">
      <w:pPr>
        <w:pStyle w:val="ListParagraph"/>
        <w:numPr>
          <w:ilvl w:val="0"/>
          <w:numId w:val="23"/>
        </w:numPr>
        <w:spacing w:after="160" w:line="259" w:lineRule="auto"/>
      </w:pPr>
      <w:r>
        <w:t>Der er kommet ny sygefraværsstatistik på hjemmesiden. Det ser fornuftigt ud for AU FOR</w:t>
      </w:r>
    </w:p>
    <w:p w14:paraId="1DC4D85E" w14:textId="77777777" w:rsidR="00DB0AE4" w:rsidRDefault="00367D56" w:rsidP="00DB0AE4">
      <w:pPr>
        <w:pStyle w:val="ListParagraph"/>
        <w:ind w:left="1440"/>
      </w:pPr>
      <w:hyperlink r:id="rId7" w:history="1">
        <w:r w:rsidR="00DB0AE4" w:rsidRPr="00132988">
          <w:rPr>
            <w:rStyle w:val="Hyperlink"/>
          </w:rPr>
          <w:t>https://medarbejdere.au.dk/administration/hr/arbejdsmiljoe/arbejdsmiljoestatistik</w:t>
        </w:r>
      </w:hyperlink>
    </w:p>
    <w:p w14:paraId="23AD5662" w14:textId="0E7AAC5A" w:rsidR="00DB0AE4" w:rsidRDefault="00DB0AE4" w:rsidP="00DB0AE4">
      <w:pPr>
        <w:pStyle w:val="ListParagraph"/>
        <w:numPr>
          <w:ilvl w:val="0"/>
          <w:numId w:val="23"/>
        </w:numPr>
        <w:spacing w:after="160" w:line="259" w:lineRule="auto"/>
      </w:pPr>
      <w:r>
        <w:t>Det er muligt at få psykologisk rådgivning</w:t>
      </w:r>
      <w:r w:rsidR="008614E1">
        <w:t xml:space="preserve"> hvis arbejdsrelateret</w:t>
      </w:r>
      <w:r>
        <w:t xml:space="preserve">. Både anonymt og visiteret af leder. </w:t>
      </w:r>
      <w:hyperlink r:id="rId8" w:history="1">
        <w:r w:rsidRPr="00132988">
          <w:rPr>
            <w:rStyle w:val="Hyperlink"/>
          </w:rPr>
          <w:t>https://medarbejdere.au.dk/administration/hr/arbejdsmiljoe/psykiskarbejdsmiljoe/psykologisk-raadgivning</w:t>
        </w:r>
      </w:hyperlink>
    </w:p>
    <w:p w14:paraId="4BD7A4F9" w14:textId="2046138C" w:rsidR="00DB0AE4" w:rsidRDefault="00DB0AE4" w:rsidP="00DB0AE4">
      <w:r>
        <w:t xml:space="preserve">Ad 3) </w:t>
      </w:r>
    </w:p>
    <w:p w14:paraId="2AE0C737" w14:textId="224DD5DE" w:rsidR="00DB0AE4" w:rsidRDefault="00DB0AE4" w:rsidP="00DB0AE4">
      <w:pPr>
        <w:pStyle w:val="ListParagraph"/>
        <w:numPr>
          <w:ilvl w:val="0"/>
          <w:numId w:val="24"/>
        </w:numPr>
        <w:spacing w:after="160" w:line="259" w:lineRule="auto"/>
      </w:pPr>
      <w:r>
        <w:t>Der indkaldes til et ekstraordinært møde i jan</w:t>
      </w:r>
      <w:r w:rsidR="00A22EC7">
        <w:t>uar</w:t>
      </w:r>
      <w:r>
        <w:t>, hvor valgene</w:t>
      </w:r>
      <w:r w:rsidR="00A22EC7">
        <w:t xml:space="preserve"> til LSU og LAMU</w:t>
      </w:r>
      <w:r>
        <w:t xml:space="preserve"> er på plads, hvor forretningsordenen drøftes. Lizzi Edlich fra HR kan evt. kontaktes for sparring.</w:t>
      </w:r>
    </w:p>
    <w:p w14:paraId="0C474BE5" w14:textId="31197640" w:rsidR="00DB0AE4" w:rsidRDefault="00DB0AE4" w:rsidP="00DB0AE4">
      <w:pPr>
        <w:pStyle w:val="ListParagraph"/>
        <w:numPr>
          <w:ilvl w:val="0"/>
          <w:numId w:val="24"/>
        </w:numPr>
        <w:spacing w:after="160" w:line="259" w:lineRule="auto"/>
      </w:pPr>
      <w:r>
        <w:t>Det besluttes</w:t>
      </w:r>
      <w:r w:rsidR="00F722FD">
        <w:t>,</w:t>
      </w:r>
      <w:r>
        <w:t xml:space="preserve"> at der i forretningsordenen skal fremgå, at der skal være </w:t>
      </w:r>
      <w:r w:rsidR="00367D56">
        <w:t>seks</w:t>
      </w:r>
      <w:r>
        <w:t xml:space="preserve"> medarbejderrepræsentanter</w:t>
      </w:r>
      <w:r w:rsidR="005A217F">
        <w:t xml:space="preserve"> (ingen krav om </w:t>
      </w:r>
      <w:r w:rsidR="004B59E0">
        <w:t>specifik</w:t>
      </w:r>
      <w:r w:rsidR="00367D56">
        <w:t>t</w:t>
      </w:r>
      <w:r w:rsidR="005A217F">
        <w:t xml:space="preserve"> tilhørsforhold </w:t>
      </w:r>
      <w:r w:rsidR="004B59E0">
        <w:t xml:space="preserve">til team </w:t>
      </w:r>
      <w:r w:rsidR="005A217F">
        <w:t xml:space="preserve">eller </w:t>
      </w:r>
      <w:r w:rsidR="003E342C">
        <w:t xml:space="preserve">fagforening, </w:t>
      </w:r>
      <w:r w:rsidR="00367D56">
        <w:t>idet man</w:t>
      </w:r>
      <w:r w:rsidR="003E342C">
        <w:t xml:space="preserve"> </w:t>
      </w:r>
      <w:r w:rsidR="00367D56">
        <w:t xml:space="preserve">som </w:t>
      </w:r>
      <w:r w:rsidR="003E342C">
        <w:t>medarbejderrepræsentant</w:t>
      </w:r>
      <w:r w:rsidR="00367D56">
        <w:t xml:space="preserve"> i LSU</w:t>
      </w:r>
      <w:r w:rsidR="003E342C">
        <w:t xml:space="preserve"> </w:t>
      </w:r>
      <w:r w:rsidR="00367D56">
        <w:t>varetager</w:t>
      </w:r>
      <w:r w:rsidR="003E342C">
        <w:t xml:space="preserve"> alle medarbejdere</w:t>
      </w:r>
      <w:r w:rsidR="00367D56">
        <w:t>s interesser</w:t>
      </w:r>
      <w:r w:rsidR="003E342C">
        <w:t xml:space="preserve"> uanset team og fagforeningstilhørsforhold)</w:t>
      </w:r>
      <w:r>
        <w:t xml:space="preserve">. Det afklares senere, hvor mange ledelsesrepræsentanter, der skal være. </w:t>
      </w:r>
    </w:p>
    <w:p w14:paraId="43D62ECA" w14:textId="2FB21FB0" w:rsidR="00DB0AE4" w:rsidRDefault="00DB0AE4" w:rsidP="00DB0AE4">
      <w:r>
        <w:t>Ad 4)</w:t>
      </w:r>
    </w:p>
    <w:p w14:paraId="45293D3F" w14:textId="560D0830" w:rsidR="00DB0AE4" w:rsidRDefault="00DB0AE4" w:rsidP="00DB0AE4">
      <w:pPr>
        <w:pStyle w:val="ListParagraph"/>
        <w:numPr>
          <w:ilvl w:val="0"/>
          <w:numId w:val="25"/>
        </w:numPr>
        <w:spacing w:after="160" w:line="259" w:lineRule="auto"/>
      </w:pPr>
      <w:r>
        <w:t>RDO (Forskningsdatakontoret/Research Data Office)</w:t>
      </w:r>
    </w:p>
    <w:p w14:paraId="32599B37" w14:textId="2ACE0EE2" w:rsidR="00DB0AE4" w:rsidRDefault="00DB0AE4" w:rsidP="00DB0AE4">
      <w:pPr>
        <w:pStyle w:val="ListParagraph"/>
        <w:spacing w:after="160" w:line="259" w:lineRule="auto"/>
      </w:pPr>
      <w:r>
        <w:t xml:space="preserve">Indkøb af DPO-ydelse er i proces. Det er ved at blive kortlagt, hvilke opgaver området har. Besøgsrunde til dekanerne er i gang (Anette, Christina, Søren tager ud) for at introducere Søren til dekanerne plus hvad der arbejdes med og hvor der er snitflader. </w:t>
      </w:r>
      <w:r w:rsidR="00AF73D0">
        <w:t>RDO</w:t>
      </w:r>
      <w:r>
        <w:t xml:space="preserve"> flytter </w:t>
      </w:r>
      <w:r w:rsidR="00AF73D0">
        <w:t xml:space="preserve">fysisk </w:t>
      </w:r>
      <w:r>
        <w:t xml:space="preserve">ned til resten af AU FOR og kommer til at sidde i midten. Der forventes at komme 1-2 </w:t>
      </w:r>
      <w:r w:rsidR="00141CC7">
        <w:t>RDO</w:t>
      </w:r>
      <w:r w:rsidR="00367D56">
        <w:t>-</w:t>
      </w:r>
      <w:r>
        <w:t>stillinger i opslag til foråret.</w:t>
      </w:r>
    </w:p>
    <w:p w14:paraId="32A45BA8" w14:textId="77777777" w:rsidR="00DB0AE4" w:rsidRDefault="00DB0AE4" w:rsidP="00DB0AE4">
      <w:pPr>
        <w:pStyle w:val="ListParagraph"/>
        <w:numPr>
          <w:ilvl w:val="0"/>
          <w:numId w:val="25"/>
        </w:numPr>
        <w:spacing w:after="160" w:line="259" w:lineRule="auto"/>
      </w:pPr>
      <w:r>
        <w:t>FSE</w:t>
      </w:r>
    </w:p>
    <w:p w14:paraId="665D0B3A" w14:textId="77777777" w:rsidR="00DB0AE4" w:rsidRDefault="00DB0AE4" w:rsidP="00DB0AE4">
      <w:pPr>
        <w:pStyle w:val="ListParagraph"/>
      </w:pPr>
      <w:proofErr w:type="spellStart"/>
      <w:r>
        <w:t>Pre-award</w:t>
      </w:r>
      <w:proofErr w:type="spellEnd"/>
      <w:r>
        <w:t xml:space="preserve">: ny organisering er næsten på plads. Organisering minder om den måde, der er arbejdet med specialistteams før. </w:t>
      </w:r>
    </w:p>
    <w:p w14:paraId="1A84B00D" w14:textId="7D82A622" w:rsidR="00DB0AE4" w:rsidRDefault="00DB0AE4" w:rsidP="00DB0AE4">
      <w:pPr>
        <w:pStyle w:val="ListParagraph"/>
      </w:pPr>
      <w:r>
        <w:t xml:space="preserve">Det næste år fortsættes med partnerinstitutter. Derefter tages det op, om det fortsætter. </w:t>
      </w:r>
    </w:p>
    <w:p w14:paraId="6F629F7D" w14:textId="1940C0E0" w:rsidR="00DB0AE4" w:rsidRDefault="00DB0AE4" w:rsidP="00DB0AE4">
      <w:pPr>
        <w:ind w:left="720"/>
      </w:pPr>
      <w:r>
        <w:t xml:space="preserve">PADM: er udfordret på ressourcer kontra opgaver.  Har fået lov til at ansætte to nye medarbejdere. </w:t>
      </w:r>
    </w:p>
    <w:p w14:paraId="358D642A" w14:textId="77777777" w:rsidR="00DB0AE4" w:rsidRDefault="00DB0AE4" w:rsidP="00DB0AE4">
      <w:pPr>
        <w:ind w:firstLine="720"/>
      </w:pPr>
      <w:r>
        <w:t>Partnerteamets opgaver er steget de sidste år. Der er travlt.</w:t>
      </w:r>
    </w:p>
    <w:p w14:paraId="0C486C83" w14:textId="77777777" w:rsidR="00DB0AE4" w:rsidRDefault="00DB0AE4" w:rsidP="00DB0AE4">
      <w:pPr>
        <w:ind w:left="720"/>
      </w:pPr>
      <w:r>
        <w:t>Samarbejdsaftale med AUH er drøftes. Forventeligt samlet i en samarbejdsaftale</w:t>
      </w:r>
      <w:r w:rsidRPr="00DB0AE4">
        <w:t xml:space="preserve"> fremadrettet</w:t>
      </w:r>
      <w:r>
        <w:t xml:space="preserve">. </w:t>
      </w:r>
    </w:p>
    <w:p w14:paraId="51779B7B" w14:textId="77777777" w:rsidR="00DB0AE4" w:rsidRDefault="00DB0AE4" w:rsidP="00DB0AE4">
      <w:pPr>
        <w:pStyle w:val="ListParagraph"/>
        <w:numPr>
          <w:ilvl w:val="0"/>
          <w:numId w:val="25"/>
        </w:numPr>
        <w:spacing w:after="160" w:line="259" w:lineRule="auto"/>
      </w:pPr>
      <w:r>
        <w:t xml:space="preserve">TTO. </w:t>
      </w:r>
    </w:p>
    <w:p w14:paraId="749498DE" w14:textId="62645D66" w:rsidR="00DB0AE4" w:rsidRDefault="00DB0AE4" w:rsidP="00DB0AE4">
      <w:pPr>
        <w:pStyle w:val="ListParagraph"/>
      </w:pPr>
      <w:r>
        <w:t xml:space="preserve">Ny organisering. Anette har overtaget personaleledelsesopgaven fra teamleder, der har opsagt sin stilling. MUS er i gang og forventes afsluttet med fælles GRUS den 14. december. Lisbeth og Anette lægger puslespillet vedr. institutfordelingen. Proces med Klinisk Institut i forhold til at opdele instituttet i bidder. </w:t>
      </w:r>
    </w:p>
    <w:p w14:paraId="03B97F07" w14:textId="77777777" w:rsidR="00DB0AE4" w:rsidRDefault="00DB0AE4" w:rsidP="00DB0AE4">
      <w:pPr>
        <w:pStyle w:val="ListParagraph"/>
      </w:pPr>
      <w:r>
        <w:t xml:space="preserve">Bodil og Heidi er rykket tættere sammen i Administrationsteamet. </w:t>
      </w:r>
    </w:p>
    <w:p w14:paraId="7E4AE51D" w14:textId="6519DCCF" w:rsidR="00DB0AE4" w:rsidRDefault="00DB0AE4" w:rsidP="00DB0AE4">
      <w:pPr>
        <w:pStyle w:val="ListParagraph"/>
      </w:pPr>
      <w:r>
        <w:t xml:space="preserve">TTO møder fremadrettet i Den fælles forsker rådgivning på AUH mandag og torsdag. Man møder i overensstemmelse med vores kontaktjuristordning. Det giver mere mening i </w:t>
      </w:r>
      <w:proofErr w:type="spellStart"/>
      <w:r>
        <w:t>TTOs</w:t>
      </w:r>
      <w:proofErr w:type="spellEnd"/>
      <w:r>
        <w:t xml:space="preserve"> workflow samt det kan give bedre hjælp til forskerne.</w:t>
      </w:r>
    </w:p>
    <w:p w14:paraId="1A4484DF" w14:textId="77777777" w:rsidR="00DB0AE4" w:rsidRDefault="00DB0AE4" w:rsidP="00DB0AE4">
      <w:pPr>
        <w:pStyle w:val="ListParagraph"/>
      </w:pPr>
    </w:p>
    <w:p w14:paraId="51AA11E3" w14:textId="365BB7B7" w:rsidR="00DB0AE4" w:rsidRDefault="00DB0AE4" w:rsidP="00DB0AE4">
      <w:pPr>
        <w:pStyle w:val="ListParagraph"/>
      </w:pPr>
      <w:r>
        <w:t xml:space="preserve">Lisbeth er tovholder på arbejdet med at udvikle en fast model for on-boarding af nye kolleger. </w:t>
      </w:r>
    </w:p>
    <w:p w14:paraId="047D181F" w14:textId="77777777" w:rsidR="00DB0AE4" w:rsidRDefault="00DB0AE4" w:rsidP="00DB0AE4">
      <w:pPr>
        <w:pStyle w:val="ListParagraph"/>
      </w:pPr>
    </w:p>
    <w:p w14:paraId="4E130AE4" w14:textId="17A6FA5D" w:rsidR="00DB0AE4" w:rsidRDefault="00DB0AE4" w:rsidP="00DB0AE4">
      <w:r>
        <w:t xml:space="preserve">Ad 5) </w:t>
      </w:r>
    </w:p>
    <w:p w14:paraId="4B95BE6B" w14:textId="5F993891" w:rsidR="00DB0AE4" w:rsidRDefault="00DB0AE4" w:rsidP="00DB0AE4">
      <w:r>
        <w:t>a. Tidsplan som den plejer. Kristian</w:t>
      </w:r>
      <w:r w:rsidR="003F5669">
        <w:t xml:space="preserve"> Thorn</w:t>
      </w:r>
      <w:r>
        <w:t xml:space="preserve"> har delegeret forhandlingskompetencen i de årlige lønforhandlinger til de tre funktionschefer. Nyt er at medarbejdere skal søge om lønforbedring i et indstillingsskema i </w:t>
      </w:r>
      <w:proofErr w:type="spellStart"/>
      <w:r>
        <w:t>MitHR</w:t>
      </w:r>
      <w:proofErr w:type="spellEnd"/>
      <w:r>
        <w:t xml:space="preserve">. Der kommer vejledninger på hjemmesiden til medarbejderne. </w:t>
      </w:r>
    </w:p>
    <w:p w14:paraId="4AB6F6CC" w14:textId="77777777" w:rsidR="00DB0AE4" w:rsidRDefault="00DB0AE4" w:rsidP="00DB0AE4">
      <w:r>
        <w:t>b. MUS/GRUS</w:t>
      </w:r>
    </w:p>
    <w:p w14:paraId="6826C779" w14:textId="77777777" w:rsidR="00DB0AE4" w:rsidRDefault="00DB0AE4" w:rsidP="00DB0AE4">
      <w:r>
        <w:t>TTO. Se ovenfor.</w:t>
      </w:r>
    </w:p>
    <w:p w14:paraId="32BF6538" w14:textId="77777777" w:rsidR="00DB0AE4" w:rsidRDefault="00DB0AE4" w:rsidP="00DB0AE4">
      <w:r>
        <w:t>FSE. MUS i januar</w:t>
      </w:r>
    </w:p>
    <w:p w14:paraId="739ADD46" w14:textId="77777777" w:rsidR="00DB0AE4" w:rsidRDefault="00DB0AE4" w:rsidP="00DB0AE4"/>
    <w:p w14:paraId="0685D210" w14:textId="77777777" w:rsidR="00DB0AE4" w:rsidRDefault="00DB0AE4" w:rsidP="00DB0AE4">
      <w:r>
        <w:t>Ad 6)</w:t>
      </w:r>
    </w:p>
    <w:p w14:paraId="1727AEA8" w14:textId="263B69D8" w:rsidR="00DB0AE4" w:rsidRDefault="00DB0AE4" w:rsidP="00DB0AE4">
      <w:r>
        <w:t xml:space="preserve">Intet til evt. </w:t>
      </w:r>
    </w:p>
    <w:p w14:paraId="68642FFB" w14:textId="77777777" w:rsidR="00DB0AE4" w:rsidRDefault="00DB0AE4" w:rsidP="00DB0AE4"/>
    <w:p w14:paraId="66919EED" w14:textId="77777777" w:rsidR="00DB0AE4" w:rsidRDefault="00DB0AE4" w:rsidP="00DB0AE4">
      <w:pPr>
        <w:pStyle w:val="ListParagraph"/>
      </w:pPr>
    </w:p>
    <w:p w14:paraId="7B8AD5C4" w14:textId="77777777" w:rsidR="00DB0AE4" w:rsidRDefault="00DB0AE4" w:rsidP="00DB0AE4">
      <w:pPr>
        <w:ind w:firstLine="720"/>
      </w:pPr>
      <w:r>
        <w:t xml:space="preserve">   </w:t>
      </w:r>
      <w:r>
        <w:tab/>
        <w:t xml:space="preserve"> </w:t>
      </w:r>
    </w:p>
    <w:p w14:paraId="1837C115" w14:textId="77777777" w:rsidR="00DB0AE4" w:rsidRDefault="00DB0AE4" w:rsidP="00DB0AE4"/>
    <w:sectPr w:rsidR="00DB0AE4" w:rsidSect="00E9002D">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40C7A" w14:textId="77777777" w:rsidR="00E9002D" w:rsidRDefault="00E9002D">
      <w:r>
        <w:separator/>
      </w:r>
    </w:p>
  </w:endnote>
  <w:endnote w:type="continuationSeparator" w:id="0">
    <w:p w14:paraId="3E9A9049" w14:textId="77777777" w:rsidR="00E9002D" w:rsidRDefault="00E9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5D86B65-5C5B-4717-97EE-1A66C77A5FDF}"/>
    <w:embedBold r:id="rId2" w:fontKey="{167BAA8B-49E5-4E3B-8478-4BE79232DB81}"/>
    <w:embedItalic r:id="rId3" w:fontKey="{3D17EF22-DC19-49C8-BC2D-4CCD6D71547E}"/>
    <w:embedBoldItalic r:id="rId4" w:fontKey="{119ECC23-2B4D-40ED-A9E3-1657D73140E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519F645C-F1F1-49A1-91DA-C158A48A7546}"/>
    <w:embedBold r:id="rId6" w:fontKey="{BDF79E61-CC65-4732-805C-96D740126F0E}"/>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2E0B2C41-33FF-4C14-B877-F362D969D07A}"/>
  </w:font>
  <w:font w:name="Segoe UI">
    <w:panose1 w:val="020B0502040204020203"/>
    <w:charset w:val="00"/>
    <w:family w:val="swiss"/>
    <w:pitch w:val="variable"/>
    <w:sig w:usb0="E4002EFF" w:usb1="C000E47F" w:usb2="00000009" w:usb3="00000000" w:csb0="000001FF" w:csb1="00000000"/>
    <w:embedRegular r:id="rId8" w:fontKey="{253C2744-54D4-4EED-AEF6-B855C2D995B1}"/>
    <w:embedBold r:id="rId9" w:fontKey="{151935F0-ECB3-4AE1-B9DE-8C2E7E8F9B65}"/>
  </w:font>
  <w:font w:name="Verdana">
    <w:panose1 w:val="020B0604030504040204"/>
    <w:charset w:val="00"/>
    <w:family w:val="swiss"/>
    <w:pitch w:val="variable"/>
    <w:sig w:usb0="A00006FF" w:usb1="4000205B" w:usb2="00000010" w:usb3="00000000" w:csb0="0000019F" w:csb1="00000000"/>
    <w:embedRegular r:id="rId10" w:fontKey="{0ADE31F1-6066-48D7-AB32-1585FDCDD73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52F26B41-98A9-410A-BA50-D3C8DEAB4AD4}"/>
  </w:font>
  <w:font w:name="Calibri">
    <w:panose1 w:val="020F0502020204030204"/>
    <w:charset w:val="00"/>
    <w:family w:val="swiss"/>
    <w:pitch w:val="variable"/>
    <w:sig w:usb0="E4002EFF" w:usb1="C000247B" w:usb2="00000009" w:usb3="00000000" w:csb0="000001FF" w:csb1="00000000"/>
    <w:embedRegular r:id="rId12" w:fontKey="{16C0E66D-B535-4815-B3E6-896FCCD58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A9D"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A06F80" w14:paraId="15DD45EE" w14:textId="77777777" w:rsidTr="008F47F2">
      <w:tc>
        <w:tcPr>
          <w:tcW w:w="2409" w:type="dxa"/>
        </w:tcPr>
        <w:p w14:paraId="01969084" w14:textId="77777777" w:rsidR="00B704CF" w:rsidRPr="009224E3" w:rsidRDefault="00B704CF" w:rsidP="00B704CF">
          <w:bookmarkStart w:id="76" w:name="IMG_Secondary"/>
          <w:r>
            <w:rPr>
              <w:noProof/>
            </w:rPr>
            <w:drawing>
              <wp:inline distT="0" distB="0" distL="0" distR="0" wp14:anchorId="7BD426EB" wp14:editId="14E604D4">
                <wp:extent cx="648000" cy="648000"/>
                <wp:effectExtent l="0" t="0" r="0" b="0"/>
                <wp:docPr id="1004613" name="IMG_SecondaryIMG_Secondary"/>
                <wp:cNvGraphicFramePr/>
                <a:graphic xmlns:a="http://schemas.openxmlformats.org/drawingml/2006/main">
                  <a:graphicData uri="http://schemas.openxmlformats.org/drawingml/2006/picture">
                    <pic:pic xmlns:pic="http://schemas.openxmlformats.org/drawingml/2006/picture">
                      <pic:nvPicPr>
                        <pic:cNvPr id="1004613" name="IMG_SecondaryIMG_Secondary"/>
                        <pic:cNvPicPr/>
                      </pic:nvPicPr>
                      <pic:blipFill>
                        <a:blip r:embed="rId1"/>
                        <a:srcRect/>
                        <a:stretch/>
                      </pic:blipFill>
                      <pic:spPr>
                        <a:xfrm>
                          <a:off x="0" y="0"/>
                          <a:ext cx="648000" cy="648000"/>
                        </a:xfrm>
                        <a:prstGeom prst="rect">
                          <a:avLst/>
                        </a:prstGeom>
                      </pic:spPr>
                    </pic:pic>
                  </a:graphicData>
                </a:graphic>
              </wp:inline>
            </w:drawing>
          </w:r>
          <w:bookmarkEnd w:id="76"/>
        </w:p>
      </w:tc>
      <w:tc>
        <w:tcPr>
          <w:tcW w:w="2341" w:type="dxa"/>
          <w:vAlign w:val="bottom"/>
        </w:tcPr>
        <w:p w14:paraId="0832C597" w14:textId="77777777" w:rsidR="00B704CF" w:rsidRPr="009224E3" w:rsidRDefault="00B704CF" w:rsidP="008F47F2">
          <w:pPr>
            <w:pStyle w:val="Template-Companyname"/>
          </w:pPr>
          <w:bookmarkStart w:id="77" w:name="OFF_UnitName"/>
          <w:bookmarkStart w:id="78" w:name="OFF_UnitName_HIF"/>
          <w:r>
            <w:t>Technology Transfer Office</w:t>
          </w:r>
          <w:bookmarkEnd w:id="77"/>
        </w:p>
        <w:p w14:paraId="1ED2D6B9" w14:textId="77777777" w:rsidR="00B704CF" w:rsidRPr="009224E3" w:rsidRDefault="00B704CF" w:rsidP="008F47F2">
          <w:pPr>
            <w:pStyle w:val="Template-Address"/>
          </w:pPr>
          <w:bookmarkStart w:id="79" w:name="LAN_AU"/>
          <w:bookmarkEnd w:id="78"/>
          <w:r>
            <w:t>Aarhus Universitet</w:t>
          </w:r>
          <w:bookmarkEnd w:id="79"/>
        </w:p>
        <w:p w14:paraId="19844446" w14:textId="77777777" w:rsidR="00B704CF" w:rsidRPr="009224E3" w:rsidRDefault="00B704CF" w:rsidP="008F47F2">
          <w:pPr>
            <w:pStyle w:val="Template-Address"/>
          </w:pPr>
          <w:bookmarkStart w:id="80" w:name="OFF_AddressComputed"/>
          <w:r>
            <w:t>Inge Lehmanns Gade 10</w:t>
          </w:r>
          <w:r>
            <w:br/>
            <w:t>8000 Aarhus C</w:t>
          </w:r>
          <w:bookmarkEnd w:id="80"/>
        </w:p>
      </w:tc>
      <w:tc>
        <w:tcPr>
          <w:tcW w:w="2591" w:type="dxa"/>
          <w:vAlign w:val="bottom"/>
        </w:tcPr>
        <w:p w14:paraId="023BF116" w14:textId="77777777" w:rsidR="00B704CF" w:rsidRPr="009224E3" w:rsidRDefault="00B704CF" w:rsidP="008F47F2">
          <w:pPr>
            <w:pStyle w:val="Template-Address"/>
            <w:jc w:val="right"/>
          </w:pPr>
          <w:bookmarkStart w:id="81" w:name="LAN_Tel"/>
          <w:bookmarkStart w:id="82" w:name="OFF_Phone_HIF"/>
          <w:r>
            <w:t>Tlf.:</w:t>
          </w:r>
          <w:bookmarkEnd w:id="81"/>
          <w:r w:rsidRPr="009224E3">
            <w:t xml:space="preserve"> </w:t>
          </w:r>
          <w:bookmarkStart w:id="83" w:name="OFF_Phone"/>
          <w:r>
            <w:t>+45 8715 3205</w:t>
          </w:r>
          <w:bookmarkEnd w:id="83"/>
        </w:p>
        <w:p w14:paraId="509C84F0" w14:textId="77777777" w:rsidR="00B704CF" w:rsidRPr="009224E3" w:rsidRDefault="00B704CF" w:rsidP="008F47F2">
          <w:pPr>
            <w:pStyle w:val="Template-Address"/>
            <w:jc w:val="right"/>
            <w:rPr>
              <w:vanish/>
            </w:rPr>
          </w:pPr>
          <w:bookmarkStart w:id="84" w:name="LAN_Fax"/>
          <w:bookmarkStart w:id="85" w:name="OFF_Fax_HIF"/>
          <w:bookmarkEnd w:id="82"/>
          <w:r>
            <w:rPr>
              <w:vanish/>
            </w:rPr>
            <w:t>Fax:</w:t>
          </w:r>
          <w:bookmarkEnd w:id="84"/>
          <w:r w:rsidRPr="009224E3">
            <w:rPr>
              <w:vanish/>
            </w:rPr>
            <w:t xml:space="preserve"> </w:t>
          </w:r>
          <w:bookmarkStart w:id="86" w:name="OFF_Fax"/>
          <w:bookmarkEnd w:id="86"/>
        </w:p>
        <w:p w14:paraId="1FA4C644" w14:textId="77777777" w:rsidR="00B704CF" w:rsidRPr="00DB0AE4" w:rsidRDefault="00B704CF" w:rsidP="008F47F2">
          <w:pPr>
            <w:pStyle w:val="Template-Address"/>
            <w:jc w:val="right"/>
            <w:rPr>
              <w:lang w:val="en-GB"/>
            </w:rPr>
          </w:pPr>
          <w:bookmarkStart w:id="87" w:name="OFF_Email_HIF"/>
          <w:bookmarkEnd w:id="85"/>
          <w:r w:rsidRPr="00DB0AE4">
            <w:rPr>
              <w:lang w:val="en-GB"/>
            </w:rPr>
            <w:t xml:space="preserve">E-mail: </w:t>
          </w:r>
          <w:bookmarkStart w:id="88" w:name="OFF_Email"/>
          <w:r w:rsidRPr="00DB0AE4">
            <w:rPr>
              <w:lang w:val="en-GB"/>
            </w:rPr>
            <w:t>tto@au.dk</w:t>
          </w:r>
          <w:bookmarkEnd w:id="88"/>
        </w:p>
        <w:p w14:paraId="0F56F40D" w14:textId="77777777" w:rsidR="00B704CF" w:rsidRPr="00DB0AE4" w:rsidRDefault="00B704CF" w:rsidP="008F47F2">
          <w:pPr>
            <w:pStyle w:val="Template-Address"/>
            <w:jc w:val="right"/>
            <w:rPr>
              <w:lang w:val="en-GB"/>
            </w:rPr>
          </w:pPr>
          <w:bookmarkStart w:id="89" w:name="OFF_wwwComputed_HIF"/>
          <w:bookmarkEnd w:id="87"/>
          <w:r w:rsidRPr="00DB0AE4">
            <w:rPr>
              <w:lang w:val="en-GB"/>
            </w:rPr>
            <w:t xml:space="preserve">Web: </w:t>
          </w:r>
          <w:bookmarkStart w:id="90" w:name="OFF_wwwComputed"/>
          <w:r w:rsidRPr="00DB0AE4">
            <w:rPr>
              <w:lang w:val="en-GB"/>
            </w:rPr>
            <w:t>www.au.dk</w:t>
          </w:r>
          <w:bookmarkEnd w:id="89"/>
          <w:bookmarkEnd w:id="90"/>
        </w:p>
      </w:tc>
    </w:tr>
  </w:tbl>
  <w:p w14:paraId="64D07F92" w14:textId="77777777" w:rsidR="00EC0BB0" w:rsidRPr="00DB0AE4" w:rsidRDefault="00EC0BB0" w:rsidP="00EC0BB0">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6EF90" w14:textId="77777777" w:rsidR="00E9002D" w:rsidRDefault="00E9002D">
      <w:r>
        <w:separator/>
      </w:r>
    </w:p>
  </w:footnote>
  <w:footnote w:type="continuationSeparator" w:id="0">
    <w:p w14:paraId="6C299167" w14:textId="77777777" w:rsidR="00E9002D" w:rsidRDefault="00E90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EAD9" w14:textId="77777777" w:rsidR="002F51EF" w:rsidRDefault="00CD66FF" w:rsidP="002F51EF">
    <w:pPr>
      <w:pStyle w:val="Header"/>
    </w:pPr>
    <w:r>
      <w:rPr>
        <w:noProof/>
      </w:rPr>
      <mc:AlternateContent>
        <mc:Choice Requires="wps">
          <w:drawing>
            <wp:anchor distT="0" distB="0" distL="114300" distR="114300" simplePos="0" relativeHeight="251673600" behindDoc="0" locked="0" layoutInCell="1" allowOverlap="1" wp14:anchorId="30E8734E" wp14:editId="609C34B3">
              <wp:simplePos x="0" y="0"/>
              <wp:positionH relativeFrom="page">
                <wp:posOffset>1468755</wp:posOffset>
              </wp:positionH>
              <wp:positionV relativeFrom="page">
                <wp:posOffset>363220</wp:posOffset>
              </wp:positionV>
              <wp:extent cx="5400040" cy="739140"/>
              <wp:effectExtent l="1905" t="1270" r="0" b="2540"/>
              <wp:wrapNone/>
              <wp:docPr id="1"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EB71" w14:textId="77777777" w:rsidR="00CD66FF" w:rsidRPr="006803D7" w:rsidRDefault="00CD66FF" w:rsidP="00CD66FF">
                          <w:pPr>
                            <w:pStyle w:val="Template-Parentlogoname"/>
                            <w:rPr>
                              <w:vanish/>
                              <w:color w:val="003D73" w:themeColor="text2"/>
                            </w:rPr>
                          </w:pPr>
                          <w:bookmarkStart w:id="4" w:name="OFF_Logo1AComputed_2"/>
                          <w:bookmarkStart w:id="5" w:name="OFF_Logo1AComputed_2_HIF"/>
                          <w:bookmarkEnd w:id="4"/>
                        </w:p>
                        <w:p w14:paraId="497C3141" w14:textId="77777777" w:rsidR="00CD66FF" w:rsidRPr="006803D7" w:rsidRDefault="00CD66FF" w:rsidP="00CD66FF">
                          <w:pPr>
                            <w:pStyle w:val="Template-Unitnamelogoname"/>
                            <w:rPr>
                              <w:vanish/>
                              <w:color w:val="003D73" w:themeColor="text2"/>
                            </w:rPr>
                          </w:pPr>
                          <w:bookmarkStart w:id="6" w:name="OFF_Logo2AComputed_2"/>
                          <w:bookmarkStart w:id="7" w:name="OFF_Logo2AComputed_2_HIF"/>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8734E" id="_x0000_t202" coordsize="21600,21600" o:spt="202" path="m,l,21600r21600,l21600,xe">
              <v:stroke joinstyle="miter"/>
              <v:path gradientshapeok="t" o:connecttype="rect"/>
            </v:shapetype>
            <v:shape id="LogoNavnForsideHide" o:spid="_x0000_s1026" type="#_x0000_t202" alt="&quot;&quot;"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753EB71" w14:textId="77777777" w:rsidR="00CD66FF" w:rsidRPr="006803D7" w:rsidRDefault="00CD66FF" w:rsidP="00CD66FF">
                    <w:pPr>
                      <w:pStyle w:val="Template-Parentlogoname"/>
                      <w:rPr>
                        <w:vanish/>
                        <w:color w:val="003D73" w:themeColor="text2"/>
                      </w:rPr>
                    </w:pPr>
                    <w:bookmarkStart w:id="8" w:name="OFF_Logo1AComputed_2"/>
                    <w:bookmarkStart w:id="9" w:name="OFF_Logo1AComputed_2_HIF"/>
                    <w:bookmarkEnd w:id="8"/>
                  </w:p>
                  <w:p w14:paraId="497C3141" w14:textId="77777777" w:rsidR="00CD66FF" w:rsidRPr="006803D7" w:rsidRDefault="00CD66FF" w:rsidP="00CD66FF">
                    <w:pPr>
                      <w:pStyle w:val="Template-Unitnamelogoname"/>
                      <w:rPr>
                        <w:vanish/>
                        <w:color w:val="003D73" w:themeColor="text2"/>
                      </w:rPr>
                    </w:pPr>
                    <w:bookmarkStart w:id="10" w:name="OFF_Logo2AComputed_2"/>
                    <w:bookmarkStart w:id="11" w:name="OFF_Logo2AComputed_2_HIF"/>
                    <w:bookmarkEnd w:id="9"/>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639EAE29" wp14:editId="598C53C1">
              <wp:simplePos x="0" y="0"/>
              <wp:positionH relativeFrom="page">
                <wp:posOffset>720090</wp:posOffset>
              </wp:positionH>
              <wp:positionV relativeFrom="page">
                <wp:posOffset>360045</wp:posOffset>
              </wp:positionV>
              <wp:extent cx="609600" cy="304800"/>
              <wp:effectExtent l="0" t="0" r="0" b="0"/>
              <wp:wrapNone/>
              <wp:docPr id="2"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6CCA07" id="LogoCanvasHide01" o:spid="_x0000_s1026" editas="canvas" alt="&quot;&quot;"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EBE7FC4" w14:textId="77777777" w:rsidR="00307E90" w:rsidRDefault="00CD66FF">
    <w:pPr>
      <w:pStyle w:val="Header"/>
    </w:pPr>
    <w:r>
      <w:rPr>
        <w:noProof/>
      </w:rPr>
      <mc:AlternateContent>
        <mc:Choice Requires="wps">
          <w:drawing>
            <wp:anchor distT="0" distB="0" distL="114300" distR="114300" simplePos="0" relativeHeight="251675648" behindDoc="0" locked="0" layoutInCell="1" allowOverlap="1" wp14:anchorId="7775EC6D" wp14:editId="01FBFF39">
              <wp:simplePos x="0" y="0"/>
              <wp:positionH relativeFrom="margin">
                <wp:posOffset>0</wp:posOffset>
              </wp:positionH>
              <wp:positionV relativeFrom="topMargin">
                <wp:posOffset>812165</wp:posOffset>
              </wp:positionV>
              <wp:extent cx="5400040" cy="353051"/>
              <wp:effectExtent l="0" t="0" r="10160" b="9525"/>
              <wp:wrapNone/>
              <wp:docPr id="3"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E739" w14:textId="77777777" w:rsidR="00CD66FF" w:rsidRPr="006803D7" w:rsidRDefault="00CD66FF" w:rsidP="00CD66FF">
                          <w:pPr>
                            <w:pStyle w:val="Template-Parentlogoname"/>
                            <w:rPr>
                              <w:color w:val="003D73" w:themeColor="text2"/>
                            </w:rPr>
                          </w:pPr>
                          <w:bookmarkStart w:id="12" w:name="OFF_Logo3AComputed_2"/>
                          <w:bookmarkStart w:id="13" w:name="OFF_Logo3AComputed_2_HIF"/>
                          <w:r>
                            <w:rPr>
                              <w:color w:val="003D73" w:themeColor="text2"/>
                            </w:rPr>
                            <w:t>Aarhus Universitet</w:t>
                          </w:r>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5EC6D" id="_x0000_s1027" type="#_x0000_t202" alt="&quot;&quot;"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4140E739" w14:textId="77777777" w:rsidR="00CD66FF" w:rsidRPr="006803D7" w:rsidRDefault="00CD66FF" w:rsidP="00CD66FF">
                    <w:pPr>
                      <w:pStyle w:val="Template-Parentlogoname"/>
                      <w:rPr>
                        <w:color w:val="003D73" w:themeColor="text2"/>
                      </w:rPr>
                    </w:pPr>
                    <w:bookmarkStart w:id="14" w:name="OFF_Logo3AComputed_2"/>
                    <w:bookmarkStart w:id="15" w:name="OFF_Logo3AComputed_2_HIF"/>
                    <w:r>
                      <w:rPr>
                        <w:color w:val="003D73" w:themeColor="text2"/>
                      </w:rPr>
                      <w:t>Aarhus Universitet</w:t>
                    </w:r>
                    <w:bookmarkEnd w:id="14"/>
                    <w:bookmarkEnd w:id="1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3B7AD74B" wp14:editId="72A22AD1">
          <wp:simplePos x="0" y="0"/>
          <wp:positionH relativeFrom="page">
            <wp:posOffset>180340</wp:posOffset>
          </wp:positionH>
          <wp:positionV relativeFrom="page">
            <wp:posOffset>3600450</wp:posOffset>
          </wp:positionV>
          <wp:extent cx="356870" cy="3798570"/>
          <wp:effectExtent l="0" t="0" r="0" b="0"/>
          <wp:wrapNone/>
          <wp:docPr id="4"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2518B36" wp14:editId="1D56770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C4F7" w14:textId="77777777" w:rsidR="00D67AB8" w:rsidRDefault="00D67AB8" w:rsidP="00C22DE2">
                          <w:pPr>
                            <w:pStyle w:val="Emne"/>
                          </w:pPr>
                          <w:bookmarkStart w:id="16" w:name="CUS_DocumentName_1"/>
                          <w:r>
                            <w:t>Referat</w:t>
                          </w:r>
                          <w:bookmarkEnd w:id="16"/>
                        </w:p>
                        <w:p w14:paraId="6D7EFE63" w14:textId="77777777" w:rsidR="00C22DE2" w:rsidRDefault="00C22DE2" w:rsidP="00C22DE2">
                          <w:pPr>
                            <w:pStyle w:val="Template"/>
                          </w:pPr>
                        </w:p>
                        <w:p w14:paraId="3BF200D2" w14:textId="77777777" w:rsidR="00C22DE2" w:rsidRDefault="00C22DE2" w:rsidP="00D67AB8">
                          <w:pPr>
                            <w:pStyle w:val="Template-Afdeling"/>
                          </w:pPr>
                          <w:bookmarkStart w:id="17" w:name="USR_Name_2"/>
                          <w:r>
                            <w:t>Anette Poulsen Miltoft</w:t>
                          </w:r>
                          <w:bookmarkStart w:id="18" w:name="USR_Name_2_HIF"/>
                          <w:bookmarkEnd w:id="17"/>
                        </w:p>
                        <w:bookmarkEnd w:id="18"/>
                        <w:p w14:paraId="4E163EA5" w14:textId="77777777" w:rsidR="00D67AB8" w:rsidRDefault="00D67AB8" w:rsidP="00D67AB8">
                          <w:pPr>
                            <w:pStyle w:val="Template"/>
                          </w:pPr>
                        </w:p>
                        <w:p w14:paraId="466E2F49" w14:textId="77777777" w:rsidR="00D67AB8" w:rsidRPr="00307E90" w:rsidRDefault="00D67AB8" w:rsidP="00D67AB8">
                          <w:pPr>
                            <w:pStyle w:val="Template"/>
                          </w:pPr>
                          <w:bookmarkStart w:id="19" w:name="LAN_Date_1"/>
                          <w:r>
                            <w:t>Dato</w:t>
                          </w:r>
                          <w:bookmarkEnd w:id="19"/>
                          <w:r>
                            <w:t>:</w:t>
                          </w:r>
                          <w:r w:rsidR="00587BE6" w:rsidRPr="00307E90">
                            <w:t xml:space="preserve"> </w:t>
                          </w:r>
                          <w:bookmarkStart w:id="20" w:name="Date_DateCustomA_1"/>
                          <w:r>
                            <w:t>20. december 2023</w:t>
                          </w:r>
                          <w:bookmarkEnd w:id="20"/>
                        </w:p>
                        <w:p w14:paraId="0C18DA37" w14:textId="77777777" w:rsidR="00D67AB8" w:rsidRDefault="00D67AB8" w:rsidP="00D67AB8">
                          <w:pPr>
                            <w:pStyle w:val="Template"/>
                            <w:rPr>
                              <w:vanish/>
                            </w:rPr>
                          </w:pPr>
                          <w:bookmarkStart w:id="21" w:name="LAN_Sagsnr_1"/>
                          <w:bookmarkStart w:id="22" w:name="FLD_Sagsnummer_1_HIF"/>
                          <w:r>
                            <w:rPr>
                              <w:vanish/>
                            </w:rPr>
                            <w:t>Sags nr</w:t>
                          </w:r>
                          <w:bookmarkEnd w:id="21"/>
                          <w:r>
                            <w:rPr>
                              <w:vanish/>
                            </w:rPr>
                            <w:t xml:space="preserve">.: </w:t>
                          </w:r>
                          <w:bookmarkStart w:id="23" w:name="FLD_Sagsnummer_1"/>
                          <w:bookmarkEnd w:id="23"/>
                        </w:p>
                        <w:p w14:paraId="30782987" w14:textId="77777777" w:rsidR="00D67AB8" w:rsidRDefault="00D67AB8" w:rsidP="00D67AB8">
                          <w:pPr>
                            <w:pStyle w:val="Template"/>
                            <w:rPr>
                              <w:vanish/>
                            </w:rPr>
                          </w:pPr>
                          <w:bookmarkStart w:id="24" w:name="LAN_Ref_1"/>
                          <w:bookmarkStart w:id="25" w:name="FLD_Reference_1_HIF"/>
                          <w:bookmarkEnd w:id="22"/>
                          <w:r>
                            <w:rPr>
                              <w:vanish/>
                            </w:rPr>
                            <w:t>Ref</w:t>
                          </w:r>
                          <w:bookmarkEnd w:id="24"/>
                          <w:r>
                            <w:rPr>
                              <w:vanish/>
                            </w:rPr>
                            <w:t xml:space="preserve">: </w:t>
                          </w:r>
                          <w:bookmarkStart w:id="26" w:name="FLD_Reference_1"/>
                          <w:bookmarkEnd w:id="26"/>
                        </w:p>
                        <w:bookmarkEnd w:id="25"/>
                        <w:p w14:paraId="0CDDE6B4" w14:textId="77777777" w:rsidR="00D67AB8" w:rsidRDefault="00D67AB8" w:rsidP="00D67AB8">
                          <w:pPr>
                            <w:pStyle w:val="Template-kolofonstreg"/>
                          </w:pPr>
                          <w:r>
                            <w:rPr>
                              <w:noProof/>
                            </w:rPr>
                            <w:drawing>
                              <wp:inline distT="0" distB="0" distL="0" distR="0" wp14:anchorId="782F7BF3" wp14:editId="50B305C6">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7E845E2" w14:textId="77777777" w:rsidR="00D67AB8" w:rsidRPr="00641B24" w:rsidRDefault="00D67AB8" w:rsidP="00D67AB8">
                          <w:pPr>
                            <w:pStyle w:val="Template-Date"/>
                            <w:rPr>
                              <w:rFonts w:ascii="Verdana" w:hAnsi="Verdana"/>
                              <w:noProof w:val="0"/>
                            </w:rPr>
                          </w:pPr>
                          <w:bookmarkStart w:id="27" w:name="LAN_Page_1"/>
                          <w:r>
                            <w:t>Side</w:t>
                          </w:r>
                          <w:bookmarkEnd w:id="27"/>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C22DE2">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C22DE2">
                            <w:rPr>
                              <w:rStyle w:val="PageNumber"/>
                            </w:rPr>
                            <w:t>2</w:t>
                          </w:r>
                          <w:r>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8B36"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1DC6C4F7" w14:textId="77777777" w:rsidR="00D67AB8" w:rsidRDefault="00D67AB8" w:rsidP="00C22DE2">
                    <w:pPr>
                      <w:pStyle w:val="Emne"/>
                    </w:pPr>
                    <w:bookmarkStart w:id="28" w:name="CUS_DocumentName_1"/>
                    <w:r>
                      <w:t>Referat</w:t>
                    </w:r>
                    <w:bookmarkEnd w:id="28"/>
                  </w:p>
                  <w:p w14:paraId="6D7EFE63" w14:textId="77777777" w:rsidR="00C22DE2" w:rsidRDefault="00C22DE2" w:rsidP="00C22DE2">
                    <w:pPr>
                      <w:pStyle w:val="Template"/>
                    </w:pPr>
                  </w:p>
                  <w:p w14:paraId="3BF200D2" w14:textId="77777777" w:rsidR="00C22DE2" w:rsidRDefault="00C22DE2" w:rsidP="00D67AB8">
                    <w:pPr>
                      <w:pStyle w:val="Template-Afdeling"/>
                    </w:pPr>
                    <w:bookmarkStart w:id="29" w:name="USR_Name_2"/>
                    <w:r>
                      <w:t>Anette Poulsen Miltoft</w:t>
                    </w:r>
                    <w:bookmarkStart w:id="30" w:name="USR_Name_2_HIF"/>
                    <w:bookmarkEnd w:id="29"/>
                  </w:p>
                  <w:bookmarkEnd w:id="30"/>
                  <w:p w14:paraId="4E163EA5" w14:textId="77777777" w:rsidR="00D67AB8" w:rsidRDefault="00D67AB8" w:rsidP="00D67AB8">
                    <w:pPr>
                      <w:pStyle w:val="Template"/>
                    </w:pPr>
                  </w:p>
                  <w:p w14:paraId="466E2F49" w14:textId="77777777" w:rsidR="00D67AB8" w:rsidRPr="00307E90" w:rsidRDefault="00D67AB8" w:rsidP="00D67AB8">
                    <w:pPr>
                      <w:pStyle w:val="Template"/>
                    </w:pPr>
                    <w:bookmarkStart w:id="31" w:name="LAN_Date_1"/>
                    <w:r>
                      <w:t>Dato</w:t>
                    </w:r>
                    <w:bookmarkEnd w:id="31"/>
                    <w:r>
                      <w:t>:</w:t>
                    </w:r>
                    <w:r w:rsidR="00587BE6" w:rsidRPr="00307E90">
                      <w:t xml:space="preserve"> </w:t>
                    </w:r>
                    <w:bookmarkStart w:id="32" w:name="Date_DateCustomA_1"/>
                    <w:r>
                      <w:t>20. december 2023</w:t>
                    </w:r>
                    <w:bookmarkEnd w:id="32"/>
                  </w:p>
                  <w:p w14:paraId="0C18DA37" w14:textId="77777777" w:rsidR="00D67AB8" w:rsidRDefault="00D67AB8" w:rsidP="00D67AB8">
                    <w:pPr>
                      <w:pStyle w:val="Template"/>
                      <w:rPr>
                        <w:vanish/>
                      </w:rPr>
                    </w:pPr>
                    <w:bookmarkStart w:id="33" w:name="LAN_Sagsnr_1"/>
                    <w:bookmarkStart w:id="34" w:name="FLD_Sagsnummer_1_HIF"/>
                    <w:r>
                      <w:rPr>
                        <w:vanish/>
                      </w:rPr>
                      <w:t>Sags nr</w:t>
                    </w:r>
                    <w:bookmarkEnd w:id="33"/>
                    <w:r>
                      <w:rPr>
                        <w:vanish/>
                      </w:rPr>
                      <w:t xml:space="preserve">.: </w:t>
                    </w:r>
                    <w:bookmarkStart w:id="35" w:name="FLD_Sagsnummer_1"/>
                    <w:bookmarkEnd w:id="35"/>
                  </w:p>
                  <w:p w14:paraId="30782987" w14:textId="77777777" w:rsidR="00D67AB8" w:rsidRDefault="00D67AB8" w:rsidP="00D67AB8">
                    <w:pPr>
                      <w:pStyle w:val="Template"/>
                      <w:rPr>
                        <w:vanish/>
                      </w:rPr>
                    </w:pPr>
                    <w:bookmarkStart w:id="36" w:name="LAN_Ref_1"/>
                    <w:bookmarkStart w:id="37" w:name="FLD_Reference_1_HIF"/>
                    <w:bookmarkEnd w:id="34"/>
                    <w:r>
                      <w:rPr>
                        <w:vanish/>
                      </w:rPr>
                      <w:t>Ref</w:t>
                    </w:r>
                    <w:bookmarkEnd w:id="36"/>
                    <w:r>
                      <w:rPr>
                        <w:vanish/>
                      </w:rPr>
                      <w:t xml:space="preserve">: </w:t>
                    </w:r>
                    <w:bookmarkStart w:id="38" w:name="FLD_Reference_1"/>
                    <w:bookmarkEnd w:id="38"/>
                  </w:p>
                  <w:bookmarkEnd w:id="37"/>
                  <w:p w14:paraId="0CDDE6B4" w14:textId="77777777" w:rsidR="00D67AB8" w:rsidRDefault="00D67AB8" w:rsidP="00D67AB8">
                    <w:pPr>
                      <w:pStyle w:val="Template-kolofonstreg"/>
                    </w:pPr>
                    <w:r>
                      <w:rPr>
                        <w:noProof/>
                      </w:rPr>
                      <w:drawing>
                        <wp:inline distT="0" distB="0" distL="0" distR="0" wp14:anchorId="782F7BF3" wp14:editId="50B305C6">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7E845E2" w14:textId="77777777" w:rsidR="00D67AB8" w:rsidRPr="00641B24" w:rsidRDefault="00D67AB8" w:rsidP="00D67AB8">
                    <w:pPr>
                      <w:pStyle w:val="Template-Date"/>
                      <w:rPr>
                        <w:rFonts w:ascii="Verdana" w:hAnsi="Verdana"/>
                        <w:noProof w:val="0"/>
                      </w:rPr>
                    </w:pPr>
                    <w:bookmarkStart w:id="39" w:name="LAN_Page_1"/>
                    <w:r>
                      <w:t>Side</w:t>
                    </w:r>
                    <w:bookmarkEnd w:id="39"/>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C22DE2">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C22DE2">
                      <w:rPr>
                        <w:rStyle w:val="PageNumber"/>
                      </w:rPr>
                      <w:t>2</w:t>
                    </w:r>
                    <w:r>
                      <w:rPr>
                        <w:rStyle w:val="PageNumber"/>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18A0" w14:textId="77777777" w:rsidR="002F51EF" w:rsidRDefault="00CD66FF" w:rsidP="002F51EF">
    <w:pPr>
      <w:pStyle w:val="Header"/>
    </w:pPr>
    <w:r>
      <w:rPr>
        <w:noProof/>
      </w:rPr>
      <mc:AlternateContent>
        <mc:Choice Requires="wps">
          <w:drawing>
            <wp:anchor distT="0" distB="0" distL="114300" distR="114300" simplePos="0" relativeHeight="251669504" behindDoc="0" locked="0" layoutInCell="1" allowOverlap="1" wp14:anchorId="1921FECC" wp14:editId="4838A01E">
              <wp:simplePos x="0" y="0"/>
              <wp:positionH relativeFrom="page">
                <wp:posOffset>1469397</wp:posOffset>
              </wp:positionH>
              <wp:positionV relativeFrom="page">
                <wp:posOffset>364293</wp:posOffset>
              </wp:positionV>
              <wp:extent cx="4425305" cy="739140"/>
              <wp:effectExtent l="0" t="0" r="13970" b="3810"/>
              <wp:wrapNone/>
              <wp:docPr id="8"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791B" w14:textId="77777777" w:rsidR="00CD66FF" w:rsidRDefault="00CD66FF" w:rsidP="00CD66FF">
                          <w:pPr>
                            <w:pStyle w:val="Template-Parentlogoname"/>
                            <w:rPr>
                              <w:vanish/>
                              <w:color w:val="003D73" w:themeColor="text2"/>
                            </w:rPr>
                          </w:pPr>
                          <w:bookmarkStart w:id="40" w:name="OFF_Logo1AComputed"/>
                          <w:bookmarkStart w:id="41" w:name="OFF_Logo1AComputed_HIF"/>
                          <w:bookmarkEnd w:id="40"/>
                        </w:p>
                        <w:p w14:paraId="2D7FDFBF" w14:textId="77777777" w:rsidR="00CD66FF" w:rsidRPr="006803D7" w:rsidRDefault="00CD66FF" w:rsidP="00CD66FF">
                          <w:pPr>
                            <w:pStyle w:val="Template-Unitnamelogoname"/>
                            <w:rPr>
                              <w:vanish/>
                              <w:color w:val="003D73" w:themeColor="text2"/>
                            </w:rPr>
                          </w:pPr>
                          <w:bookmarkStart w:id="42" w:name="OFF_Logo2AComputed"/>
                          <w:bookmarkStart w:id="43" w:name="OFF_Logo2AComputed_HIF"/>
                          <w:bookmarkEnd w:id="41"/>
                          <w:bookmarkEnd w:id="42"/>
                          <w:bookmarkEnd w:id="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1FECC" id="_x0000_t202" coordsize="21600,21600" o:spt="202" path="m,l,21600r21600,l21600,xe">
              <v:stroke joinstyle="miter"/>
              <v:path gradientshapeok="t" o:connecttype="rect"/>
            </v:shapetype>
            <v:shape id="_x0000_s1029" type="#_x0000_t202" alt="&quot;&quot;"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42B1791B" w14:textId="77777777" w:rsidR="00CD66FF" w:rsidRDefault="00CD66FF" w:rsidP="00CD66FF">
                    <w:pPr>
                      <w:pStyle w:val="Template-Parentlogoname"/>
                      <w:rPr>
                        <w:vanish/>
                        <w:color w:val="003D73" w:themeColor="text2"/>
                      </w:rPr>
                    </w:pPr>
                    <w:bookmarkStart w:id="44" w:name="OFF_Logo1AComputed"/>
                    <w:bookmarkStart w:id="45" w:name="OFF_Logo1AComputed_HIF"/>
                    <w:bookmarkEnd w:id="44"/>
                  </w:p>
                  <w:p w14:paraId="2D7FDFBF" w14:textId="77777777" w:rsidR="00CD66FF" w:rsidRPr="006803D7" w:rsidRDefault="00CD66FF" w:rsidP="00CD66FF">
                    <w:pPr>
                      <w:pStyle w:val="Template-Unitnamelogoname"/>
                      <w:rPr>
                        <w:vanish/>
                        <w:color w:val="003D73" w:themeColor="text2"/>
                      </w:rPr>
                    </w:pPr>
                    <w:bookmarkStart w:id="46" w:name="OFF_Logo2AComputed"/>
                    <w:bookmarkStart w:id="47" w:name="OFF_Logo2AComputed_HIF"/>
                    <w:bookmarkEnd w:id="45"/>
                    <w:bookmarkEnd w:id="46"/>
                    <w:bookmarkEnd w:id="47"/>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3F6367BB" wp14:editId="638F39B0">
              <wp:simplePos x="0" y="0"/>
              <wp:positionH relativeFrom="page">
                <wp:posOffset>720090</wp:posOffset>
              </wp:positionH>
              <wp:positionV relativeFrom="page">
                <wp:posOffset>360045</wp:posOffset>
              </wp:positionV>
              <wp:extent cx="609600" cy="304800"/>
              <wp:effectExtent l="0" t="0" r="0" b="0"/>
              <wp:wrapNone/>
              <wp:docPr id="9"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46DB58" id="LogoCanvasHide01" o:spid="_x0000_s1026" editas="canvas" alt="&quot;&quot;"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1E862FA" w14:textId="77777777" w:rsidR="00307E90" w:rsidRDefault="00CD66FF">
    <w:pPr>
      <w:pStyle w:val="Header"/>
    </w:pPr>
    <w:r>
      <w:rPr>
        <w:noProof/>
      </w:rPr>
      <mc:AlternateContent>
        <mc:Choice Requires="wps">
          <w:drawing>
            <wp:anchor distT="0" distB="0" distL="114300" distR="114300" simplePos="0" relativeHeight="251671552" behindDoc="0" locked="0" layoutInCell="1" allowOverlap="1" wp14:anchorId="08A4FD17" wp14:editId="3C8E2144">
              <wp:simplePos x="0" y="0"/>
              <wp:positionH relativeFrom="margin">
                <wp:posOffset>0</wp:posOffset>
              </wp:positionH>
              <wp:positionV relativeFrom="topMargin">
                <wp:posOffset>810260</wp:posOffset>
              </wp:positionV>
              <wp:extent cx="5400040" cy="353051"/>
              <wp:effectExtent l="0" t="0" r="10160" b="9525"/>
              <wp:wrapNone/>
              <wp:docPr id="10"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E7C7" w14:textId="77777777" w:rsidR="00CD66FF" w:rsidRPr="006803D7" w:rsidRDefault="00CD66FF" w:rsidP="00CD66FF">
                          <w:pPr>
                            <w:pStyle w:val="Template-Parentlogoname"/>
                            <w:rPr>
                              <w:color w:val="003D73" w:themeColor="text2"/>
                            </w:rPr>
                          </w:pPr>
                          <w:bookmarkStart w:id="48" w:name="OFF_Logo3AComputed"/>
                          <w:bookmarkStart w:id="49" w:name="OFF_Logo3AComputed_HIF"/>
                          <w:r>
                            <w:rPr>
                              <w:color w:val="003D73" w:themeColor="text2"/>
                            </w:rPr>
                            <w:t>Aarhus Universitet</w:t>
                          </w:r>
                          <w:bookmarkEnd w:id="48"/>
                          <w:bookmarkEnd w:id="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FD17" id="_x0000_s1030" type="#_x0000_t202" alt="&quot;&quot;"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1E31E7C7" w14:textId="77777777" w:rsidR="00CD66FF" w:rsidRPr="006803D7" w:rsidRDefault="00CD66FF" w:rsidP="00CD66FF">
                    <w:pPr>
                      <w:pStyle w:val="Template-Parentlogoname"/>
                      <w:rPr>
                        <w:color w:val="003D73" w:themeColor="text2"/>
                      </w:rPr>
                    </w:pPr>
                    <w:bookmarkStart w:id="50" w:name="OFF_Logo3AComputed"/>
                    <w:bookmarkStart w:id="51" w:name="OFF_Logo3AComputed_HIF"/>
                    <w:r>
                      <w:rPr>
                        <w:color w:val="003D73" w:themeColor="text2"/>
                      </w:rPr>
                      <w:t>Aarhus Universitet</w:t>
                    </w:r>
                    <w:bookmarkEnd w:id="50"/>
                    <w:bookmarkEnd w:id="51"/>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339EF33D" wp14:editId="73E63436">
          <wp:simplePos x="0" y="0"/>
          <wp:positionH relativeFrom="page">
            <wp:posOffset>180340</wp:posOffset>
          </wp:positionH>
          <wp:positionV relativeFrom="page">
            <wp:posOffset>3600450</wp:posOffset>
          </wp:positionV>
          <wp:extent cx="355600" cy="3798570"/>
          <wp:effectExtent l="0" t="0" r="0" b="0"/>
          <wp:wrapNone/>
          <wp:docPr id="11"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16DFFA4" wp14:editId="53F51284">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CF50" w14:textId="77777777" w:rsidR="00EE2A84" w:rsidRDefault="00EE2A84" w:rsidP="008F47F2">
                          <w:pPr>
                            <w:pStyle w:val="Emne"/>
                          </w:pPr>
                          <w:bookmarkStart w:id="52" w:name="CUS_DocumentName"/>
                          <w:r>
                            <w:t>Referat</w:t>
                          </w:r>
                          <w:bookmarkEnd w:id="52"/>
                        </w:p>
                        <w:p w14:paraId="5F490E65" w14:textId="77777777" w:rsidR="008F47F2" w:rsidRPr="008F47F2" w:rsidRDefault="008F47F2" w:rsidP="008F47F2">
                          <w:pPr>
                            <w:pStyle w:val="Template-Afdeling"/>
                            <w:rPr>
                              <w:b w:val="0"/>
                            </w:rPr>
                          </w:pPr>
                        </w:p>
                        <w:p w14:paraId="10BA2CD5" w14:textId="77777777" w:rsidR="00AF104F" w:rsidRDefault="00AF104F" w:rsidP="00EE2A84">
                          <w:pPr>
                            <w:pStyle w:val="Template-Afdeling"/>
                          </w:pPr>
                          <w:bookmarkStart w:id="53" w:name="USR_Name"/>
                          <w:r>
                            <w:t>Anette Poulsen Miltoft</w:t>
                          </w:r>
                          <w:bookmarkStart w:id="54" w:name="USR_Name_HIF"/>
                          <w:bookmarkEnd w:id="53"/>
                        </w:p>
                        <w:bookmarkEnd w:id="54"/>
                        <w:p w14:paraId="5156AFAF" w14:textId="77777777" w:rsidR="00EE2A84" w:rsidRDefault="00EE2A84" w:rsidP="00307E90">
                          <w:pPr>
                            <w:pStyle w:val="Template"/>
                          </w:pPr>
                        </w:p>
                        <w:p w14:paraId="059EB148" w14:textId="77777777" w:rsidR="00307E90" w:rsidRPr="00307E90" w:rsidRDefault="00BC6E27" w:rsidP="00307E90">
                          <w:pPr>
                            <w:pStyle w:val="Template"/>
                          </w:pPr>
                          <w:bookmarkStart w:id="55" w:name="LAN_Date"/>
                          <w:r>
                            <w:t>Dato</w:t>
                          </w:r>
                          <w:bookmarkEnd w:id="55"/>
                          <w:r>
                            <w:t xml:space="preserve">: </w:t>
                          </w:r>
                          <w:bookmarkStart w:id="56" w:name="Date_DateCustomA"/>
                          <w:r>
                            <w:t>20. december 2023</w:t>
                          </w:r>
                          <w:bookmarkEnd w:id="56"/>
                        </w:p>
                        <w:p w14:paraId="3403CF6E" w14:textId="77777777" w:rsidR="00307E90" w:rsidRDefault="00307E90" w:rsidP="00307E90">
                          <w:pPr>
                            <w:pStyle w:val="Template"/>
                            <w:rPr>
                              <w:vanish/>
                            </w:rPr>
                          </w:pPr>
                          <w:bookmarkStart w:id="57" w:name="LAN_Sagsnr"/>
                          <w:bookmarkStart w:id="58" w:name="FLD_Sagsnummer_HIF"/>
                          <w:r>
                            <w:rPr>
                              <w:vanish/>
                            </w:rPr>
                            <w:t>Sags nr</w:t>
                          </w:r>
                          <w:bookmarkEnd w:id="57"/>
                          <w:r>
                            <w:rPr>
                              <w:vanish/>
                            </w:rPr>
                            <w:t xml:space="preserve">.: </w:t>
                          </w:r>
                          <w:bookmarkStart w:id="59" w:name="FLD_Sagsnummer"/>
                          <w:bookmarkEnd w:id="59"/>
                        </w:p>
                        <w:p w14:paraId="11397240" w14:textId="77777777" w:rsidR="00307E90" w:rsidRDefault="00307E90" w:rsidP="00307E90">
                          <w:pPr>
                            <w:pStyle w:val="Template"/>
                            <w:rPr>
                              <w:vanish/>
                            </w:rPr>
                          </w:pPr>
                          <w:bookmarkStart w:id="60" w:name="LAN_Ref"/>
                          <w:bookmarkStart w:id="61" w:name="FLD_Reference_HIF"/>
                          <w:bookmarkEnd w:id="58"/>
                          <w:r>
                            <w:rPr>
                              <w:vanish/>
                            </w:rPr>
                            <w:t>Ref</w:t>
                          </w:r>
                          <w:bookmarkEnd w:id="60"/>
                          <w:r>
                            <w:rPr>
                              <w:vanish/>
                            </w:rPr>
                            <w:t xml:space="preserve">: </w:t>
                          </w:r>
                          <w:bookmarkStart w:id="62" w:name="FLD_Reference"/>
                          <w:bookmarkEnd w:id="62"/>
                        </w:p>
                        <w:bookmarkEnd w:id="61"/>
                        <w:p w14:paraId="63E0B912" w14:textId="77777777" w:rsidR="00051AD8" w:rsidRDefault="00051AD8" w:rsidP="00051AD8">
                          <w:pPr>
                            <w:pStyle w:val="Template-kolofonstreg"/>
                          </w:pPr>
                          <w:r>
                            <w:rPr>
                              <w:noProof/>
                            </w:rPr>
                            <w:drawing>
                              <wp:inline distT="0" distB="0" distL="0" distR="0" wp14:anchorId="7EF1575D" wp14:editId="0BB19435">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F28CDBE" w14:textId="77777777" w:rsidR="00307E90" w:rsidRPr="00641B24" w:rsidRDefault="00307E90" w:rsidP="002171DE">
                          <w:pPr>
                            <w:pStyle w:val="Template-Date"/>
                            <w:rPr>
                              <w:rFonts w:ascii="Verdana" w:hAnsi="Verdana"/>
                              <w:noProof w:val="0"/>
                            </w:rPr>
                          </w:pPr>
                          <w:bookmarkStart w:id="63" w:name="LAN_Page"/>
                          <w:r>
                            <w:t>Side</w:t>
                          </w:r>
                          <w:bookmarkEnd w:id="63"/>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C22DE2">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C22DE2">
                            <w:rPr>
                              <w:rStyle w:val="PageNumber"/>
                            </w:rPr>
                            <w:t>2</w:t>
                          </w:r>
                          <w:r w:rsidR="00356669">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FFA4"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3127CF50" w14:textId="77777777" w:rsidR="00EE2A84" w:rsidRDefault="00EE2A84" w:rsidP="008F47F2">
                    <w:pPr>
                      <w:pStyle w:val="Emne"/>
                    </w:pPr>
                    <w:bookmarkStart w:id="64" w:name="CUS_DocumentName"/>
                    <w:r>
                      <w:t>Referat</w:t>
                    </w:r>
                    <w:bookmarkEnd w:id="64"/>
                  </w:p>
                  <w:p w14:paraId="5F490E65" w14:textId="77777777" w:rsidR="008F47F2" w:rsidRPr="008F47F2" w:rsidRDefault="008F47F2" w:rsidP="008F47F2">
                    <w:pPr>
                      <w:pStyle w:val="Template-Afdeling"/>
                      <w:rPr>
                        <w:b w:val="0"/>
                      </w:rPr>
                    </w:pPr>
                  </w:p>
                  <w:p w14:paraId="10BA2CD5" w14:textId="77777777" w:rsidR="00AF104F" w:rsidRDefault="00AF104F" w:rsidP="00EE2A84">
                    <w:pPr>
                      <w:pStyle w:val="Template-Afdeling"/>
                    </w:pPr>
                    <w:bookmarkStart w:id="65" w:name="USR_Name"/>
                    <w:r>
                      <w:t>Anette Poulsen Miltoft</w:t>
                    </w:r>
                    <w:bookmarkStart w:id="66" w:name="USR_Name_HIF"/>
                    <w:bookmarkEnd w:id="65"/>
                  </w:p>
                  <w:bookmarkEnd w:id="66"/>
                  <w:p w14:paraId="5156AFAF" w14:textId="77777777" w:rsidR="00EE2A84" w:rsidRDefault="00EE2A84" w:rsidP="00307E90">
                    <w:pPr>
                      <w:pStyle w:val="Template"/>
                    </w:pPr>
                  </w:p>
                  <w:p w14:paraId="059EB148" w14:textId="77777777" w:rsidR="00307E90" w:rsidRPr="00307E90" w:rsidRDefault="00BC6E27" w:rsidP="00307E90">
                    <w:pPr>
                      <w:pStyle w:val="Template"/>
                    </w:pPr>
                    <w:bookmarkStart w:id="67" w:name="LAN_Date"/>
                    <w:r>
                      <w:t>Dato</w:t>
                    </w:r>
                    <w:bookmarkEnd w:id="67"/>
                    <w:r>
                      <w:t xml:space="preserve">: </w:t>
                    </w:r>
                    <w:bookmarkStart w:id="68" w:name="Date_DateCustomA"/>
                    <w:r>
                      <w:t>20. december 2023</w:t>
                    </w:r>
                    <w:bookmarkEnd w:id="68"/>
                  </w:p>
                  <w:p w14:paraId="3403CF6E" w14:textId="77777777" w:rsidR="00307E90" w:rsidRDefault="00307E90" w:rsidP="00307E90">
                    <w:pPr>
                      <w:pStyle w:val="Template"/>
                      <w:rPr>
                        <w:vanish/>
                      </w:rPr>
                    </w:pPr>
                    <w:bookmarkStart w:id="69" w:name="LAN_Sagsnr"/>
                    <w:bookmarkStart w:id="70" w:name="FLD_Sagsnummer_HIF"/>
                    <w:r>
                      <w:rPr>
                        <w:vanish/>
                      </w:rPr>
                      <w:t>Sags nr</w:t>
                    </w:r>
                    <w:bookmarkEnd w:id="69"/>
                    <w:r>
                      <w:rPr>
                        <w:vanish/>
                      </w:rPr>
                      <w:t xml:space="preserve">.: </w:t>
                    </w:r>
                    <w:bookmarkStart w:id="71" w:name="FLD_Sagsnummer"/>
                    <w:bookmarkEnd w:id="71"/>
                  </w:p>
                  <w:p w14:paraId="11397240" w14:textId="77777777" w:rsidR="00307E90" w:rsidRDefault="00307E90" w:rsidP="00307E90">
                    <w:pPr>
                      <w:pStyle w:val="Template"/>
                      <w:rPr>
                        <w:vanish/>
                      </w:rPr>
                    </w:pPr>
                    <w:bookmarkStart w:id="72" w:name="LAN_Ref"/>
                    <w:bookmarkStart w:id="73" w:name="FLD_Reference_HIF"/>
                    <w:bookmarkEnd w:id="70"/>
                    <w:r>
                      <w:rPr>
                        <w:vanish/>
                      </w:rPr>
                      <w:t>Ref</w:t>
                    </w:r>
                    <w:bookmarkEnd w:id="72"/>
                    <w:r>
                      <w:rPr>
                        <w:vanish/>
                      </w:rPr>
                      <w:t xml:space="preserve">: </w:t>
                    </w:r>
                    <w:bookmarkStart w:id="74" w:name="FLD_Reference"/>
                    <w:bookmarkEnd w:id="74"/>
                  </w:p>
                  <w:bookmarkEnd w:id="73"/>
                  <w:p w14:paraId="63E0B912" w14:textId="77777777" w:rsidR="00051AD8" w:rsidRDefault="00051AD8" w:rsidP="00051AD8">
                    <w:pPr>
                      <w:pStyle w:val="Template-kolofonstreg"/>
                    </w:pPr>
                    <w:r>
                      <w:rPr>
                        <w:noProof/>
                      </w:rPr>
                      <w:drawing>
                        <wp:inline distT="0" distB="0" distL="0" distR="0" wp14:anchorId="7EF1575D" wp14:editId="0BB19435">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F28CDBE" w14:textId="77777777" w:rsidR="00307E90" w:rsidRPr="00641B24" w:rsidRDefault="00307E90" w:rsidP="002171DE">
                    <w:pPr>
                      <w:pStyle w:val="Template-Date"/>
                      <w:rPr>
                        <w:rFonts w:ascii="Verdana" w:hAnsi="Verdana"/>
                        <w:noProof w:val="0"/>
                      </w:rPr>
                    </w:pPr>
                    <w:bookmarkStart w:id="75" w:name="LAN_Page"/>
                    <w:r>
                      <w:t>Side</w:t>
                    </w:r>
                    <w:bookmarkEnd w:id="75"/>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C22DE2">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C22DE2">
                      <w:rPr>
                        <w:rStyle w:val="PageNumber"/>
                      </w:rPr>
                      <w:t>2</w:t>
                    </w:r>
                    <w:r w:rsidR="00356669">
                      <w:rPr>
                        <w:rStyle w:val="PageNumber"/>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1B4781F"/>
    <w:multiLevelType w:val="multilevel"/>
    <w:tmpl w:val="2C0E8A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BEE4D8F"/>
    <w:multiLevelType w:val="multilevel"/>
    <w:tmpl w:val="56FA3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Heading1"/>
      <w:lvlText w:val="%1."/>
      <w:lvlJc w:val="left"/>
      <w:pPr>
        <w:tabs>
          <w:tab w:val="num" w:pos="425"/>
        </w:tabs>
        <w:ind w:left="425" w:hanging="425"/>
      </w:pPr>
      <w:rPr>
        <w:rFonts w:ascii="Georgia" w:hAnsi="Georgia" w:hint="default"/>
        <w:b/>
        <w:i w:val="0"/>
        <w:sz w:val="21"/>
      </w:rPr>
    </w:lvl>
    <w:lvl w:ilvl="1">
      <w:start w:val="1"/>
      <w:numFmt w:val="decimal"/>
      <w:pStyle w:val="Heading2"/>
      <w:lvlText w:val="%1.%2"/>
      <w:lvlJc w:val="left"/>
      <w:pPr>
        <w:tabs>
          <w:tab w:val="num" w:pos="567"/>
        </w:tabs>
        <w:ind w:left="567" w:hanging="567"/>
      </w:pPr>
      <w:rPr>
        <w:rFonts w:ascii="Georgia" w:hAnsi="Georgia" w:hint="default"/>
        <w:b w:val="0"/>
        <w:i w:val="0"/>
        <w:sz w:val="21"/>
      </w:rPr>
    </w:lvl>
    <w:lvl w:ilvl="2">
      <w:start w:val="1"/>
      <w:numFmt w:val="decimal"/>
      <w:pStyle w:val="Heading3"/>
      <w:lvlText w:val="%1.%2.%3"/>
      <w:lvlJc w:val="left"/>
      <w:pPr>
        <w:tabs>
          <w:tab w:val="num" w:pos="709"/>
        </w:tabs>
        <w:ind w:left="709" w:hanging="709"/>
      </w:pPr>
      <w:rPr>
        <w:rFonts w:ascii="Georgia" w:hAnsi="Georgia" w:hint="default"/>
        <w:b w:val="0"/>
        <w:i w:val="0"/>
        <w:sz w:val="21"/>
      </w:rPr>
    </w:lvl>
    <w:lvl w:ilvl="3">
      <w:start w:val="1"/>
      <w:numFmt w:val="decimal"/>
      <w:pStyle w:val="Heading4"/>
      <w:lvlText w:val="%1.%2.%3.%4"/>
      <w:lvlJc w:val="left"/>
      <w:pPr>
        <w:tabs>
          <w:tab w:val="num" w:pos="851"/>
        </w:tabs>
        <w:ind w:left="851" w:hanging="851"/>
      </w:pPr>
      <w:rPr>
        <w:rFonts w:ascii="Georgia" w:hAnsi="Georgia" w:hint="default"/>
        <w:b w:val="0"/>
        <w:i w:val="0"/>
        <w:sz w:val="21"/>
      </w:rPr>
    </w:lvl>
    <w:lvl w:ilvl="4">
      <w:start w:val="1"/>
      <w:numFmt w:val="decimal"/>
      <w:pStyle w:val="Heading5"/>
      <w:lvlText w:val="%1.%2.%3.%4.%5"/>
      <w:lvlJc w:val="left"/>
      <w:pPr>
        <w:tabs>
          <w:tab w:val="num" w:pos="992"/>
        </w:tabs>
        <w:ind w:left="992" w:hanging="992"/>
      </w:pPr>
      <w:rPr>
        <w:rFonts w:ascii="Georgia" w:hAnsi="Georgia" w:hint="default"/>
        <w:b w:val="0"/>
        <w:i w:val="0"/>
        <w:sz w:val="21"/>
      </w:rPr>
    </w:lvl>
    <w:lvl w:ilvl="5">
      <w:start w:val="1"/>
      <w:numFmt w:val="decimal"/>
      <w:pStyle w:val="Heading6"/>
      <w:lvlText w:val="%1.%2.%3.%4.%5.%6"/>
      <w:lvlJc w:val="left"/>
      <w:pPr>
        <w:tabs>
          <w:tab w:val="num" w:pos="1134"/>
        </w:tabs>
        <w:ind w:left="1134" w:hanging="1134"/>
      </w:pPr>
      <w:rPr>
        <w:rFonts w:ascii="Georgia" w:hAnsi="Georgia" w:hint="default"/>
        <w:b w:val="0"/>
        <w:i w:val="0"/>
        <w:sz w:val="21"/>
      </w:rPr>
    </w:lvl>
    <w:lvl w:ilvl="6">
      <w:start w:val="1"/>
      <w:numFmt w:val="decimal"/>
      <w:pStyle w:val="Heading7"/>
      <w:lvlText w:val="%1.%2.%3.%4.%5.%6.%7"/>
      <w:lvlJc w:val="left"/>
      <w:pPr>
        <w:tabs>
          <w:tab w:val="num" w:pos="1276"/>
        </w:tabs>
        <w:ind w:left="1276" w:hanging="1276"/>
      </w:pPr>
      <w:rPr>
        <w:rFonts w:ascii="Georgia" w:hAnsi="Georgia" w:hint="default"/>
        <w:b w:val="0"/>
        <w:i w:val="0"/>
        <w:sz w:val="21"/>
      </w:rPr>
    </w:lvl>
    <w:lvl w:ilvl="7">
      <w:start w:val="1"/>
      <w:numFmt w:val="decimal"/>
      <w:pStyle w:val="Heading8"/>
      <w:lvlText w:val="%1.%2.%3.%4.%5.%6.%7.%8"/>
      <w:lvlJc w:val="left"/>
      <w:pPr>
        <w:tabs>
          <w:tab w:val="num" w:pos="1418"/>
        </w:tabs>
        <w:ind w:left="1418" w:hanging="1418"/>
      </w:pPr>
      <w:rPr>
        <w:rFonts w:ascii="Georgia" w:hAnsi="Georgia" w:hint="default"/>
        <w:b w:val="0"/>
        <w:i w:val="0"/>
        <w:sz w:val="21"/>
      </w:rPr>
    </w:lvl>
    <w:lvl w:ilvl="8">
      <w:start w:val="1"/>
      <w:numFmt w:val="decimal"/>
      <w:pStyle w:val="Heading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C9C183F"/>
    <w:multiLevelType w:val="hybridMultilevel"/>
    <w:tmpl w:val="3FAE5C7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DCE7426"/>
    <w:multiLevelType w:val="multilevel"/>
    <w:tmpl w:val="402888D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F476318"/>
    <w:multiLevelType w:val="hybridMultilevel"/>
    <w:tmpl w:val="8CCAAE3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551B31F0"/>
    <w:multiLevelType w:val="multilevel"/>
    <w:tmpl w:val="E91EAFBE"/>
    <w:lvl w:ilvl="0">
      <w:start w:val="5"/>
      <w:numFmt w:val="decimal"/>
      <w:lvlText w:val="%1."/>
      <w:lvlJc w:val="left"/>
      <w:pPr>
        <w:tabs>
          <w:tab w:val="num" w:pos="785"/>
        </w:tabs>
        <w:ind w:left="785" w:hanging="360"/>
      </w:pPr>
      <w:rPr>
        <w:b/>
        <w:bCs/>
        <w:sz w:val="18"/>
        <w:szCs w:val="18"/>
      </w:r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20" w15:restartNumberingAfterBreak="0">
    <w:nsid w:val="5A763BE2"/>
    <w:multiLevelType w:val="multilevel"/>
    <w:tmpl w:val="165889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B896E0D"/>
    <w:multiLevelType w:val="hybridMultilevel"/>
    <w:tmpl w:val="A65A534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44009E6"/>
    <w:multiLevelType w:val="hybridMultilevel"/>
    <w:tmpl w:val="C2DE4AF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num w:numId="1" w16cid:durableId="202601755">
    <w:abstractNumId w:val="11"/>
  </w:num>
  <w:num w:numId="2" w16cid:durableId="405303645">
    <w:abstractNumId w:val="18"/>
  </w:num>
  <w:num w:numId="3" w16cid:durableId="1416977759">
    <w:abstractNumId w:val="10"/>
  </w:num>
  <w:num w:numId="4" w16cid:durableId="617368806">
    <w:abstractNumId w:val="17"/>
  </w:num>
  <w:num w:numId="5" w16cid:durableId="647058775">
    <w:abstractNumId w:val="12"/>
  </w:num>
  <w:num w:numId="6" w16cid:durableId="1317344168">
    <w:abstractNumId w:val="7"/>
  </w:num>
  <w:num w:numId="7" w16cid:durableId="1460994847">
    <w:abstractNumId w:val="6"/>
  </w:num>
  <w:num w:numId="8" w16cid:durableId="1590113759">
    <w:abstractNumId w:val="5"/>
  </w:num>
  <w:num w:numId="9" w16cid:durableId="1748111642">
    <w:abstractNumId w:val="4"/>
  </w:num>
  <w:num w:numId="10" w16cid:durableId="267782246">
    <w:abstractNumId w:val="16"/>
  </w:num>
  <w:num w:numId="11" w16cid:durableId="56589641">
    <w:abstractNumId w:val="3"/>
  </w:num>
  <w:num w:numId="12" w16cid:durableId="1917275323">
    <w:abstractNumId w:val="2"/>
  </w:num>
  <w:num w:numId="13" w16cid:durableId="1314798463">
    <w:abstractNumId w:val="1"/>
  </w:num>
  <w:num w:numId="14" w16cid:durableId="130826539">
    <w:abstractNumId w:val="0"/>
  </w:num>
  <w:num w:numId="15" w16cid:durableId="1871986924">
    <w:abstractNumId w:val="22"/>
  </w:num>
  <w:num w:numId="16" w16cid:durableId="377827635">
    <w:abstractNumId w:val="23"/>
  </w:num>
  <w:num w:numId="17" w16cid:durableId="1497110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485965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050334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130782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63728">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1180877">
    <w:abstractNumId w:val="13"/>
  </w:num>
  <w:num w:numId="23" w16cid:durableId="100489331">
    <w:abstractNumId w:val="24"/>
  </w:num>
  <w:num w:numId="24" w16cid:durableId="68893120">
    <w:abstractNumId w:val="15"/>
  </w:num>
  <w:num w:numId="25" w16cid:durableId="17310765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autoHyphenation/>
  <w:hyphenationZone w:val="284"/>
  <w:drawingGridHorizontalSpacing w:val="105"/>
  <w:displayHorizontalDrawingGridEvery w:val="2"/>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0C2E"/>
    <w:rsid w:val="00094D54"/>
    <w:rsid w:val="000A362D"/>
    <w:rsid w:val="000D0577"/>
    <w:rsid w:val="000D1B50"/>
    <w:rsid w:val="000E16AF"/>
    <w:rsid w:val="000E326C"/>
    <w:rsid w:val="000E5C1E"/>
    <w:rsid w:val="000F244E"/>
    <w:rsid w:val="0011283F"/>
    <w:rsid w:val="00141CC7"/>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53C9A"/>
    <w:rsid w:val="0026120C"/>
    <w:rsid w:val="00281443"/>
    <w:rsid w:val="00283F13"/>
    <w:rsid w:val="002A0D3A"/>
    <w:rsid w:val="002A1C39"/>
    <w:rsid w:val="002A4418"/>
    <w:rsid w:val="002B1765"/>
    <w:rsid w:val="002C06BF"/>
    <w:rsid w:val="002C565F"/>
    <w:rsid w:val="002E07F2"/>
    <w:rsid w:val="002E326D"/>
    <w:rsid w:val="002E6EB1"/>
    <w:rsid w:val="002F51EF"/>
    <w:rsid w:val="002F6A87"/>
    <w:rsid w:val="00307472"/>
    <w:rsid w:val="00307E90"/>
    <w:rsid w:val="00315669"/>
    <w:rsid w:val="003240FB"/>
    <w:rsid w:val="00333BC8"/>
    <w:rsid w:val="00346139"/>
    <w:rsid w:val="00356669"/>
    <w:rsid w:val="00364895"/>
    <w:rsid w:val="00367D56"/>
    <w:rsid w:val="00383838"/>
    <w:rsid w:val="00394ADB"/>
    <w:rsid w:val="00395BF2"/>
    <w:rsid w:val="003A022B"/>
    <w:rsid w:val="003B0624"/>
    <w:rsid w:val="003B7BF5"/>
    <w:rsid w:val="003C79B1"/>
    <w:rsid w:val="003E342C"/>
    <w:rsid w:val="003E6170"/>
    <w:rsid w:val="003F33BA"/>
    <w:rsid w:val="003F5669"/>
    <w:rsid w:val="004143CC"/>
    <w:rsid w:val="0041484F"/>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B59E0"/>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217F"/>
    <w:rsid w:val="005A5218"/>
    <w:rsid w:val="005D09F9"/>
    <w:rsid w:val="005D3C7F"/>
    <w:rsid w:val="005E6CB9"/>
    <w:rsid w:val="005F55D0"/>
    <w:rsid w:val="006021AE"/>
    <w:rsid w:val="00641B24"/>
    <w:rsid w:val="00644058"/>
    <w:rsid w:val="00644D35"/>
    <w:rsid w:val="00645634"/>
    <w:rsid w:val="00660193"/>
    <w:rsid w:val="006640D9"/>
    <w:rsid w:val="00665CEC"/>
    <w:rsid w:val="006910EE"/>
    <w:rsid w:val="00694DA3"/>
    <w:rsid w:val="006B7E50"/>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3307"/>
    <w:rsid w:val="0078788A"/>
    <w:rsid w:val="00795523"/>
    <w:rsid w:val="007955B4"/>
    <w:rsid w:val="007B61B3"/>
    <w:rsid w:val="007C496B"/>
    <w:rsid w:val="007E062D"/>
    <w:rsid w:val="007E2DF3"/>
    <w:rsid w:val="007E7933"/>
    <w:rsid w:val="007F578B"/>
    <w:rsid w:val="008068BE"/>
    <w:rsid w:val="00807420"/>
    <w:rsid w:val="00813E47"/>
    <w:rsid w:val="00851355"/>
    <w:rsid w:val="008558E5"/>
    <w:rsid w:val="008614E1"/>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52CEA"/>
    <w:rsid w:val="00961B44"/>
    <w:rsid w:val="00961BC5"/>
    <w:rsid w:val="009673E8"/>
    <w:rsid w:val="00984F0F"/>
    <w:rsid w:val="009859DF"/>
    <w:rsid w:val="00986482"/>
    <w:rsid w:val="009937C1"/>
    <w:rsid w:val="009A0EC4"/>
    <w:rsid w:val="009C107E"/>
    <w:rsid w:val="009C21B4"/>
    <w:rsid w:val="009C3A4A"/>
    <w:rsid w:val="009D15A7"/>
    <w:rsid w:val="009E58A0"/>
    <w:rsid w:val="009E5DF7"/>
    <w:rsid w:val="009E7AF4"/>
    <w:rsid w:val="009F4F0B"/>
    <w:rsid w:val="00A028ED"/>
    <w:rsid w:val="00A06F80"/>
    <w:rsid w:val="00A11327"/>
    <w:rsid w:val="00A201D8"/>
    <w:rsid w:val="00A22EC7"/>
    <w:rsid w:val="00A32765"/>
    <w:rsid w:val="00A33A37"/>
    <w:rsid w:val="00A36D0A"/>
    <w:rsid w:val="00A4137F"/>
    <w:rsid w:val="00A429D1"/>
    <w:rsid w:val="00A43411"/>
    <w:rsid w:val="00A46774"/>
    <w:rsid w:val="00A91CB9"/>
    <w:rsid w:val="00AA0EF9"/>
    <w:rsid w:val="00AA1EDF"/>
    <w:rsid w:val="00AB2E5C"/>
    <w:rsid w:val="00AB4E1D"/>
    <w:rsid w:val="00AC4183"/>
    <w:rsid w:val="00AD6CC4"/>
    <w:rsid w:val="00AF104F"/>
    <w:rsid w:val="00AF2199"/>
    <w:rsid w:val="00AF73D0"/>
    <w:rsid w:val="00B03F98"/>
    <w:rsid w:val="00B12507"/>
    <w:rsid w:val="00B15221"/>
    <w:rsid w:val="00B175E9"/>
    <w:rsid w:val="00B36C68"/>
    <w:rsid w:val="00B40324"/>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01C3B"/>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0AE4"/>
    <w:rsid w:val="00DB44DA"/>
    <w:rsid w:val="00DC46F9"/>
    <w:rsid w:val="00DD17B6"/>
    <w:rsid w:val="00DE06BB"/>
    <w:rsid w:val="00DE181C"/>
    <w:rsid w:val="00DE3C16"/>
    <w:rsid w:val="00DE5DBB"/>
    <w:rsid w:val="00E0382F"/>
    <w:rsid w:val="00E20A3D"/>
    <w:rsid w:val="00E27F63"/>
    <w:rsid w:val="00E37157"/>
    <w:rsid w:val="00E620D0"/>
    <w:rsid w:val="00E65CA9"/>
    <w:rsid w:val="00E9002D"/>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22FD"/>
    <w:rsid w:val="00F730EB"/>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7516D0"/>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Heading1">
    <w:name w:val="heading 1"/>
    <w:basedOn w:val="Normal"/>
    <w:next w:val="Normal"/>
    <w:uiPriority w:val="1"/>
    <w:qFormat/>
    <w:rsid w:val="007B61B3"/>
    <w:pPr>
      <w:numPr>
        <w:numId w:val="1"/>
      </w:numPr>
      <w:outlineLvl w:val="0"/>
    </w:pPr>
    <w:rPr>
      <w:rFonts w:cs="Arial"/>
      <w:b/>
      <w:bCs/>
      <w:szCs w:val="32"/>
    </w:rPr>
  </w:style>
  <w:style w:type="paragraph" w:styleId="Heading2">
    <w:name w:val="heading 2"/>
    <w:basedOn w:val="Normal"/>
    <w:next w:val="Normal"/>
    <w:uiPriority w:val="1"/>
    <w:qFormat/>
    <w:rsid w:val="00B47C60"/>
    <w:pPr>
      <w:numPr>
        <w:ilvl w:val="1"/>
        <w:numId w:val="1"/>
      </w:numPr>
      <w:outlineLvl w:val="1"/>
    </w:pPr>
    <w:rPr>
      <w:rFonts w:cs="Arial"/>
      <w:bCs/>
      <w:iCs/>
      <w:szCs w:val="28"/>
    </w:rPr>
  </w:style>
  <w:style w:type="paragraph" w:styleId="Heading3">
    <w:name w:val="heading 3"/>
    <w:basedOn w:val="Normal"/>
    <w:next w:val="Normal"/>
    <w:uiPriority w:val="1"/>
    <w:qFormat/>
    <w:rsid w:val="00B47C60"/>
    <w:pPr>
      <w:numPr>
        <w:ilvl w:val="2"/>
        <w:numId w:val="1"/>
      </w:numPr>
      <w:outlineLvl w:val="2"/>
    </w:pPr>
    <w:rPr>
      <w:rFonts w:cs="Arial"/>
      <w:bCs/>
      <w:i/>
      <w:szCs w:val="26"/>
    </w:rPr>
  </w:style>
  <w:style w:type="paragraph" w:styleId="Heading4">
    <w:name w:val="heading 4"/>
    <w:basedOn w:val="Normal"/>
    <w:next w:val="Normal"/>
    <w:uiPriority w:val="1"/>
    <w:qFormat/>
    <w:rsid w:val="00B47C60"/>
    <w:pPr>
      <w:keepNext/>
      <w:numPr>
        <w:ilvl w:val="3"/>
        <w:numId w:val="1"/>
      </w:numPr>
      <w:outlineLvl w:val="3"/>
    </w:pPr>
    <w:rPr>
      <w:bCs/>
      <w:i/>
      <w:szCs w:val="28"/>
    </w:rPr>
  </w:style>
  <w:style w:type="paragraph" w:styleId="Heading5">
    <w:name w:val="heading 5"/>
    <w:basedOn w:val="Normal"/>
    <w:next w:val="Normal"/>
    <w:uiPriority w:val="1"/>
    <w:semiHidden/>
    <w:qFormat/>
    <w:rsid w:val="00B47C60"/>
    <w:pPr>
      <w:numPr>
        <w:ilvl w:val="4"/>
        <w:numId w:val="1"/>
      </w:numPr>
      <w:outlineLvl w:val="4"/>
    </w:pPr>
    <w:rPr>
      <w:bCs/>
      <w:iCs/>
      <w:szCs w:val="26"/>
    </w:rPr>
  </w:style>
  <w:style w:type="paragraph" w:styleId="Heading6">
    <w:name w:val="heading 6"/>
    <w:basedOn w:val="Normal"/>
    <w:next w:val="Normal"/>
    <w:uiPriority w:val="1"/>
    <w:semiHidden/>
    <w:qFormat/>
    <w:rsid w:val="00B47C60"/>
    <w:pPr>
      <w:numPr>
        <w:ilvl w:val="5"/>
        <w:numId w:val="1"/>
      </w:numPr>
      <w:outlineLvl w:val="5"/>
    </w:pPr>
    <w:rPr>
      <w:bCs/>
      <w:szCs w:val="22"/>
    </w:rPr>
  </w:style>
  <w:style w:type="paragraph" w:styleId="Heading7">
    <w:name w:val="heading 7"/>
    <w:basedOn w:val="Normal"/>
    <w:next w:val="Normal"/>
    <w:uiPriority w:val="1"/>
    <w:semiHidden/>
    <w:qFormat/>
    <w:rsid w:val="00B47C60"/>
    <w:pPr>
      <w:numPr>
        <w:ilvl w:val="6"/>
        <w:numId w:val="1"/>
      </w:numPr>
      <w:outlineLvl w:val="6"/>
    </w:pPr>
  </w:style>
  <w:style w:type="paragraph" w:styleId="Heading8">
    <w:name w:val="heading 8"/>
    <w:basedOn w:val="Normal"/>
    <w:next w:val="Normal"/>
    <w:uiPriority w:val="1"/>
    <w:semiHidden/>
    <w:qFormat/>
    <w:rsid w:val="00B47C60"/>
    <w:pPr>
      <w:numPr>
        <w:ilvl w:val="7"/>
        <w:numId w:val="1"/>
      </w:numPr>
      <w:outlineLvl w:val="7"/>
    </w:pPr>
    <w:rPr>
      <w:iCs/>
    </w:rPr>
  </w:style>
  <w:style w:type="paragraph" w:styleId="Heading9">
    <w:name w:val="heading 9"/>
    <w:basedOn w:val="Normal"/>
    <w:next w:val="Normal"/>
    <w:uiPriority w:val="1"/>
    <w:semiHidden/>
    <w:qFormat/>
    <w:rsid w:val="00B47C6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70FDC"/>
    <w:pPr>
      <w:numPr>
        <w:numId w:val="2"/>
      </w:numPr>
    </w:pPr>
  </w:style>
  <w:style w:type="numbering" w:styleId="1ai">
    <w:name w:val="Outline List 1"/>
    <w:basedOn w:val="NoList"/>
    <w:semiHidden/>
    <w:rsid w:val="00D70FDC"/>
    <w:pPr>
      <w:numPr>
        <w:numId w:val="3"/>
      </w:numPr>
    </w:pPr>
  </w:style>
  <w:style w:type="numbering" w:styleId="ArticleSection">
    <w:name w:val="Outline List 3"/>
    <w:basedOn w:val="NoList"/>
    <w:semiHidden/>
    <w:rsid w:val="00D70FDC"/>
    <w:pPr>
      <w:numPr>
        <w:numId w:val="4"/>
      </w:numPr>
    </w:pPr>
  </w:style>
  <w:style w:type="paragraph" w:styleId="BlockText">
    <w:name w:val="Block Text"/>
    <w:basedOn w:val="Normal"/>
    <w:uiPriority w:val="99"/>
    <w:semiHidden/>
    <w:rsid w:val="00D70FDC"/>
    <w:pPr>
      <w:spacing w:after="120"/>
      <w:ind w:left="1440" w:right="1440"/>
    </w:pPr>
  </w:style>
  <w:style w:type="paragraph" w:styleId="BodyText">
    <w:name w:val="Body Text"/>
    <w:basedOn w:val="Normal"/>
    <w:uiPriority w:val="99"/>
    <w:semiHidden/>
    <w:rsid w:val="00D70FDC"/>
    <w:pPr>
      <w:spacing w:after="120"/>
    </w:pPr>
  </w:style>
  <w:style w:type="paragraph" w:styleId="BodyText2">
    <w:name w:val="Body Text 2"/>
    <w:basedOn w:val="Normal"/>
    <w:uiPriority w:val="99"/>
    <w:semiHidden/>
    <w:rsid w:val="00D70FDC"/>
    <w:pPr>
      <w:spacing w:after="120" w:line="480" w:lineRule="auto"/>
    </w:pPr>
  </w:style>
  <w:style w:type="paragraph" w:styleId="BodyText3">
    <w:name w:val="Body Text 3"/>
    <w:basedOn w:val="Normal"/>
    <w:uiPriority w:val="99"/>
    <w:semiHidden/>
    <w:rsid w:val="00D70FDC"/>
    <w:pPr>
      <w:spacing w:after="120"/>
    </w:pPr>
    <w:rPr>
      <w:sz w:val="16"/>
      <w:szCs w:val="16"/>
    </w:rPr>
  </w:style>
  <w:style w:type="paragraph" w:styleId="BodyTextFirstIndent">
    <w:name w:val="Body Text First Indent"/>
    <w:basedOn w:val="BodyText"/>
    <w:uiPriority w:val="99"/>
    <w:semiHidden/>
    <w:rsid w:val="00D70FDC"/>
    <w:pPr>
      <w:ind w:firstLine="210"/>
    </w:pPr>
  </w:style>
  <w:style w:type="paragraph" w:styleId="BodyTextIndent">
    <w:name w:val="Body Text Indent"/>
    <w:basedOn w:val="Normal"/>
    <w:uiPriority w:val="99"/>
    <w:semiHidden/>
    <w:rsid w:val="00D70FDC"/>
    <w:pPr>
      <w:spacing w:after="120"/>
      <w:ind w:left="283"/>
    </w:pPr>
  </w:style>
  <w:style w:type="paragraph" w:styleId="BodyTextFirstIndent2">
    <w:name w:val="Body Text First Indent 2"/>
    <w:basedOn w:val="BodyTextIndent"/>
    <w:uiPriority w:val="99"/>
    <w:semiHidden/>
    <w:rsid w:val="00D70FDC"/>
    <w:pPr>
      <w:ind w:firstLine="210"/>
    </w:pPr>
  </w:style>
  <w:style w:type="paragraph" w:styleId="BodyTextIndent2">
    <w:name w:val="Body Text Indent 2"/>
    <w:basedOn w:val="Normal"/>
    <w:uiPriority w:val="99"/>
    <w:semiHidden/>
    <w:rsid w:val="00D70FDC"/>
    <w:pPr>
      <w:spacing w:after="120" w:line="480" w:lineRule="auto"/>
      <w:ind w:left="283"/>
    </w:pPr>
  </w:style>
  <w:style w:type="paragraph" w:styleId="BodyTextIndent3">
    <w:name w:val="Body Text Indent 3"/>
    <w:basedOn w:val="Normal"/>
    <w:uiPriority w:val="99"/>
    <w:semiHidden/>
    <w:rsid w:val="00D70FDC"/>
    <w:pPr>
      <w:spacing w:after="120"/>
      <w:ind w:left="283"/>
    </w:pPr>
    <w:rPr>
      <w:sz w:val="16"/>
      <w:szCs w:val="16"/>
    </w:rPr>
  </w:style>
  <w:style w:type="paragraph" w:styleId="Caption">
    <w:name w:val="caption"/>
    <w:basedOn w:val="Normal"/>
    <w:next w:val="Normal"/>
    <w:uiPriority w:val="3"/>
    <w:rsid w:val="00D70FDC"/>
    <w:rPr>
      <w:b/>
      <w:bCs/>
      <w:sz w:val="16"/>
    </w:rPr>
  </w:style>
  <w:style w:type="paragraph" w:styleId="Closing">
    <w:name w:val="Closing"/>
    <w:basedOn w:val="Normal"/>
    <w:uiPriority w:val="99"/>
    <w:semiHidden/>
    <w:rsid w:val="00D70FDC"/>
    <w:pPr>
      <w:ind w:left="4252"/>
    </w:pPr>
  </w:style>
  <w:style w:type="paragraph" w:styleId="Date">
    <w:name w:val="Date"/>
    <w:basedOn w:val="Normal"/>
    <w:next w:val="Normal"/>
    <w:uiPriority w:val="99"/>
    <w:semiHidden/>
    <w:rsid w:val="00D70FDC"/>
  </w:style>
  <w:style w:type="paragraph" w:styleId="E-mailSignature">
    <w:name w:val="E-mail Signature"/>
    <w:basedOn w:val="Normal"/>
    <w:uiPriority w:val="99"/>
    <w:semiHidden/>
    <w:rsid w:val="00D70FDC"/>
  </w:style>
  <w:style w:type="character" w:styleId="Emphasis">
    <w:name w:val="Emphasis"/>
    <w:uiPriority w:val="3"/>
    <w:rsid w:val="00D70FDC"/>
    <w:rPr>
      <w:i/>
      <w:iCs/>
      <w:lang w:val="da-DK"/>
    </w:rPr>
  </w:style>
  <w:style w:type="character" w:styleId="EndnoteReference">
    <w:name w:val="endnote reference"/>
    <w:uiPriority w:val="8"/>
    <w:semiHidden/>
    <w:rsid w:val="00D70FDC"/>
    <w:rPr>
      <w:rFonts w:ascii="AU Passata" w:hAnsi="AU Passata"/>
      <w:color w:val="87888A"/>
      <w:sz w:val="14"/>
      <w:vertAlign w:val="superscript"/>
      <w:lang w:val="da-DK"/>
    </w:rPr>
  </w:style>
  <w:style w:type="paragraph" w:styleId="EndnoteText">
    <w:name w:val="endnote text"/>
    <w:basedOn w:val="Normal"/>
    <w:uiPriority w:val="8"/>
    <w:semiHidden/>
    <w:rsid w:val="00D70FDC"/>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D70FDC"/>
    <w:rPr>
      <w:rFonts w:ascii="Arial" w:hAnsi="Arial" w:cs="Arial"/>
    </w:rPr>
  </w:style>
  <w:style w:type="character" w:styleId="FootnoteReference">
    <w:name w:val="footnote reference"/>
    <w:uiPriority w:val="8"/>
    <w:semiHidden/>
    <w:rsid w:val="00D70FDC"/>
    <w:rPr>
      <w:rFonts w:ascii="AU Passata" w:hAnsi="AU Passata"/>
      <w:color w:val="87888A"/>
      <w:sz w:val="14"/>
      <w:vertAlign w:val="superscript"/>
      <w:lang w:val="da-DK"/>
    </w:rPr>
  </w:style>
  <w:style w:type="paragraph" w:styleId="FootnoteText">
    <w:name w:val="footnote text"/>
    <w:basedOn w:val="Normal"/>
    <w:uiPriority w:val="8"/>
    <w:semiHidden/>
    <w:rsid w:val="00D70FDC"/>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D70FDC"/>
    <w:rPr>
      <w:lang w:val="da-DK"/>
    </w:rPr>
  </w:style>
  <w:style w:type="paragraph" w:styleId="HTMLAddress">
    <w:name w:val="HTML Address"/>
    <w:basedOn w:val="Normal"/>
    <w:uiPriority w:val="99"/>
    <w:semiHidden/>
    <w:rsid w:val="00D70FDC"/>
    <w:rPr>
      <w:i/>
      <w:iCs/>
    </w:rPr>
  </w:style>
  <w:style w:type="character" w:styleId="HTMLCite">
    <w:name w:val="HTML Cite"/>
    <w:uiPriority w:val="99"/>
    <w:semiHidden/>
    <w:rsid w:val="00D70FDC"/>
    <w:rPr>
      <w:i/>
      <w:iCs/>
      <w:lang w:val="da-DK"/>
    </w:rPr>
  </w:style>
  <w:style w:type="character" w:styleId="HTMLC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Keyboard">
    <w:name w:val="HTML Keyboard"/>
    <w:uiPriority w:val="99"/>
    <w:semiHidden/>
    <w:rsid w:val="00D70FDC"/>
    <w:rPr>
      <w:rFonts w:ascii="Courier New" w:hAnsi="Courier New" w:cs="Courier New"/>
      <w:sz w:val="20"/>
      <w:szCs w:val="20"/>
      <w:lang w:val="da-DK"/>
    </w:rPr>
  </w:style>
  <w:style w:type="paragraph" w:styleId="HTMLPreformatted">
    <w:name w:val="HTML Preformatted"/>
    <w:basedOn w:val="Normal"/>
    <w:uiPriority w:val="99"/>
    <w:semiHidden/>
    <w:rsid w:val="00D70FDC"/>
    <w:rPr>
      <w:rFonts w:ascii="Courier New" w:hAnsi="Courier New" w:cs="Courier New"/>
    </w:rPr>
  </w:style>
  <w:style w:type="character" w:styleId="HTMLSample">
    <w:name w:val="HTML Sample"/>
    <w:uiPriority w:val="99"/>
    <w:semiHidden/>
    <w:rsid w:val="00D70FDC"/>
    <w:rPr>
      <w:rFonts w:ascii="Courier New" w:hAnsi="Courier New" w:cs="Courier New"/>
      <w:lang w:val="da-DK"/>
    </w:rPr>
  </w:style>
  <w:style w:type="character" w:styleId="HTMLTypewriter">
    <w:name w:val="HTML Typewriter"/>
    <w:uiPriority w:val="99"/>
    <w:semiHidden/>
    <w:rsid w:val="00D70FDC"/>
    <w:rPr>
      <w:rFonts w:ascii="Courier New" w:hAnsi="Courier New" w:cs="Courier New"/>
      <w:sz w:val="20"/>
      <w:szCs w:val="20"/>
      <w:lang w:val="da-DK"/>
    </w:rPr>
  </w:style>
  <w:style w:type="character" w:styleId="HTMLVariable">
    <w:name w:val="HTML Variable"/>
    <w:uiPriority w:val="99"/>
    <w:semiHidden/>
    <w:rsid w:val="00D70FDC"/>
    <w:rPr>
      <w:i/>
      <w:iCs/>
      <w:lang w:val="da-DK"/>
    </w:rPr>
  </w:style>
  <w:style w:type="character" w:styleId="LineNumber">
    <w:name w:val="line number"/>
    <w:basedOn w:val="DefaultParagraphFont"/>
    <w:uiPriority w:val="99"/>
    <w:semiHidden/>
    <w:rsid w:val="00D70FDC"/>
    <w:rPr>
      <w:lang w:val="da-DK"/>
    </w:rPr>
  </w:style>
  <w:style w:type="paragraph" w:styleId="List">
    <w:name w:val="List"/>
    <w:basedOn w:val="Normal"/>
    <w:uiPriority w:val="99"/>
    <w:semiHidden/>
    <w:rsid w:val="00D70FDC"/>
    <w:pPr>
      <w:ind w:left="283" w:hanging="283"/>
    </w:pPr>
  </w:style>
  <w:style w:type="paragraph" w:styleId="List2">
    <w:name w:val="List 2"/>
    <w:basedOn w:val="Normal"/>
    <w:uiPriority w:val="99"/>
    <w:semiHidden/>
    <w:rsid w:val="00D70FDC"/>
    <w:pPr>
      <w:ind w:left="566" w:hanging="283"/>
    </w:pPr>
  </w:style>
  <w:style w:type="paragraph" w:styleId="List3">
    <w:name w:val="List 3"/>
    <w:basedOn w:val="Normal"/>
    <w:uiPriority w:val="99"/>
    <w:semiHidden/>
    <w:rsid w:val="00D70FDC"/>
    <w:pPr>
      <w:ind w:left="849" w:hanging="283"/>
    </w:pPr>
  </w:style>
  <w:style w:type="paragraph" w:styleId="List4">
    <w:name w:val="List 4"/>
    <w:basedOn w:val="Normal"/>
    <w:uiPriority w:val="99"/>
    <w:semiHidden/>
    <w:rsid w:val="00D70FDC"/>
    <w:pPr>
      <w:ind w:left="1132" w:hanging="283"/>
    </w:pPr>
  </w:style>
  <w:style w:type="paragraph" w:styleId="List5">
    <w:name w:val="List 5"/>
    <w:basedOn w:val="Normal"/>
    <w:uiPriority w:val="99"/>
    <w:semiHidden/>
    <w:rsid w:val="00D70FDC"/>
    <w:pPr>
      <w:ind w:left="1415" w:hanging="283"/>
    </w:pPr>
  </w:style>
  <w:style w:type="paragraph" w:styleId="ListBullet">
    <w:name w:val="List Bullet"/>
    <w:basedOn w:val="Normal"/>
    <w:uiPriority w:val="2"/>
    <w:qFormat/>
    <w:rsid w:val="00BA0046"/>
    <w:pPr>
      <w:numPr>
        <w:numId w:val="5"/>
      </w:numPr>
    </w:pPr>
  </w:style>
  <w:style w:type="paragraph" w:styleId="ListBullet2">
    <w:name w:val="List Bullet 2"/>
    <w:basedOn w:val="Normal"/>
    <w:uiPriority w:val="99"/>
    <w:semiHidden/>
    <w:rsid w:val="00D70FDC"/>
    <w:pPr>
      <w:numPr>
        <w:numId w:val="6"/>
      </w:numPr>
    </w:pPr>
  </w:style>
  <w:style w:type="paragraph" w:styleId="ListBullet3">
    <w:name w:val="List Bullet 3"/>
    <w:basedOn w:val="Normal"/>
    <w:uiPriority w:val="99"/>
    <w:semiHidden/>
    <w:rsid w:val="00D70FDC"/>
    <w:pPr>
      <w:numPr>
        <w:numId w:val="7"/>
      </w:numPr>
    </w:pPr>
  </w:style>
  <w:style w:type="paragraph" w:styleId="ListBullet4">
    <w:name w:val="List Bullet 4"/>
    <w:basedOn w:val="Normal"/>
    <w:uiPriority w:val="99"/>
    <w:semiHidden/>
    <w:rsid w:val="00D70FDC"/>
    <w:pPr>
      <w:numPr>
        <w:numId w:val="8"/>
      </w:numPr>
    </w:pPr>
  </w:style>
  <w:style w:type="paragraph" w:styleId="ListBullet5">
    <w:name w:val="List Bullet 5"/>
    <w:basedOn w:val="Normal"/>
    <w:uiPriority w:val="99"/>
    <w:semiHidden/>
    <w:rsid w:val="00D70FDC"/>
    <w:pPr>
      <w:numPr>
        <w:numId w:val="9"/>
      </w:numPr>
    </w:pPr>
  </w:style>
  <w:style w:type="paragraph" w:styleId="ListContinue">
    <w:name w:val="List Continue"/>
    <w:basedOn w:val="Normal"/>
    <w:uiPriority w:val="99"/>
    <w:semiHidden/>
    <w:rsid w:val="00D70FDC"/>
    <w:pPr>
      <w:spacing w:after="120"/>
      <w:ind w:left="283"/>
    </w:pPr>
  </w:style>
  <w:style w:type="paragraph" w:styleId="ListContinue2">
    <w:name w:val="List Continue 2"/>
    <w:basedOn w:val="Normal"/>
    <w:uiPriority w:val="99"/>
    <w:semiHidden/>
    <w:rsid w:val="00D70FDC"/>
    <w:pPr>
      <w:spacing w:after="120"/>
      <w:ind w:left="566"/>
    </w:pPr>
  </w:style>
  <w:style w:type="paragraph" w:styleId="ListContinue3">
    <w:name w:val="List Continue 3"/>
    <w:basedOn w:val="Normal"/>
    <w:uiPriority w:val="99"/>
    <w:semiHidden/>
    <w:rsid w:val="00D70FDC"/>
    <w:pPr>
      <w:spacing w:after="120"/>
      <w:ind w:left="849"/>
    </w:pPr>
  </w:style>
  <w:style w:type="paragraph" w:styleId="ListContinue4">
    <w:name w:val="List Continue 4"/>
    <w:basedOn w:val="Normal"/>
    <w:uiPriority w:val="99"/>
    <w:semiHidden/>
    <w:rsid w:val="00D70FDC"/>
    <w:pPr>
      <w:spacing w:after="120"/>
      <w:ind w:left="1132"/>
    </w:pPr>
  </w:style>
  <w:style w:type="paragraph" w:styleId="ListContinue5">
    <w:name w:val="List Continue 5"/>
    <w:basedOn w:val="Normal"/>
    <w:uiPriority w:val="99"/>
    <w:semiHidden/>
    <w:rsid w:val="00D70FDC"/>
    <w:pPr>
      <w:spacing w:after="120"/>
      <w:ind w:left="1415"/>
    </w:pPr>
  </w:style>
  <w:style w:type="paragraph" w:styleId="ListNumber">
    <w:name w:val="List Number"/>
    <w:basedOn w:val="Normal"/>
    <w:uiPriority w:val="2"/>
    <w:qFormat/>
    <w:rsid w:val="00BA0046"/>
    <w:pPr>
      <w:numPr>
        <w:numId w:val="10"/>
      </w:numPr>
    </w:pPr>
  </w:style>
  <w:style w:type="paragraph" w:styleId="ListNumber2">
    <w:name w:val="List Number 2"/>
    <w:basedOn w:val="Normal"/>
    <w:uiPriority w:val="99"/>
    <w:semiHidden/>
    <w:rsid w:val="00D70FDC"/>
    <w:pPr>
      <w:numPr>
        <w:numId w:val="11"/>
      </w:numPr>
    </w:pPr>
  </w:style>
  <w:style w:type="paragraph" w:styleId="ListNumber3">
    <w:name w:val="List Number 3"/>
    <w:basedOn w:val="Normal"/>
    <w:uiPriority w:val="99"/>
    <w:semiHidden/>
    <w:rsid w:val="00D70FDC"/>
    <w:pPr>
      <w:numPr>
        <w:numId w:val="12"/>
      </w:numPr>
    </w:pPr>
  </w:style>
  <w:style w:type="paragraph" w:styleId="ListNumber4">
    <w:name w:val="List Number 4"/>
    <w:basedOn w:val="Normal"/>
    <w:uiPriority w:val="99"/>
    <w:semiHidden/>
    <w:rsid w:val="00D70FDC"/>
    <w:pPr>
      <w:numPr>
        <w:numId w:val="13"/>
      </w:numPr>
    </w:pPr>
  </w:style>
  <w:style w:type="paragraph" w:styleId="ListNumber5">
    <w:name w:val="List Number 5"/>
    <w:basedOn w:val="Normal"/>
    <w:uiPriority w:val="99"/>
    <w:semiHidden/>
    <w:rsid w:val="00D70FDC"/>
    <w:pPr>
      <w:numPr>
        <w:numId w:val="14"/>
      </w:numPr>
    </w:pPr>
  </w:style>
  <w:style w:type="paragraph" w:styleId="MessageHeader">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ent">
    <w:name w:val="Normal Indent"/>
    <w:basedOn w:val="Normal"/>
    <w:uiPriority w:val="99"/>
    <w:semiHidden/>
    <w:rsid w:val="00D70FDC"/>
    <w:pPr>
      <w:ind w:left="1304"/>
    </w:pPr>
  </w:style>
  <w:style w:type="paragraph" w:styleId="NoteHeading">
    <w:name w:val="Note Heading"/>
    <w:basedOn w:val="Normal"/>
    <w:next w:val="Normal"/>
    <w:uiPriority w:val="99"/>
    <w:semiHidden/>
    <w:rsid w:val="00D70FDC"/>
  </w:style>
  <w:style w:type="paragraph" w:styleId="PlainText">
    <w:name w:val="Plain Text"/>
    <w:basedOn w:val="Normal"/>
    <w:uiPriority w:val="99"/>
    <w:semiHidden/>
    <w:rsid w:val="00D70FDC"/>
    <w:rPr>
      <w:rFonts w:ascii="Courier New" w:hAnsi="Courier New" w:cs="Courier New"/>
    </w:rPr>
  </w:style>
  <w:style w:type="paragraph" w:styleId="Salutation">
    <w:name w:val="Salutation"/>
    <w:basedOn w:val="Normal"/>
    <w:next w:val="Normal"/>
    <w:uiPriority w:val="99"/>
    <w:semiHidden/>
    <w:rsid w:val="00D70FDC"/>
  </w:style>
  <w:style w:type="paragraph" w:styleId="Signature">
    <w:name w:val="Signature"/>
    <w:basedOn w:val="Normal"/>
    <w:uiPriority w:val="99"/>
    <w:semiHidden/>
    <w:rsid w:val="00D70FDC"/>
    <w:pPr>
      <w:ind w:left="4252"/>
    </w:pPr>
  </w:style>
  <w:style w:type="character" w:styleId="Strong">
    <w:name w:val="Strong"/>
    <w:uiPriority w:val="99"/>
    <w:semiHidden/>
    <w:qFormat/>
    <w:rsid w:val="00D70FDC"/>
    <w:rPr>
      <w:b/>
      <w:bCs/>
      <w:lang w:val="da-DK"/>
    </w:rPr>
  </w:style>
  <w:style w:type="paragraph" w:styleId="Subtitle">
    <w:name w:val="Subtitle"/>
    <w:basedOn w:val="Normal"/>
    <w:uiPriority w:val="99"/>
    <w:semiHidden/>
    <w:qFormat/>
    <w:rsid w:val="00D70FDC"/>
    <w:pPr>
      <w:spacing w:after="60"/>
      <w:jc w:val="center"/>
      <w:outlineLvl w:val="1"/>
    </w:pPr>
    <w:rPr>
      <w:rFonts w:ascii="Arial" w:hAnsi="Arial" w:cs="Arial"/>
      <w:sz w:val="24"/>
    </w:rPr>
  </w:style>
  <w:style w:type="table" w:styleId="Table3Deffects1">
    <w:name w:val="Table 3D effects 1"/>
    <w:basedOn w:val="Table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TOC1">
    <w:name w:val="toc 1"/>
    <w:basedOn w:val="Normal"/>
    <w:next w:val="Normal"/>
    <w:uiPriority w:val="39"/>
    <w:rsid w:val="007B61B3"/>
    <w:pPr>
      <w:tabs>
        <w:tab w:val="right" w:leader="dot" w:pos="7229"/>
      </w:tabs>
      <w:spacing w:before="120"/>
      <w:ind w:left="425" w:right="567" w:hanging="425"/>
    </w:pPr>
    <w:rPr>
      <w:b/>
    </w:rPr>
  </w:style>
  <w:style w:type="paragraph" w:styleId="TOC2">
    <w:name w:val="toc 2"/>
    <w:basedOn w:val="Normal"/>
    <w:next w:val="Normal"/>
    <w:uiPriority w:val="9"/>
    <w:semiHidden/>
    <w:rsid w:val="00D70FDC"/>
    <w:pPr>
      <w:tabs>
        <w:tab w:val="right" w:pos="7655"/>
      </w:tabs>
      <w:ind w:left="284" w:right="567"/>
    </w:pPr>
  </w:style>
  <w:style w:type="paragraph" w:styleId="TOC3">
    <w:name w:val="toc 3"/>
    <w:basedOn w:val="Normal"/>
    <w:next w:val="Normal"/>
    <w:uiPriority w:val="9"/>
    <w:semiHidden/>
    <w:rsid w:val="00D70FDC"/>
    <w:pPr>
      <w:tabs>
        <w:tab w:val="right" w:pos="7655"/>
      </w:tabs>
      <w:ind w:left="567" w:right="567"/>
    </w:pPr>
  </w:style>
  <w:style w:type="paragraph" w:styleId="TOC4">
    <w:name w:val="toc 4"/>
    <w:basedOn w:val="Normal"/>
    <w:next w:val="Normal"/>
    <w:uiPriority w:val="9"/>
    <w:semiHidden/>
    <w:rsid w:val="00D70FDC"/>
    <w:pPr>
      <w:tabs>
        <w:tab w:val="right" w:pos="7655"/>
      </w:tabs>
      <w:ind w:left="851" w:right="567"/>
    </w:pPr>
  </w:style>
  <w:style w:type="paragraph" w:styleId="TOC5">
    <w:name w:val="toc 5"/>
    <w:basedOn w:val="Normal"/>
    <w:next w:val="Normal"/>
    <w:uiPriority w:val="9"/>
    <w:semiHidden/>
    <w:rsid w:val="00D70FDC"/>
    <w:pPr>
      <w:tabs>
        <w:tab w:val="right" w:pos="7655"/>
      </w:tabs>
      <w:ind w:left="1134" w:right="567"/>
    </w:pPr>
  </w:style>
  <w:style w:type="character" w:styleId="FollowedHyperlink">
    <w:name w:val="FollowedHyperlink"/>
    <w:uiPriority w:val="8"/>
    <w:semiHidden/>
    <w:rsid w:val="00D70FDC"/>
    <w:rPr>
      <w:rFonts w:ascii="Georgia" w:hAnsi="Georgia"/>
      <w:color w:val="87888A"/>
      <w:sz w:val="21"/>
      <w:u w:val="none"/>
      <w:lang w:val="da-DK"/>
    </w:rPr>
  </w:style>
  <w:style w:type="paragraph" w:styleId="Footer">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link w:val="HeaderChar"/>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PageNumber">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TOC6">
    <w:name w:val="toc 6"/>
    <w:basedOn w:val="Normal"/>
    <w:next w:val="Normal"/>
    <w:uiPriority w:val="9"/>
    <w:semiHidden/>
    <w:rsid w:val="00D70FDC"/>
    <w:pPr>
      <w:tabs>
        <w:tab w:val="right" w:pos="7655"/>
      </w:tabs>
      <w:ind w:left="2268" w:right="567" w:hanging="1134"/>
    </w:pPr>
  </w:style>
  <w:style w:type="paragraph" w:styleId="TOC7">
    <w:name w:val="toc 7"/>
    <w:basedOn w:val="Normal"/>
    <w:next w:val="Normal"/>
    <w:uiPriority w:val="9"/>
    <w:semiHidden/>
    <w:rsid w:val="00D70FDC"/>
    <w:pPr>
      <w:tabs>
        <w:tab w:val="right" w:pos="7655"/>
      </w:tabs>
      <w:ind w:left="2268" w:right="567" w:hanging="1134"/>
    </w:pPr>
  </w:style>
  <w:style w:type="paragraph" w:styleId="TOC8">
    <w:name w:val="toc 8"/>
    <w:basedOn w:val="Normal"/>
    <w:next w:val="Normal"/>
    <w:uiPriority w:val="9"/>
    <w:semiHidden/>
    <w:rsid w:val="00D70FDC"/>
    <w:pPr>
      <w:tabs>
        <w:tab w:val="right" w:pos="7655"/>
      </w:tabs>
      <w:ind w:left="2268" w:right="567" w:hanging="1134"/>
    </w:pPr>
  </w:style>
  <w:style w:type="paragraph" w:styleId="TOC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le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leGrid">
    <w:name w:val="Table Grid"/>
    <w:basedOn w:val="Table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TableofFigures">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BalloonText">
    <w:name w:val="Balloon Text"/>
    <w:basedOn w:val="Normal"/>
    <w:uiPriority w:val="99"/>
    <w:semiHidden/>
    <w:rsid w:val="00D0158B"/>
    <w:rPr>
      <w:rFonts w:ascii="Tahoma" w:hAnsi="Tahoma" w:cs="Tahoma"/>
      <w:sz w:val="16"/>
      <w:szCs w:val="16"/>
    </w:rPr>
  </w:style>
  <w:style w:type="character" w:styleId="CommentReference">
    <w:name w:val="annotation reference"/>
    <w:uiPriority w:val="99"/>
    <w:semiHidden/>
    <w:rsid w:val="00D0158B"/>
    <w:rPr>
      <w:sz w:val="16"/>
      <w:szCs w:val="16"/>
      <w:lang w:val="da-DK"/>
    </w:rPr>
  </w:style>
  <w:style w:type="paragraph" w:styleId="CommentText">
    <w:name w:val="annotation text"/>
    <w:basedOn w:val="Normal"/>
    <w:uiPriority w:val="99"/>
    <w:semiHidden/>
    <w:rsid w:val="00D0158B"/>
  </w:style>
  <w:style w:type="paragraph" w:styleId="CommentSubject">
    <w:name w:val="annotation subject"/>
    <w:basedOn w:val="CommentText"/>
    <w:next w:val="CommentText"/>
    <w:uiPriority w:val="99"/>
    <w:semiHidden/>
    <w:rsid w:val="00D0158B"/>
    <w:rPr>
      <w:b/>
      <w:bCs/>
    </w:rPr>
  </w:style>
  <w:style w:type="paragraph" w:styleId="DocumentMap">
    <w:name w:val="Document Map"/>
    <w:basedOn w:val="Normal"/>
    <w:uiPriority w:val="99"/>
    <w:semiHidden/>
    <w:rsid w:val="00D0158B"/>
    <w:pPr>
      <w:shd w:val="clear" w:color="auto" w:fill="000080"/>
    </w:pPr>
    <w:rPr>
      <w:rFonts w:ascii="Tahoma" w:hAnsi="Tahoma" w:cs="Tahoma"/>
    </w:rPr>
  </w:style>
  <w:style w:type="paragraph" w:styleId="Index1">
    <w:name w:val="index 1"/>
    <w:basedOn w:val="Normal"/>
    <w:next w:val="Normal"/>
    <w:autoRedefine/>
    <w:uiPriority w:val="99"/>
    <w:semiHidden/>
    <w:rsid w:val="00D0158B"/>
    <w:pPr>
      <w:ind w:left="210" w:hanging="210"/>
    </w:pPr>
  </w:style>
  <w:style w:type="paragraph" w:styleId="Index2">
    <w:name w:val="index 2"/>
    <w:basedOn w:val="Normal"/>
    <w:next w:val="Normal"/>
    <w:autoRedefine/>
    <w:uiPriority w:val="99"/>
    <w:semiHidden/>
    <w:rsid w:val="00D0158B"/>
    <w:pPr>
      <w:ind w:left="420" w:hanging="210"/>
    </w:pPr>
  </w:style>
  <w:style w:type="paragraph" w:styleId="Index3">
    <w:name w:val="index 3"/>
    <w:basedOn w:val="Normal"/>
    <w:next w:val="Normal"/>
    <w:autoRedefine/>
    <w:uiPriority w:val="99"/>
    <w:semiHidden/>
    <w:rsid w:val="00D0158B"/>
    <w:pPr>
      <w:ind w:left="630" w:hanging="210"/>
    </w:pPr>
  </w:style>
  <w:style w:type="paragraph" w:styleId="Index4">
    <w:name w:val="index 4"/>
    <w:basedOn w:val="Normal"/>
    <w:next w:val="Normal"/>
    <w:autoRedefine/>
    <w:uiPriority w:val="99"/>
    <w:semiHidden/>
    <w:rsid w:val="00D0158B"/>
    <w:pPr>
      <w:ind w:left="840" w:hanging="210"/>
    </w:pPr>
  </w:style>
  <w:style w:type="paragraph" w:styleId="Index5">
    <w:name w:val="index 5"/>
    <w:basedOn w:val="Normal"/>
    <w:next w:val="Normal"/>
    <w:autoRedefine/>
    <w:uiPriority w:val="99"/>
    <w:semiHidden/>
    <w:rsid w:val="00D0158B"/>
    <w:pPr>
      <w:ind w:left="1050" w:hanging="210"/>
    </w:pPr>
  </w:style>
  <w:style w:type="paragraph" w:styleId="Index6">
    <w:name w:val="index 6"/>
    <w:basedOn w:val="Normal"/>
    <w:next w:val="Normal"/>
    <w:autoRedefine/>
    <w:uiPriority w:val="99"/>
    <w:semiHidden/>
    <w:rsid w:val="00D0158B"/>
    <w:pPr>
      <w:ind w:left="1260" w:hanging="210"/>
    </w:pPr>
  </w:style>
  <w:style w:type="paragraph" w:styleId="Index7">
    <w:name w:val="index 7"/>
    <w:basedOn w:val="Normal"/>
    <w:next w:val="Normal"/>
    <w:autoRedefine/>
    <w:uiPriority w:val="99"/>
    <w:semiHidden/>
    <w:rsid w:val="00D0158B"/>
    <w:pPr>
      <w:ind w:left="1470" w:hanging="210"/>
    </w:pPr>
  </w:style>
  <w:style w:type="paragraph" w:styleId="Index8">
    <w:name w:val="index 8"/>
    <w:basedOn w:val="Normal"/>
    <w:next w:val="Normal"/>
    <w:autoRedefine/>
    <w:uiPriority w:val="99"/>
    <w:semiHidden/>
    <w:rsid w:val="00D0158B"/>
    <w:pPr>
      <w:ind w:left="1680" w:hanging="210"/>
    </w:pPr>
  </w:style>
  <w:style w:type="paragraph" w:styleId="Index9">
    <w:name w:val="index 9"/>
    <w:basedOn w:val="Normal"/>
    <w:next w:val="Normal"/>
    <w:autoRedefine/>
    <w:uiPriority w:val="99"/>
    <w:semiHidden/>
    <w:rsid w:val="00D0158B"/>
    <w:pPr>
      <w:ind w:left="1890" w:hanging="210"/>
    </w:pPr>
  </w:style>
  <w:style w:type="paragraph" w:styleId="IndexHeading">
    <w:name w:val="index heading"/>
    <w:basedOn w:val="Normal"/>
    <w:next w:val="Index1"/>
    <w:uiPriority w:val="99"/>
    <w:semiHidden/>
    <w:rsid w:val="00D0158B"/>
    <w:rPr>
      <w:rFonts w:ascii="Arial" w:hAnsi="Arial" w:cs="Arial"/>
      <w:b/>
      <w:bCs/>
    </w:rPr>
  </w:style>
  <w:style w:type="paragraph" w:styleId="MacroTex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D0158B"/>
    <w:pPr>
      <w:ind w:left="210" w:hanging="210"/>
    </w:pPr>
  </w:style>
  <w:style w:type="paragraph" w:styleId="TOAHeading">
    <w:name w:val="toa heading"/>
    <w:basedOn w:val="Normal"/>
    <w:next w:val="Normal"/>
    <w:uiPriority w:val="9"/>
    <w:semiHidden/>
    <w:rsid w:val="00D0158B"/>
    <w:pPr>
      <w:spacing w:before="120"/>
    </w:pPr>
    <w:rPr>
      <w:rFonts w:ascii="Arial" w:hAnsi="Arial" w:cs="Arial"/>
      <w:b/>
      <w:bCs/>
      <w:sz w:val="24"/>
    </w:rPr>
  </w:style>
  <w:style w:type="paragraph" w:styleId="IntenseQuote">
    <w:name w:val="Intense Quote"/>
    <w:basedOn w:val="Normal"/>
    <w:next w:val="Normal"/>
    <w:link w:val="IntenseQuoteChar"/>
    <w:uiPriority w:val="99"/>
    <w:semiHidden/>
    <w:qFormat/>
    <w:rsid w:val="009D15A7"/>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9E7AF4"/>
    <w:rPr>
      <w:b/>
      <w:bCs/>
      <w:i/>
      <w:iCs/>
      <w:lang w:val="da-DK"/>
    </w:rPr>
  </w:style>
  <w:style w:type="character" w:styleId="SubtleReference">
    <w:name w:val="Subtle Reference"/>
    <w:basedOn w:val="DefaultParagraphFont"/>
    <w:uiPriority w:val="99"/>
    <w:semiHidden/>
    <w:qFormat/>
    <w:rsid w:val="009D15A7"/>
    <w:rPr>
      <w:smallCaps/>
      <w:color w:val="auto"/>
      <w:u w:val="single"/>
      <w:lang w:val="da-DK"/>
    </w:rPr>
  </w:style>
  <w:style w:type="character" w:styleId="IntenseReference">
    <w:name w:val="Intense Reference"/>
    <w:basedOn w:val="DefaultParagraphFont"/>
    <w:uiPriority w:val="99"/>
    <w:semiHidden/>
    <w:qFormat/>
    <w:rsid w:val="009D15A7"/>
    <w:rPr>
      <w:b/>
      <w:bCs/>
      <w:smallCaps/>
      <w:color w:val="auto"/>
      <w:spacing w:val="5"/>
      <w:u w:val="single"/>
      <w:lang w:val="da-DK"/>
    </w:rPr>
  </w:style>
  <w:style w:type="character" w:styleId="IntenseEmphasis">
    <w:name w:val="Intense Emphasis"/>
    <w:basedOn w:val="DefaultParagraphFont"/>
    <w:uiPriority w:val="99"/>
    <w:semiHidden/>
    <w:qFormat/>
    <w:rsid w:val="009D15A7"/>
    <w:rPr>
      <w:b/>
      <w:bCs/>
      <w:i/>
      <w:iCs/>
      <w:color w:val="auto"/>
      <w:lang w:val="da-DK"/>
    </w:rPr>
  </w:style>
  <w:style w:type="character" w:customStyle="1" w:styleId="HeaderChar">
    <w:name w:val="Header Char"/>
    <w:basedOn w:val="DefaultParagraphFont"/>
    <w:link w:val="Header"/>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Paragraph">
    <w:name w:val="List Paragraph"/>
    <w:basedOn w:val="Normal"/>
    <w:uiPriority w:val="34"/>
    <w:qFormat/>
    <w:rsid w:val="00276726"/>
    <w:pPr>
      <w:ind w:left="720"/>
      <w:contextualSpacing/>
    </w:pPr>
  </w:style>
  <w:style w:type="paragraph" w:customStyle="1" w:styleId="paragraph">
    <w:name w:val="paragraph"/>
    <w:basedOn w:val="Normal"/>
    <w:rsid w:val="00DB0AE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DB0AE4"/>
  </w:style>
  <w:style w:type="character" w:customStyle="1" w:styleId="eop">
    <w:name w:val="eop"/>
    <w:basedOn w:val="DefaultParagraphFont"/>
    <w:rsid w:val="00DB0AE4"/>
  </w:style>
  <w:style w:type="character" w:customStyle="1" w:styleId="scxw187448736">
    <w:name w:val="scxw187448736"/>
    <w:basedOn w:val="DefaultParagraphFont"/>
    <w:rsid w:val="00DB0AE4"/>
  </w:style>
  <w:style w:type="paragraph" w:styleId="Revision">
    <w:name w:val="Revision"/>
    <w:hidden/>
    <w:uiPriority w:val="99"/>
    <w:semiHidden/>
    <w:rsid w:val="0080742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0140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arbejdere.au.dk/administration/hr/arbejdsmiljoe/psykiskarbejdsmiljoe/psykologisk-raadgivn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darbejdere.au.dk/administration/hr/arbejdsmiljoe/arbejdsmiljoestatisti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834</Words>
  <Characters>4977</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Anette Poulsen Miltoft</dc:creator>
  <cp:lastModifiedBy>Charlotte Richardt</cp:lastModifiedBy>
  <cp:revision>4</cp:revision>
  <cp:lastPrinted>2008-10-22T12:54:00Z</cp:lastPrinted>
  <dcterms:created xsi:type="dcterms:W3CDTF">2024-02-19T12:46:00Z</dcterms:created>
  <dcterms:modified xsi:type="dcterms:W3CDTF">2024-02-20T07:58:00Z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8224</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636295738662284621</vt:lpwstr>
  </property>
</Properties>
</file>