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FDC87" w14:textId="77777777" w:rsidR="004E03A6" w:rsidRPr="009F4F0B" w:rsidRDefault="004E03A6" w:rsidP="008F47F2">
      <w:pPr>
        <w:spacing w:line="14" w:lineRule="exact"/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4"/>
      </w:tblGrid>
      <w:tr w:rsidR="0029281D" w14:paraId="6EC0E6CC" w14:textId="77777777" w:rsidTr="00C6074B">
        <w:trPr>
          <w:trHeight w:hRule="exact" w:val="3536"/>
        </w:trPr>
        <w:tc>
          <w:tcPr>
            <w:tcW w:w="7644" w:type="dxa"/>
            <w:shd w:val="clear" w:color="auto" w:fill="auto"/>
          </w:tcPr>
          <w:p w14:paraId="472BE409" w14:textId="24C65C70" w:rsidR="00022821" w:rsidRDefault="00022821" w:rsidP="00551FF5">
            <w:pPr>
              <w:pStyle w:val="Dokumentinfo"/>
              <w:rPr>
                <w:b w:val="0"/>
              </w:rPr>
            </w:pPr>
            <w:bookmarkStart w:id="0" w:name="LAN_Receiver"/>
            <w:r>
              <w:t>Modtager(e)</w:t>
            </w:r>
            <w:bookmarkEnd w:id="0"/>
            <w:r>
              <w:t xml:space="preserve">: </w:t>
            </w:r>
            <w:proofErr w:type="spellStart"/>
            <w:r w:rsidR="00C6074B" w:rsidRPr="00C6074B">
              <w:rPr>
                <w:b w:val="0"/>
              </w:rPr>
              <w:t>Økonomicentre</w:t>
            </w:r>
            <w:proofErr w:type="spellEnd"/>
          </w:p>
          <w:p w14:paraId="4BE6B8E7" w14:textId="77777777" w:rsidR="00C6074B" w:rsidRDefault="00C6074B" w:rsidP="00551FF5">
            <w:pPr>
              <w:pStyle w:val="Dokumentinfo"/>
              <w:rPr>
                <w:b w:val="0"/>
              </w:rPr>
            </w:pPr>
          </w:p>
          <w:p w14:paraId="44E7DB8C" w14:textId="77777777" w:rsidR="00C6074B" w:rsidRDefault="00C6074B" w:rsidP="00C6074B">
            <w:pPr>
              <w:pStyle w:val="Dokumentinfo"/>
            </w:pPr>
            <w:r>
              <w:t xml:space="preserve">Masselukning af projekter på Aarhus Universitet </w:t>
            </w:r>
          </w:p>
          <w:p w14:paraId="10DA355F" w14:textId="77777777" w:rsidR="00C6074B" w:rsidRDefault="00C6074B" w:rsidP="00C6074B">
            <w:pPr>
              <w:pStyle w:val="Dokumentinfo"/>
            </w:pPr>
          </w:p>
          <w:p w14:paraId="0DDE6D98" w14:textId="77777777" w:rsidR="00C6074B" w:rsidRPr="00C6074B" w:rsidRDefault="00C6074B" w:rsidP="00C6074B">
            <w:pPr>
              <w:pStyle w:val="Dokumentinfo"/>
              <w:rPr>
                <w:b w:val="0"/>
                <w:bCs/>
              </w:rPr>
            </w:pPr>
            <w:r w:rsidRPr="00C6074B">
              <w:rPr>
                <w:b w:val="0"/>
                <w:bCs/>
              </w:rPr>
              <w:t xml:space="preserve">Lukning af DR4 og DR5 samt DR1 og DR2 projekter på Aarhus Universitet foregår via </w:t>
            </w:r>
            <w:proofErr w:type="spellStart"/>
            <w:r w:rsidRPr="00C6074B">
              <w:rPr>
                <w:b w:val="0"/>
                <w:bCs/>
              </w:rPr>
              <w:t>Masselukfilen</w:t>
            </w:r>
            <w:proofErr w:type="spellEnd"/>
            <w:r w:rsidRPr="00C6074B">
              <w:rPr>
                <w:b w:val="0"/>
                <w:bCs/>
              </w:rPr>
              <w:t xml:space="preserve">: </w:t>
            </w:r>
          </w:p>
          <w:p w14:paraId="568D81AE" w14:textId="77777777" w:rsidR="00C6074B" w:rsidRDefault="00C6074B" w:rsidP="00C6074B">
            <w:pPr>
              <w:pStyle w:val="Dokumentinfo"/>
            </w:pPr>
          </w:p>
          <w:p w14:paraId="6CC65A3C" w14:textId="36564438" w:rsidR="00C6074B" w:rsidRDefault="00C6074B" w:rsidP="00C6074B">
            <w:pPr>
              <w:pStyle w:val="Dokumentinfo"/>
            </w:pPr>
            <w:r>
              <w:t xml:space="preserve">Sag "2019-0009179, Masselukning af projekter DR4/5, AU236849, Emnesager" </w:t>
            </w:r>
            <w:hyperlink r:id="rId7" w:anchor="/Files/774004" w:history="1">
              <w:r w:rsidRPr="00FD6C97">
                <w:rPr>
                  <w:rStyle w:val="Hyperlink"/>
                  <w:sz w:val="20"/>
                </w:rPr>
                <w:t>https://workzone.uni.au.dk/app/client/#/Files/774004</w:t>
              </w:r>
            </w:hyperlink>
            <w:r>
              <w:t xml:space="preserve"> </w:t>
            </w:r>
          </w:p>
          <w:p w14:paraId="291F0AA1" w14:textId="0DB4D119" w:rsidR="00C6074B" w:rsidRDefault="00C6074B" w:rsidP="00C6074B">
            <w:pPr>
              <w:pStyle w:val="Dokumentinfo"/>
            </w:pPr>
            <w:r>
              <w:t xml:space="preserve"> </w:t>
            </w:r>
          </w:p>
          <w:p w14:paraId="26E794FC" w14:textId="77777777" w:rsidR="00C6074B" w:rsidRDefault="00C6074B" w:rsidP="00C6074B">
            <w:pPr>
              <w:pStyle w:val="Dokumentinfo"/>
            </w:pPr>
            <w:r>
              <w:t xml:space="preserve">hvor man anvender seneste version af filen. </w:t>
            </w:r>
          </w:p>
          <w:p w14:paraId="300B70F2" w14:textId="77777777" w:rsidR="00C6074B" w:rsidRDefault="00C6074B" w:rsidP="00C6074B">
            <w:pPr>
              <w:pStyle w:val="Dokumentinfo"/>
            </w:pPr>
          </w:p>
          <w:p w14:paraId="1FE20C9B" w14:textId="1D4B60DD" w:rsidR="00C6074B" w:rsidRDefault="00C6074B" w:rsidP="00C6074B">
            <w:pPr>
              <w:pStyle w:val="Dokumentinfo"/>
            </w:pPr>
            <w:r>
              <w:t>Projekter, der opfylder kriterierne for lukning, er automatisk med på listen</w:t>
            </w:r>
          </w:p>
          <w:p w14:paraId="79D80190" w14:textId="77777777" w:rsidR="00022821" w:rsidRDefault="00022821" w:rsidP="00551FF5">
            <w:pPr>
              <w:pStyle w:val="Dokumentinfo"/>
            </w:pPr>
          </w:p>
        </w:tc>
      </w:tr>
      <w:tr w:rsidR="0029281D" w14:paraId="69C77B39" w14:textId="77777777" w:rsidTr="00551FF5">
        <w:trPr>
          <w:trHeight w:hRule="exact" w:val="567"/>
        </w:trPr>
        <w:tc>
          <w:tcPr>
            <w:tcW w:w="7644" w:type="dxa"/>
            <w:shd w:val="clear" w:color="auto" w:fill="auto"/>
            <w:vAlign w:val="bottom"/>
          </w:tcPr>
          <w:p w14:paraId="7963191E" w14:textId="54781D4D" w:rsidR="00022821" w:rsidRDefault="00C6074B" w:rsidP="001C74C2">
            <w:pPr>
              <w:pStyle w:val="Heading1nonumbering"/>
            </w:pPr>
            <w:r w:rsidRPr="00C6074B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F090817" wp14:editId="712642A7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1905</wp:posOffset>
                  </wp:positionV>
                  <wp:extent cx="3219450" cy="1087859"/>
                  <wp:effectExtent l="0" t="0" r="0" b="0"/>
                  <wp:wrapNone/>
                  <wp:docPr id="711976272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976272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1087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4CF2621" w14:textId="77777777" w:rsidR="00022821" w:rsidRDefault="00022821" w:rsidP="0029281D"/>
    <w:p w14:paraId="39F69376" w14:textId="77777777" w:rsidR="00022821" w:rsidRDefault="00022821" w:rsidP="0029281D"/>
    <w:p w14:paraId="4383D6AE" w14:textId="77777777" w:rsidR="00022821" w:rsidRDefault="00022821" w:rsidP="0029281D">
      <w:r w:rsidRPr="00B51747">
        <w:fldChar w:fldCharType="begin"/>
      </w:r>
      <w:r w:rsidRPr="00B51747">
        <w:instrText xml:space="preserve"> MACROBUTTON NoName [</w:instrText>
      </w:r>
      <w:bookmarkStart w:id="1" w:name="LAN_Text_2"/>
      <w:r>
        <w:instrText>Tekst</w:instrText>
      </w:r>
      <w:bookmarkEnd w:id="1"/>
      <w:r w:rsidRPr="00B51747">
        <w:instrText>]</w:instrText>
      </w:r>
      <w:r w:rsidRPr="00B51747">
        <w:fldChar w:fldCharType="end"/>
      </w:r>
    </w:p>
    <w:p w14:paraId="6D25651B" w14:textId="77777777" w:rsidR="00C6074B" w:rsidRDefault="00C6074B" w:rsidP="0029281D"/>
    <w:p w14:paraId="1F2522BC" w14:textId="77777777" w:rsidR="00C6074B" w:rsidRDefault="00C6074B" w:rsidP="0029281D"/>
    <w:p w14:paraId="407ED713" w14:textId="77777777" w:rsidR="00C6074B" w:rsidRDefault="00C6074B" w:rsidP="00C6074B">
      <w:r>
        <w:t xml:space="preserve">Opfylder projektet ikke kriteriet med overskredet slutdato, vil projektet ikke fremgå af listen. Ønsker man alligevel projektet lukket, kan man tilføje det på listen manuelt på fanen ”Luk – slutdato ej overskredet”. </w:t>
      </w:r>
    </w:p>
    <w:p w14:paraId="29436E58" w14:textId="77777777" w:rsidR="00C6074B" w:rsidRDefault="00C6074B" w:rsidP="00C6074B"/>
    <w:p w14:paraId="5D0DDD1A" w14:textId="01CEC0AB" w:rsidR="00C6074B" w:rsidRDefault="00C6074B" w:rsidP="00C6074B">
      <w:r>
        <w:t xml:space="preserve">DR1 og DR2-projekter også en del af </w:t>
      </w:r>
      <w:proofErr w:type="spellStart"/>
      <w:r>
        <w:t>Masselukfilen</w:t>
      </w:r>
      <w:proofErr w:type="spellEnd"/>
      <w:r>
        <w:t xml:space="preserve"> og kan lukkes ved at tilføje projektnummer til fanen Luk – DR1+2. Bemærk at balancen skal gå i 0, inden projektet sættes på listen.  Også her er det filtreret fra R-12, der benyttes. </w:t>
      </w:r>
    </w:p>
    <w:p w14:paraId="768DD0BB" w14:textId="77777777" w:rsidR="00C6074B" w:rsidRDefault="00C6074B" w:rsidP="00C6074B"/>
    <w:p w14:paraId="74A137F9" w14:textId="77777777" w:rsidR="00C6074B" w:rsidRDefault="00C6074B" w:rsidP="00C6074B">
      <w:r>
        <w:t>Undtagelsesvis kan lukninger forgå ved at sende en mail til manuel</w:t>
      </w:r>
      <w:r w:rsidRPr="00C6074B">
        <w:t xml:space="preserve"> </w:t>
      </w:r>
      <w:r>
        <w:t>lukning</w:t>
      </w:r>
      <w:r w:rsidRPr="00C6074B">
        <w:t xml:space="preserve"> </w:t>
      </w:r>
      <w:r>
        <w:t xml:space="preserve">med link til R-12 i WZ </w:t>
      </w:r>
      <w:hyperlink r:id="rId9" w:history="1">
        <w:r w:rsidRPr="00FD6C97">
          <w:rPr>
            <w:rStyle w:val="Hyperlink"/>
            <w:sz w:val="20"/>
          </w:rPr>
          <w:t>projektenheden@au.dk</w:t>
        </w:r>
      </w:hyperlink>
      <w:r>
        <w:t xml:space="preserve"> </w:t>
      </w:r>
    </w:p>
    <w:p w14:paraId="394B19C4" w14:textId="06332F10" w:rsidR="00C6074B" w:rsidRDefault="00C6074B" w:rsidP="00C6074B">
      <w:r>
        <w:t xml:space="preserve">I emnefeltet på mailen angives følgende: LUK </w:t>
      </w:r>
      <w:proofErr w:type="spellStart"/>
      <w:r>
        <w:t>Sagnr</w:t>
      </w:r>
      <w:proofErr w:type="spellEnd"/>
      <w:r>
        <w:t>. + evt. projekttitel</w:t>
      </w:r>
    </w:p>
    <w:p w14:paraId="4A16A7CB" w14:textId="11284055" w:rsidR="00C6074B" w:rsidRDefault="00C6074B" w:rsidP="00C6074B"/>
    <w:p w14:paraId="2866C93D" w14:textId="77777777" w:rsidR="00C6074B" w:rsidRDefault="00C6074B" w:rsidP="00C6074B"/>
    <w:p w14:paraId="16A5A7E0" w14:textId="77777777" w:rsidR="00C6074B" w:rsidRDefault="00C6074B" w:rsidP="00C6074B">
      <w:pPr>
        <w:pStyle w:val="Listeafsnit"/>
        <w:numPr>
          <w:ilvl w:val="0"/>
          <w:numId w:val="17"/>
        </w:numPr>
      </w:pPr>
      <w:r>
        <w:t>Projektoversigt fra AURAP (R-00012) vedhæftes mail, når det er DR1, som viser at projektet balancerer</w:t>
      </w:r>
    </w:p>
    <w:p w14:paraId="6C25F372" w14:textId="680B38AF" w:rsidR="00C6074B" w:rsidRDefault="00C6074B" w:rsidP="00C6074B">
      <w:pPr>
        <w:pStyle w:val="Listeafsnit"/>
        <w:numPr>
          <w:ilvl w:val="0"/>
          <w:numId w:val="17"/>
        </w:numPr>
      </w:pPr>
      <w:r>
        <w:t xml:space="preserve">Projektoversigt fra AURAP (R-00012) journaliseres i </w:t>
      </w:r>
      <w:proofErr w:type="spellStart"/>
      <w:r>
        <w:t>WorkZone</w:t>
      </w:r>
      <w:proofErr w:type="spellEnd"/>
      <w:r>
        <w:t>, når det er DR2, som viser at projektet balancerer. Link hertil fremsendes herefter til Projektenheden.</w:t>
      </w:r>
    </w:p>
    <w:p w14:paraId="06F949AA" w14:textId="4CD935AD" w:rsidR="00C6074B" w:rsidRDefault="00C6074B" w:rsidP="00C6074B">
      <w:pPr>
        <w:pStyle w:val="Listeafsnit"/>
        <w:numPr>
          <w:ilvl w:val="0"/>
          <w:numId w:val="17"/>
        </w:numPr>
      </w:pPr>
      <w:r>
        <w:t xml:space="preserve">Projekter på DR4-5 lukkes primært ved hjælp af </w:t>
      </w:r>
      <w:proofErr w:type="spellStart"/>
      <w:r>
        <w:t>Masselukfilen</w:t>
      </w:r>
      <w:proofErr w:type="spellEnd"/>
      <w:r>
        <w:t>. Undtagelsesvis kan DR4-5 projekter lukkes ved af fremsende link til projektoversigt fra AURAP (R-00012) til Projektenheden, som viser at projektet går i nul i resultat og balance.</w:t>
      </w:r>
    </w:p>
    <w:p w14:paraId="3F0F18D3" w14:textId="77777777" w:rsidR="00022821" w:rsidRDefault="00022821" w:rsidP="00C6074B"/>
    <w:p w14:paraId="04A91525" w14:textId="5B113AF1" w:rsidR="00C6074B" w:rsidRDefault="00C6074B" w:rsidP="00C6074B">
      <w:r>
        <w:t>Nulstilling af projekter skal foregå med kontering:</w:t>
      </w:r>
    </w:p>
    <w:p w14:paraId="659CE409" w14:textId="20CC0ED4" w:rsidR="00C6074B" w:rsidRDefault="00C6074B" w:rsidP="00022821">
      <w:pPr>
        <w:pStyle w:val="Listeafsnit"/>
        <w:numPr>
          <w:ilvl w:val="0"/>
          <w:numId w:val="21"/>
        </w:numPr>
      </w:pPr>
      <w:r>
        <w:lastRenderedPageBreak/>
        <w:t>934156 (Nulstilling af eksterne projekter).</w:t>
      </w:r>
    </w:p>
    <w:p w14:paraId="33583082" w14:textId="4E390BDA" w:rsidR="00022821" w:rsidRDefault="00022821" w:rsidP="00BF60FF">
      <w:pPr>
        <w:pStyle w:val="Default"/>
      </w:pPr>
    </w:p>
    <w:p w14:paraId="21C30B2B" w14:textId="159F9500" w:rsidR="00C6074B" w:rsidRPr="0029281D" w:rsidRDefault="00C6074B" w:rsidP="009619D9">
      <w:pPr>
        <w:pStyle w:val="Listeafsnit"/>
        <w:numPr>
          <w:ilvl w:val="0"/>
          <w:numId w:val="21"/>
        </w:numPr>
      </w:pPr>
      <w:r>
        <w:t>Modkonto 118034 (Salg, varer og tjenesteydelser) til indtægter og 227071 (Øvrige tjenesteydelser) til omkostningerne.</w:t>
      </w:r>
    </w:p>
    <w:sectPr w:rsidR="00C6074B" w:rsidRPr="0029281D" w:rsidSect="00C6074B">
      <w:headerReference w:type="default" r:id="rId10"/>
      <w:headerReference w:type="first" r:id="rId11"/>
      <w:footerReference w:type="first" r:id="rId12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1AD48" w14:textId="77777777" w:rsidR="00C6074B" w:rsidRDefault="00C6074B">
      <w:r>
        <w:separator/>
      </w:r>
    </w:p>
  </w:endnote>
  <w:endnote w:type="continuationSeparator" w:id="0">
    <w:p w14:paraId="1F9126E1" w14:textId="77777777" w:rsidR="00C6074B" w:rsidRDefault="00C607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EB21411-8B66-4150-B045-81B4A7618B80}"/>
    <w:embedBold r:id="rId2" w:fontKey="{0D1EF757-4D80-4676-9A1F-7699E19E8D15}"/>
    <w:embedItalic r:id="rId3" w:fontKey="{9F8BD077-7A99-4581-9D2E-DF153F7B2925}"/>
    <w:embedBoldItalic r:id="rId4" w:fontKey="{CA6D37EA-797C-495D-997B-5DC4A6FD10A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altName w:val="AU Passata"/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9608147E-6E9D-43E0-A84A-B1101B2D79AA}"/>
    <w:embedBold r:id="rId6" w:fontKey="{F3CA9909-0DE4-410D-A96F-0C5A26E36919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7703D82-94C5-43E4-AAF9-72EF8065745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54A9B1F4-782D-4D2C-AD99-8127BF2BCAF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B98874F6-E334-4554-9C78-F0D04B9AD9F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C05C74E-8AC3-4C38-B419-15C78D9F79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58E1E" w14:textId="77777777"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9619D9" w14:paraId="4F2ADC70" w14:textId="77777777" w:rsidTr="008F47F2">
      <w:tc>
        <w:tcPr>
          <w:tcW w:w="2409" w:type="dxa"/>
        </w:tcPr>
        <w:p w14:paraId="7C19E106" w14:textId="77777777" w:rsidR="00B704CF" w:rsidRPr="009224E3" w:rsidRDefault="00B704CF" w:rsidP="00B704CF">
          <w:bookmarkStart w:id="74" w:name="IMG_Secondary"/>
          <w:r>
            <w:rPr>
              <w:noProof/>
            </w:rPr>
            <w:drawing>
              <wp:inline distT="0" distB="0" distL="0" distR="0" wp14:anchorId="61E10721" wp14:editId="10DB666A">
                <wp:extent cx="648000" cy="648000"/>
                <wp:effectExtent l="0" t="0" r="0" b="0"/>
                <wp:docPr id="384885726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4885726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74"/>
        </w:p>
      </w:tc>
      <w:tc>
        <w:tcPr>
          <w:tcW w:w="2341" w:type="dxa"/>
          <w:vAlign w:val="bottom"/>
        </w:tcPr>
        <w:p w14:paraId="07DA9201" w14:textId="77777777" w:rsidR="00B704CF" w:rsidRPr="009224E3" w:rsidRDefault="00B704CF" w:rsidP="008F47F2">
          <w:pPr>
            <w:pStyle w:val="Template-Companyname"/>
          </w:pPr>
          <w:bookmarkStart w:id="75" w:name="OFF_UnitName"/>
          <w:bookmarkStart w:id="76" w:name="OFF_UnitName_HIF"/>
          <w:r>
            <w:t>Debitorgruppen</w:t>
          </w:r>
          <w:bookmarkEnd w:id="75"/>
        </w:p>
        <w:p w14:paraId="671FD65A" w14:textId="77777777" w:rsidR="00B704CF" w:rsidRPr="009224E3" w:rsidRDefault="00B704CF" w:rsidP="008F47F2">
          <w:pPr>
            <w:pStyle w:val="Template-Address"/>
          </w:pPr>
          <w:bookmarkStart w:id="77" w:name="LAN_AU"/>
          <w:bookmarkEnd w:id="76"/>
          <w:r>
            <w:t>Aarhus Universitet</w:t>
          </w:r>
          <w:bookmarkEnd w:id="77"/>
        </w:p>
        <w:p w14:paraId="4B6F180E" w14:textId="77777777" w:rsidR="00B704CF" w:rsidRPr="009224E3" w:rsidRDefault="00B704CF" w:rsidP="008F47F2">
          <w:pPr>
            <w:pStyle w:val="Template-Address"/>
          </w:pPr>
          <w:bookmarkStart w:id="78" w:name="OFF_AddressComputed"/>
          <w:r>
            <w:t>Trøjborgvej 82-84</w:t>
          </w:r>
          <w:r>
            <w:br/>
            <w:t>8000 Aarhus C</w:t>
          </w:r>
          <w:bookmarkEnd w:id="78"/>
        </w:p>
      </w:tc>
      <w:tc>
        <w:tcPr>
          <w:tcW w:w="2591" w:type="dxa"/>
          <w:vAlign w:val="bottom"/>
        </w:tcPr>
        <w:p w14:paraId="7FFAB75C" w14:textId="77777777" w:rsidR="00B704CF" w:rsidRPr="009224E3" w:rsidRDefault="00B704CF" w:rsidP="008F47F2">
          <w:pPr>
            <w:pStyle w:val="Template-Address"/>
            <w:jc w:val="right"/>
          </w:pPr>
          <w:bookmarkStart w:id="79" w:name="LAN_Tel"/>
          <w:bookmarkStart w:id="80" w:name="OFF_Phone_HIF"/>
          <w:r>
            <w:t>Tlf.:</w:t>
          </w:r>
          <w:bookmarkEnd w:id="79"/>
          <w:r w:rsidRPr="009224E3">
            <w:t xml:space="preserve"> </w:t>
          </w:r>
          <w:bookmarkStart w:id="81" w:name="OFF_Phone"/>
          <w:r>
            <w:t>+45 8715 0000</w:t>
          </w:r>
          <w:bookmarkEnd w:id="81"/>
        </w:p>
        <w:p w14:paraId="5059424D" w14:textId="77777777"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82" w:name="LAN_Fax"/>
          <w:bookmarkStart w:id="83" w:name="OFF_Fax_HIF"/>
          <w:bookmarkEnd w:id="80"/>
          <w:r>
            <w:rPr>
              <w:vanish/>
            </w:rPr>
            <w:t>Fax:</w:t>
          </w:r>
          <w:bookmarkEnd w:id="82"/>
          <w:r w:rsidRPr="009224E3">
            <w:rPr>
              <w:vanish/>
            </w:rPr>
            <w:t xml:space="preserve"> </w:t>
          </w:r>
          <w:bookmarkStart w:id="84" w:name="OFF_Fax"/>
          <w:bookmarkEnd w:id="84"/>
        </w:p>
        <w:p w14:paraId="0B5163CF" w14:textId="77777777" w:rsidR="00B704CF" w:rsidRPr="00C6074B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85" w:name="OFF_Email_HIF"/>
          <w:bookmarkEnd w:id="83"/>
          <w:r w:rsidRPr="00C6074B">
            <w:rPr>
              <w:lang w:val="en-US"/>
            </w:rPr>
            <w:t xml:space="preserve">E-mail: </w:t>
          </w:r>
          <w:bookmarkStart w:id="86" w:name="OFF_Email"/>
          <w:r w:rsidRPr="00C6074B">
            <w:rPr>
              <w:lang w:val="en-US"/>
            </w:rPr>
            <w:t>au@au.dk</w:t>
          </w:r>
          <w:bookmarkEnd w:id="86"/>
        </w:p>
        <w:p w14:paraId="4C6EBBE3" w14:textId="77777777" w:rsidR="00B704CF" w:rsidRPr="00C6074B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87" w:name="OFF_wwwComputed_HIF"/>
          <w:bookmarkEnd w:id="85"/>
          <w:r w:rsidRPr="00C6074B">
            <w:rPr>
              <w:lang w:val="en-US"/>
            </w:rPr>
            <w:t xml:space="preserve">Web: </w:t>
          </w:r>
          <w:bookmarkStart w:id="88" w:name="OFF_wwwComputed"/>
          <w:r w:rsidRPr="00C6074B">
            <w:rPr>
              <w:lang w:val="en-US"/>
            </w:rPr>
            <w:t>www.au.dk</w:t>
          </w:r>
          <w:bookmarkEnd w:id="87"/>
          <w:bookmarkEnd w:id="88"/>
        </w:p>
      </w:tc>
    </w:tr>
  </w:tbl>
  <w:p w14:paraId="3A57A0E2" w14:textId="77777777" w:rsidR="00EC0BB0" w:rsidRPr="00C6074B" w:rsidRDefault="00EC0BB0" w:rsidP="00EC0BB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913B81" w14:textId="77777777" w:rsidR="00C6074B" w:rsidRDefault="00C6074B">
      <w:r>
        <w:separator/>
      </w:r>
    </w:p>
  </w:footnote>
  <w:footnote w:type="continuationSeparator" w:id="0">
    <w:p w14:paraId="77C3D738" w14:textId="77777777" w:rsidR="00C6074B" w:rsidRDefault="00C607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D452C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68A3DEA" wp14:editId="10761952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F4B9CA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" w:name="OFF_Logo1AComputed_2"/>
                          <w:bookmarkStart w:id="3" w:name="OFF_Logo1AComputed_2_HIF"/>
                          <w:bookmarkEnd w:id="2"/>
                        </w:p>
                        <w:p w14:paraId="06884697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" w:name="OFF_Logo2AComputed_2"/>
                          <w:bookmarkStart w:id="5" w:name="OFF_Logo2AComputed_2_HIF"/>
                          <w:bookmarkEnd w:id="3"/>
                          <w:bookmarkEnd w:id="4"/>
                          <w:bookmarkEnd w:id="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8A3DEA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alt="&quot;&quot;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<v:textbox inset="0,0,0,0">
                <w:txbxContent>
                  <w:p w14:paraId="4BF4B9CA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6" w:name="OFF_Logo1AComputed_2"/>
                    <w:bookmarkStart w:id="7" w:name="OFF_Logo1AComputed_2_HIF"/>
                    <w:bookmarkEnd w:id="6"/>
                  </w:p>
                  <w:p w14:paraId="06884697" w14:textId="77777777"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8" w:name="OFF_Logo2AComputed_2"/>
                    <w:bookmarkStart w:id="9" w:name="OFF_Logo2AComputed_2_HIF"/>
                    <w:bookmarkEnd w:id="7"/>
                    <w:bookmarkEnd w:id="8"/>
                    <w:bookmarkEnd w:id="9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1DB61411" wp14:editId="6D2C8945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CFEDF4" id="LogoCanvasHide01" o:spid="_x0000_s1026" editas="canvas" alt="&quot;&quot;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alt="&quot;&quot;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1FE36C7F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09B05A4" wp14:editId="36343BDF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847A87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10" w:name="OFF_Logo3AComputed_2"/>
                          <w:bookmarkStart w:id="11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10"/>
                          <w:bookmarkEnd w:id="11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9B05A4" id="_x0000_s1027" type="#_x0000_t202" alt="&quot;&quot;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" filled="f" stroked="f">
              <v:textbox inset="0,0,0,0">
                <w:txbxContent>
                  <w:p w14:paraId="2A847A87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2" w:name="OFF_Logo3AComputed_2"/>
                    <w:bookmarkStart w:id="13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12"/>
                    <w:bookmarkEnd w:id="13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0CE9A4F2" wp14:editId="7A697D9A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ldeStregHide0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C0464CC" wp14:editId="0F9BB6A9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CAE314" w14:textId="77777777" w:rsidR="00D67AB8" w:rsidRDefault="00D67AB8" w:rsidP="00C22DE2">
                          <w:pPr>
                            <w:pStyle w:val="Emne"/>
                          </w:pPr>
                          <w:bookmarkStart w:id="14" w:name="CUS_DocumentName_1"/>
                          <w:r>
                            <w:t>Notat</w:t>
                          </w:r>
                          <w:bookmarkEnd w:id="14"/>
                        </w:p>
                        <w:p w14:paraId="467638CD" w14:textId="77777777" w:rsidR="00C22DE2" w:rsidRDefault="00C22DE2" w:rsidP="00C22DE2">
                          <w:pPr>
                            <w:pStyle w:val="Template"/>
                          </w:pPr>
                        </w:p>
                        <w:p w14:paraId="406DF5B3" w14:textId="77777777" w:rsidR="00C22DE2" w:rsidRDefault="00C22DE2" w:rsidP="00D67AB8">
                          <w:pPr>
                            <w:pStyle w:val="Template-Afdeling"/>
                          </w:pPr>
                          <w:bookmarkStart w:id="15" w:name="USR_Name_2"/>
                          <w:r>
                            <w:t>Marianne Kristensen</w:t>
                          </w:r>
                          <w:bookmarkStart w:id="16" w:name="USR_Name_2_HIF"/>
                          <w:bookmarkEnd w:id="15"/>
                        </w:p>
                        <w:bookmarkEnd w:id="16"/>
                        <w:p w14:paraId="5577BD13" w14:textId="77777777" w:rsidR="00D67AB8" w:rsidRDefault="00D67AB8" w:rsidP="00D67AB8">
                          <w:pPr>
                            <w:pStyle w:val="Template"/>
                          </w:pPr>
                        </w:p>
                        <w:p w14:paraId="6D9D7511" w14:textId="77777777" w:rsidR="00D67AB8" w:rsidRPr="00307E90" w:rsidRDefault="00D67AB8" w:rsidP="00D67AB8">
                          <w:pPr>
                            <w:pStyle w:val="Template"/>
                          </w:pPr>
                          <w:bookmarkStart w:id="17" w:name="LAN_Date_1"/>
                          <w:r>
                            <w:t>Dato</w:t>
                          </w:r>
                          <w:bookmarkEnd w:id="17"/>
                          <w:r>
                            <w:t>:</w:t>
                          </w:r>
                          <w:r w:rsidR="00587BE6" w:rsidRPr="00307E90">
                            <w:t xml:space="preserve"> </w:t>
                          </w:r>
                          <w:bookmarkStart w:id="18" w:name="Date_DateCustomA_1"/>
                          <w:r>
                            <w:t>8. april 2024</w:t>
                          </w:r>
                          <w:bookmarkEnd w:id="18"/>
                        </w:p>
                        <w:p w14:paraId="4CA0EDFC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9" w:name="LAN_Sagsnr_1"/>
                          <w:bookmarkStart w:id="20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9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21" w:name="FLD_Sagsnummer_1"/>
                          <w:bookmarkEnd w:id="21"/>
                        </w:p>
                        <w:p w14:paraId="54D6AA19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2" w:name="LAN_Ref_1"/>
                          <w:bookmarkStart w:id="23" w:name="FLD_Reference_1_HIF"/>
                          <w:bookmarkEnd w:id="20"/>
                          <w:r>
                            <w:rPr>
                              <w:vanish/>
                            </w:rPr>
                            <w:t>Ref</w:t>
                          </w:r>
                          <w:bookmarkEnd w:id="22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4" w:name="FLD_Reference_1"/>
                          <w:bookmarkEnd w:id="24"/>
                        </w:p>
                        <w:bookmarkEnd w:id="23"/>
                        <w:p w14:paraId="4A485AD9" w14:textId="77777777"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F7CEF61" wp14:editId="56F84297">
                                <wp:extent cx="347980" cy="102235"/>
                                <wp:effectExtent l="0" t="0" r="0" b="0"/>
                                <wp:docPr id="6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4D20189" w14:textId="77777777"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5" w:name="LAN_Page_1"/>
                          <w:r>
                            <w:t>Side</w:t>
                          </w:r>
                          <w:bookmarkEnd w:id="25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0464CC"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NHR&#10;xXX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14CAE314" w14:textId="77777777" w:rsidR="00D67AB8" w:rsidRDefault="00D67AB8" w:rsidP="00C22DE2">
                    <w:pPr>
                      <w:pStyle w:val="Emne"/>
                    </w:pPr>
                    <w:bookmarkStart w:id="26" w:name="CUS_DocumentName_1"/>
                    <w:r>
                      <w:t>Notat</w:t>
                    </w:r>
                    <w:bookmarkEnd w:id="26"/>
                  </w:p>
                  <w:p w14:paraId="467638CD" w14:textId="77777777" w:rsidR="00C22DE2" w:rsidRDefault="00C22DE2" w:rsidP="00C22DE2">
                    <w:pPr>
                      <w:pStyle w:val="Template"/>
                    </w:pPr>
                  </w:p>
                  <w:p w14:paraId="406DF5B3" w14:textId="77777777" w:rsidR="00C22DE2" w:rsidRDefault="00C22DE2" w:rsidP="00D67AB8">
                    <w:pPr>
                      <w:pStyle w:val="Template-Afdeling"/>
                    </w:pPr>
                    <w:bookmarkStart w:id="27" w:name="USR_Name_2"/>
                    <w:r>
                      <w:t>Marianne Kristensen</w:t>
                    </w:r>
                    <w:bookmarkStart w:id="28" w:name="USR_Name_2_HIF"/>
                    <w:bookmarkEnd w:id="27"/>
                  </w:p>
                  <w:bookmarkEnd w:id="28"/>
                  <w:p w14:paraId="5577BD13" w14:textId="77777777" w:rsidR="00D67AB8" w:rsidRDefault="00D67AB8" w:rsidP="00D67AB8">
                    <w:pPr>
                      <w:pStyle w:val="Template"/>
                    </w:pPr>
                  </w:p>
                  <w:p w14:paraId="6D9D7511" w14:textId="77777777" w:rsidR="00D67AB8" w:rsidRPr="00307E90" w:rsidRDefault="00D67AB8" w:rsidP="00D67AB8">
                    <w:pPr>
                      <w:pStyle w:val="Template"/>
                    </w:pPr>
                    <w:bookmarkStart w:id="29" w:name="LAN_Date_1"/>
                    <w:r>
                      <w:t>Dato</w:t>
                    </w:r>
                    <w:bookmarkEnd w:id="29"/>
                    <w:r>
                      <w:t>:</w:t>
                    </w:r>
                    <w:r w:rsidR="00587BE6" w:rsidRPr="00307E90">
                      <w:t xml:space="preserve"> </w:t>
                    </w:r>
                    <w:bookmarkStart w:id="30" w:name="Date_DateCustomA_1"/>
                    <w:r>
                      <w:t>8. april 2024</w:t>
                    </w:r>
                    <w:bookmarkEnd w:id="30"/>
                  </w:p>
                  <w:p w14:paraId="4CA0EDFC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1" w:name="LAN_Sagsnr_1"/>
                    <w:bookmarkStart w:id="32" w:name="FLD_Sagsnummer_1_HIF"/>
                    <w:r>
                      <w:rPr>
                        <w:vanish/>
                      </w:rPr>
                      <w:t>Sags nr</w:t>
                    </w:r>
                    <w:bookmarkEnd w:id="31"/>
                    <w:r>
                      <w:rPr>
                        <w:vanish/>
                      </w:rPr>
                      <w:t xml:space="preserve">.: </w:t>
                    </w:r>
                    <w:bookmarkStart w:id="33" w:name="FLD_Sagsnummer_1"/>
                    <w:bookmarkEnd w:id="33"/>
                  </w:p>
                  <w:p w14:paraId="54D6AA19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4" w:name="LAN_Ref_1"/>
                    <w:bookmarkStart w:id="35" w:name="FLD_Reference_1_HIF"/>
                    <w:bookmarkEnd w:id="32"/>
                    <w:r>
                      <w:rPr>
                        <w:vanish/>
                      </w:rPr>
                      <w:t>Ref</w:t>
                    </w:r>
                    <w:bookmarkEnd w:id="34"/>
                    <w:r>
                      <w:rPr>
                        <w:vanish/>
                      </w:rPr>
                      <w:t xml:space="preserve">: </w:t>
                    </w:r>
                    <w:bookmarkStart w:id="36" w:name="FLD_Reference_1"/>
                    <w:bookmarkEnd w:id="36"/>
                  </w:p>
                  <w:bookmarkEnd w:id="35"/>
                  <w:p w14:paraId="4A485AD9" w14:textId="77777777"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F7CEF61" wp14:editId="56F84297">
                          <wp:extent cx="347980" cy="102235"/>
                          <wp:effectExtent l="0" t="0" r="0" b="0"/>
                          <wp:docPr id="6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4D20189" w14:textId="77777777"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7" w:name="LAN_Page_1"/>
                    <w:r>
                      <w:t>Side</w:t>
                    </w:r>
                    <w:bookmarkEnd w:id="37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1C820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3BB2EFC" wp14:editId="1F065F3A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D71202" w14:textId="77777777"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8" w:name="OFF_Logo1AComputed"/>
                          <w:bookmarkStart w:id="39" w:name="OFF_Logo1AComputed_HIF"/>
                          <w:bookmarkEnd w:id="38"/>
                        </w:p>
                        <w:p w14:paraId="4EDAA600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0" w:name="OFF_Logo2AComputed"/>
                          <w:bookmarkStart w:id="41" w:name="OFF_Logo2AComputed_HIF"/>
                          <w:bookmarkEnd w:id="39"/>
                          <w:bookmarkEnd w:id="40"/>
                          <w:bookmarkEnd w:id="41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BB2EF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&quot;&quot;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" filled="f" stroked="f">
              <v:textbox inset="0,0,0,0">
                <w:txbxContent>
                  <w:p w14:paraId="4DD71202" w14:textId="77777777"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2" w:name="OFF_Logo1AComputed"/>
                    <w:bookmarkStart w:id="43" w:name="OFF_Logo1AComputed_HIF"/>
                    <w:bookmarkEnd w:id="42"/>
                  </w:p>
                  <w:p w14:paraId="4EDAA600" w14:textId="77777777"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44" w:name="OFF_Logo2AComputed"/>
                    <w:bookmarkStart w:id="45" w:name="OFF_Logo2AComputed_HIF"/>
                    <w:bookmarkEnd w:id="43"/>
                    <w:bookmarkEnd w:id="44"/>
                    <w:bookmarkEnd w:id="45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527FFA34" wp14:editId="12AE7755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31281958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9FC910" id="LogoCanvasHide01" o:spid="_x0000_s1026" editas="canvas" alt="&quot;&quot;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Klr3QoAAG0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fyypa90KAABt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alt="&quot;&quot;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14E74560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A24B492" wp14:editId="7D3023D2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4AE924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46" w:name="OFF_Logo3AComputed"/>
                          <w:bookmarkStart w:id="47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46"/>
                          <w:bookmarkEnd w:id="4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24B492" id="_x0000_s1030" type="#_x0000_t202" alt="&quot;&quot;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" filled="f" stroked="f">
              <v:textbox inset="0,0,0,0">
                <w:txbxContent>
                  <w:p w14:paraId="084AE924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8" w:name="OFF_Logo3AComputed"/>
                    <w:bookmarkStart w:id="49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48"/>
                    <w:bookmarkEnd w:id="49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3ADB26E0" wp14:editId="046F3552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oldeStregHide0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95D4B61" wp14:editId="4B2191BE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643352727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F22D0C" w14:textId="77777777" w:rsidR="00EE2A84" w:rsidRDefault="00EE2A84" w:rsidP="008F47F2">
                          <w:pPr>
                            <w:pStyle w:val="Emne"/>
                          </w:pPr>
                          <w:bookmarkStart w:id="50" w:name="CUS_DocumentName"/>
                          <w:r>
                            <w:t>Notat</w:t>
                          </w:r>
                          <w:bookmarkEnd w:id="50"/>
                        </w:p>
                        <w:p w14:paraId="6AB70D6F" w14:textId="77777777"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14:paraId="0B8B40A1" w14:textId="77777777" w:rsidR="00AF104F" w:rsidRDefault="00AF104F" w:rsidP="00EE2A84">
                          <w:pPr>
                            <w:pStyle w:val="Template-Afdeling"/>
                          </w:pPr>
                          <w:bookmarkStart w:id="51" w:name="USR_Name"/>
                          <w:r>
                            <w:t>Marianne Kristensen</w:t>
                          </w:r>
                          <w:bookmarkStart w:id="52" w:name="USR_Name_HIF"/>
                          <w:bookmarkEnd w:id="51"/>
                        </w:p>
                        <w:bookmarkEnd w:id="52"/>
                        <w:p w14:paraId="783B2A24" w14:textId="77777777" w:rsidR="00EE2A84" w:rsidRDefault="00EE2A84" w:rsidP="00307E90">
                          <w:pPr>
                            <w:pStyle w:val="Template"/>
                          </w:pPr>
                        </w:p>
                        <w:p w14:paraId="10CC9620" w14:textId="77777777" w:rsidR="00307E90" w:rsidRPr="00307E90" w:rsidRDefault="00BC6E27" w:rsidP="00307E90">
                          <w:pPr>
                            <w:pStyle w:val="Template"/>
                          </w:pPr>
                          <w:bookmarkStart w:id="53" w:name="LAN_Date"/>
                          <w:r>
                            <w:t>Dato</w:t>
                          </w:r>
                          <w:bookmarkEnd w:id="53"/>
                          <w:r>
                            <w:t xml:space="preserve">: </w:t>
                          </w:r>
                          <w:bookmarkStart w:id="54" w:name="Date_DateCustomA"/>
                          <w:r>
                            <w:t>8. april 2024</w:t>
                          </w:r>
                          <w:bookmarkEnd w:id="54"/>
                        </w:p>
                        <w:p w14:paraId="13A80499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55" w:name="LAN_Sagsnr"/>
                          <w:bookmarkStart w:id="56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55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57" w:name="FLD_Sagsnummer"/>
                          <w:bookmarkEnd w:id="57"/>
                        </w:p>
                        <w:p w14:paraId="2FC51330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58" w:name="LAN_Ref"/>
                          <w:bookmarkStart w:id="59" w:name="FLD_Reference_HIF"/>
                          <w:bookmarkEnd w:id="56"/>
                          <w:r>
                            <w:rPr>
                              <w:vanish/>
                            </w:rPr>
                            <w:t>Ref</w:t>
                          </w:r>
                          <w:bookmarkEnd w:id="58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60" w:name="FLD_Reference"/>
                          <w:bookmarkEnd w:id="60"/>
                        </w:p>
                        <w:bookmarkEnd w:id="59"/>
                        <w:p w14:paraId="367DD55B" w14:textId="77777777"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D1F7958" wp14:editId="0B7EDA52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46ED163" w14:textId="77777777"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61" w:name="LAN_Page"/>
                          <w:r>
                            <w:t>Side</w:t>
                          </w:r>
                          <w:bookmarkEnd w:id="61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5D4B61"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IkK&#10;4Ab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49F22D0C" w14:textId="77777777" w:rsidR="00EE2A84" w:rsidRDefault="00EE2A84" w:rsidP="008F47F2">
                    <w:pPr>
                      <w:pStyle w:val="Emne"/>
                    </w:pPr>
                    <w:bookmarkStart w:id="62" w:name="CUS_DocumentName"/>
                    <w:r>
                      <w:t>Notat</w:t>
                    </w:r>
                    <w:bookmarkEnd w:id="62"/>
                  </w:p>
                  <w:p w14:paraId="6AB70D6F" w14:textId="77777777"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14:paraId="0B8B40A1" w14:textId="77777777" w:rsidR="00AF104F" w:rsidRDefault="00AF104F" w:rsidP="00EE2A84">
                    <w:pPr>
                      <w:pStyle w:val="Template-Afdeling"/>
                    </w:pPr>
                    <w:bookmarkStart w:id="63" w:name="USR_Name"/>
                    <w:r>
                      <w:t>Marianne Kristensen</w:t>
                    </w:r>
                    <w:bookmarkStart w:id="64" w:name="USR_Name_HIF"/>
                    <w:bookmarkEnd w:id="63"/>
                  </w:p>
                  <w:bookmarkEnd w:id="64"/>
                  <w:p w14:paraId="783B2A24" w14:textId="77777777" w:rsidR="00EE2A84" w:rsidRDefault="00EE2A84" w:rsidP="00307E90">
                    <w:pPr>
                      <w:pStyle w:val="Template"/>
                    </w:pPr>
                  </w:p>
                  <w:p w14:paraId="10CC9620" w14:textId="77777777" w:rsidR="00307E90" w:rsidRPr="00307E90" w:rsidRDefault="00BC6E27" w:rsidP="00307E90">
                    <w:pPr>
                      <w:pStyle w:val="Template"/>
                    </w:pPr>
                    <w:bookmarkStart w:id="65" w:name="LAN_Date"/>
                    <w:r>
                      <w:t>Dato</w:t>
                    </w:r>
                    <w:bookmarkEnd w:id="65"/>
                    <w:r>
                      <w:t xml:space="preserve">: </w:t>
                    </w:r>
                    <w:bookmarkStart w:id="66" w:name="Date_DateCustomA"/>
                    <w:r>
                      <w:t>8. april 2024</w:t>
                    </w:r>
                    <w:bookmarkEnd w:id="66"/>
                  </w:p>
                  <w:p w14:paraId="13A80499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67" w:name="LAN_Sagsnr"/>
                    <w:bookmarkStart w:id="68" w:name="FLD_Sagsnummer_HIF"/>
                    <w:r>
                      <w:rPr>
                        <w:vanish/>
                      </w:rPr>
                      <w:t>Sags nr</w:t>
                    </w:r>
                    <w:bookmarkEnd w:id="67"/>
                    <w:r>
                      <w:rPr>
                        <w:vanish/>
                      </w:rPr>
                      <w:t xml:space="preserve">.: </w:t>
                    </w:r>
                    <w:bookmarkStart w:id="69" w:name="FLD_Sagsnummer"/>
                    <w:bookmarkEnd w:id="69"/>
                  </w:p>
                  <w:p w14:paraId="2FC51330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70" w:name="LAN_Ref"/>
                    <w:bookmarkStart w:id="71" w:name="FLD_Reference_HIF"/>
                    <w:bookmarkEnd w:id="68"/>
                    <w:r>
                      <w:rPr>
                        <w:vanish/>
                      </w:rPr>
                      <w:t>Ref</w:t>
                    </w:r>
                    <w:bookmarkEnd w:id="70"/>
                    <w:r>
                      <w:rPr>
                        <w:vanish/>
                      </w:rPr>
                      <w:t xml:space="preserve">: </w:t>
                    </w:r>
                    <w:bookmarkStart w:id="72" w:name="FLD_Reference"/>
                    <w:bookmarkEnd w:id="72"/>
                  </w:p>
                  <w:bookmarkEnd w:id="71"/>
                  <w:p w14:paraId="367DD55B" w14:textId="77777777"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D1F7958" wp14:editId="0B7EDA52">
                          <wp:extent cx="347980" cy="102235"/>
                          <wp:effectExtent l="0" t="0" r="0" b="0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46ED163" w14:textId="77777777"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73" w:name="LAN_Page"/>
                    <w:r>
                      <w:t>Side</w:t>
                    </w:r>
                    <w:bookmarkEnd w:id="73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0294ACD"/>
    <w:multiLevelType w:val="hybridMultilevel"/>
    <w:tmpl w:val="A5423D4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B28802">
      <w:numFmt w:val="bullet"/>
      <w:lvlText w:val="-"/>
      <w:lvlJc w:val="left"/>
      <w:pPr>
        <w:ind w:left="1800" w:hanging="720"/>
      </w:pPr>
      <w:rPr>
        <w:rFonts w:ascii="Georgia" w:eastAsia="Times New Roman" w:hAnsi="Georgia" w:cs="Times New Roman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1B94A50"/>
    <w:multiLevelType w:val="hybridMultilevel"/>
    <w:tmpl w:val="163A238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2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3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4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441510DC"/>
    <w:multiLevelType w:val="hybridMultilevel"/>
    <w:tmpl w:val="8D907130"/>
    <w:lvl w:ilvl="0" w:tplc="0406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7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8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19" w15:restartNumberingAfterBreak="0">
    <w:nsid w:val="76CD77FF"/>
    <w:multiLevelType w:val="hybridMultilevel"/>
    <w:tmpl w:val="2FBA52CE"/>
    <w:lvl w:ilvl="0" w:tplc="0BE4673E">
      <w:numFmt w:val="bullet"/>
      <w:lvlText w:val="-"/>
      <w:lvlJc w:val="left"/>
      <w:pPr>
        <w:ind w:left="1080" w:hanging="72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DF65E5"/>
    <w:multiLevelType w:val="hybridMultilevel"/>
    <w:tmpl w:val="91223E4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601755">
    <w:abstractNumId w:val="11"/>
  </w:num>
  <w:num w:numId="2" w16cid:durableId="405303645">
    <w:abstractNumId w:val="16"/>
  </w:num>
  <w:num w:numId="3" w16cid:durableId="1416977759">
    <w:abstractNumId w:val="10"/>
  </w:num>
  <w:num w:numId="4" w16cid:durableId="617368806">
    <w:abstractNumId w:val="14"/>
  </w:num>
  <w:num w:numId="5" w16cid:durableId="647058775">
    <w:abstractNumId w:val="12"/>
  </w:num>
  <w:num w:numId="6" w16cid:durableId="1317344168">
    <w:abstractNumId w:val="7"/>
  </w:num>
  <w:num w:numId="7" w16cid:durableId="1460994847">
    <w:abstractNumId w:val="6"/>
  </w:num>
  <w:num w:numId="8" w16cid:durableId="1590113759">
    <w:abstractNumId w:val="5"/>
  </w:num>
  <w:num w:numId="9" w16cid:durableId="1748111642">
    <w:abstractNumId w:val="4"/>
  </w:num>
  <w:num w:numId="10" w16cid:durableId="267782246">
    <w:abstractNumId w:val="13"/>
  </w:num>
  <w:num w:numId="11" w16cid:durableId="56589641">
    <w:abstractNumId w:val="3"/>
  </w:num>
  <w:num w:numId="12" w16cid:durableId="1917275323">
    <w:abstractNumId w:val="2"/>
  </w:num>
  <w:num w:numId="13" w16cid:durableId="1314798463">
    <w:abstractNumId w:val="1"/>
  </w:num>
  <w:num w:numId="14" w16cid:durableId="130826539">
    <w:abstractNumId w:val="0"/>
  </w:num>
  <w:num w:numId="15" w16cid:durableId="1871986924">
    <w:abstractNumId w:val="17"/>
  </w:num>
  <w:num w:numId="16" w16cid:durableId="377827635">
    <w:abstractNumId w:val="18"/>
  </w:num>
  <w:num w:numId="17" w16cid:durableId="1860847423">
    <w:abstractNumId w:val="8"/>
  </w:num>
  <w:num w:numId="18" w16cid:durableId="138959350">
    <w:abstractNumId w:val="20"/>
  </w:num>
  <w:num w:numId="19" w16cid:durableId="1960869062">
    <w:abstractNumId w:val="19"/>
  </w:num>
  <w:num w:numId="20" w16cid:durableId="1911113096">
    <w:abstractNumId w:val="15"/>
  </w:num>
  <w:num w:numId="21" w16cid:durableId="160970290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22821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D1B50"/>
    <w:rsid w:val="000E5C1E"/>
    <w:rsid w:val="000F244E"/>
    <w:rsid w:val="0011283F"/>
    <w:rsid w:val="00153477"/>
    <w:rsid w:val="00154F00"/>
    <w:rsid w:val="00163EFC"/>
    <w:rsid w:val="00164CC1"/>
    <w:rsid w:val="00174751"/>
    <w:rsid w:val="0018593B"/>
    <w:rsid w:val="00192812"/>
    <w:rsid w:val="001A7352"/>
    <w:rsid w:val="001C027B"/>
    <w:rsid w:val="001D1259"/>
    <w:rsid w:val="00205636"/>
    <w:rsid w:val="002137FC"/>
    <w:rsid w:val="002171DE"/>
    <w:rsid w:val="00227E7F"/>
    <w:rsid w:val="00230A33"/>
    <w:rsid w:val="00244EEB"/>
    <w:rsid w:val="0025114F"/>
    <w:rsid w:val="0026120C"/>
    <w:rsid w:val="00281443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6669"/>
    <w:rsid w:val="00364895"/>
    <w:rsid w:val="00383838"/>
    <w:rsid w:val="00394ADB"/>
    <w:rsid w:val="00395BF2"/>
    <w:rsid w:val="003A022B"/>
    <w:rsid w:val="003B0624"/>
    <w:rsid w:val="003B7BF5"/>
    <w:rsid w:val="003C79B1"/>
    <w:rsid w:val="003E6170"/>
    <w:rsid w:val="003F33BA"/>
    <w:rsid w:val="004143CC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47ACA"/>
    <w:rsid w:val="00554EE2"/>
    <w:rsid w:val="005802EE"/>
    <w:rsid w:val="00583EAB"/>
    <w:rsid w:val="00585BE9"/>
    <w:rsid w:val="00587BE6"/>
    <w:rsid w:val="005A5218"/>
    <w:rsid w:val="005D09F9"/>
    <w:rsid w:val="005D3C7F"/>
    <w:rsid w:val="005E6CB9"/>
    <w:rsid w:val="005F55D0"/>
    <w:rsid w:val="006021AE"/>
    <w:rsid w:val="00641B24"/>
    <w:rsid w:val="00644058"/>
    <w:rsid w:val="00644D35"/>
    <w:rsid w:val="00645634"/>
    <w:rsid w:val="00660193"/>
    <w:rsid w:val="00665CEC"/>
    <w:rsid w:val="006910EE"/>
    <w:rsid w:val="00694DA3"/>
    <w:rsid w:val="006C0297"/>
    <w:rsid w:val="006C3A1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96541"/>
    <w:rsid w:val="008A28B2"/>
    <w:rsid w:val="008B14BE"/>
    <w:rsid w:val="008C171C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619D9"/>
    <w:rsid w:val="00961B44"/>
    <w:rsid w:val="00961BC5"/>
    <w:rsid w:val="009673E8"/>
    <w:rsid w:val="00984F0F"/>
    <w:rsid w:val="009859DF"/>
    <w:rsid w:val="00986482"/>
    <w:rsid w:val="009937C1"/>
    <w:rsid w:val="009A0EC4"/>
    <w:rsid w:val="009C107E"/>
    <w:rsid w:val="009C21B4"/>
    <w:rsid w:val="009C3A4A"/>
    <w:rsid w:val="009D15A7"/>
    <w:rsid w:val="009E58A0"/>
    <w:rsid w:val="009E5DF7"/>
    <w:rsid w:val="009E7AF4"/>
    <w:rsid w:val="009F4F0B"/>
    <w:rsid w:val="00A028ED"/>
    <w:rsid w:val="00A11327"/>
    <w:rsid w:val="00A201D8"/>
    <w:rsid w:val="00A32765"/>
    <w:rsid w:val="00A4137F"/>
    <w:rsid w:val="00A429D1"/>
    <w:rsid w:val="00A91CB9"/>
    <w:rsid w:val="00AA0EF9"/>
    <w:rsid w:val="00AB2E5C"/>
    <w:rsid w:val="00AB4E1D"/>
    <w:rsid w:val="00AC4183"/>
    <w:rsid w:val="00AD6CC4"/>
    <w:rsid w:val="00AF104F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BF60FF"/>
    <w:rsid w:val="00C01C3B"/>
    <w:rsid w:val="00C12268"/>
    <w:rsid w:val="00C134B5"/>
    <w:rsid w:val="00C222A8"/>
    <w:rsid w:val="00C22DE2"/>
    <w:rsid w:val="00C501DB"/>
    <w:rsid w:val="00C6074B"/>
    <w:rsid w:val="00C62763"/>
    <w:rsid w:val="00C63886"/>
    <w:rsid w:val="00C64F00"/>
    <w:rsid w:val="00C67827"/>
    <w:rsid w:val="00C762F9"/>
    <w:rsid w:val="00C821D2"/>
    <w:rsid w:val="00C96CED"/>
    <w:rsid w:val="00CB2ECE"/>
    <w:rsid w:val="00CB6EA8"/>
    <w:rsid w:val="00CC0DF6"/>
    <w:rsid w:val="00CC3E16"/>
    <w:rsid w:val="00CD66FF"/>
    <w:rsid w:val="00CE4164"/>
    <w:rsid w:val="00D0158B"/>
    <w:rsid w:val="00D21C08"/>
    <w:rsid w:val="00D2389C"/>
    <w:rsid w:val="00D25789"/>
    <w:rsid w:val="00D2629B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7157"/>
    <w:rsid w:val="00E620D0"/>
    <w:rsid w:val="00E65CA9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E26FFA5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6074B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  <w:style w:type="character" w:styleId="Ulstomtale">
    <w:name w:val="Unresolved Mention"/>
    <w:basedOn w:val="Standardskrifttypeiafsnit"/>
    <w:uiPriority w:val="99"/>
    <w:semiHidden/>
    <w:unhideWhenUsed/>
    <w:rsid w:val="00C6074B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99"/>
    <w:rsid w:val="00C6074B"/>
    <w:pPr>
      <w:ind w:left="720"/>
      <w:contextualSpacing/>
    </w:pPr>
  </w:style>
  <w:style w:type="paragraph" w:customStyle="1" w:styleId="Default">
    <w:name w:val="Default"/>
    <w:rsid w:val="00022821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orkzone.uni.au.dk/app/client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projektenheden@au.dk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252</Words>
  <Characters>1705</Characters>
  <Application>Microsoft Office Word</Application>
  <DocSecurity>0</DocSecurity>
  <Lines>14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Marianne Kristensen</dc:creator>
  <cp:lastModifiedBy>Marianne Kristensen</cp:lastModifiedBy>
  <cp:revision>3</cp:revision>
  <cp:lastPrinted>2008-10-22T12:54:00Z</cp:lastPrinted>
  <dcterms:created xsi:type="dcterms:W3CDTF">2024-04-08T10:03:00Z</dcterms:created>
  <dcterms:modified xsi:type="dcterms:W3CDTF">2024-04-24T12:57:00Z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2359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636294878924373287</vt:lpwstr>
  </property>
</Properties>
</file>