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3321F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6AE19CC3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64969C70" w14:textId="357B6E00" w:rsidR="00551FF5" w:rsidRDefault="00F006D7" w:rsidP="00551FF5">
            <w:pPr>
              <w:pStyle w:val="Dokumentinfo"/>
            </w:pPr>
            <w:bookmarkStart w:id="0" w:name="LAN_Receiver"/>
            <w:r>
              <w:t>Modtager(e)</w:t>
            </w:r>
            <w:bookmarkEnd w:id="0"/>
            <w:r>
              <w:t xml:space="preserve">: </w:t>
            </w:r>
            <w:r w:rsidR="008650A1">
              <w:rPr>
                <w:b w:val="0"/>
              </w:rPr>
              <w:t>NAT/TECH økonomi, HE Økonomi, HE Økonomi, ART/</w:t>
            </w:r>
            <w:proofErr w:type="gramStart"/>
            <w:r w:rsidR="008650A1">
              <w:rPr>
                <w:b w:val="0"/>
              </w:rPr>
              <w:t>BSS økonomi</w:t>
            </w:r>
            <w:proofErr w:type="gramEnd"/>
            <w:r w:rsidR="008650A1">
              <w:rPr>
                <w:b w:val="0"/>
              </w:rPr>
              <w:t>, Økonomisekretariatet, Morten Winterberg, AU økonomi Kreditor</w:t>
            </w:r>
          </w:p>
          <w:p w14:paraId="00FC51FA" w14:textId="77777777" w:rsidR="00551FF5" w:rsidRDefault="00942967" w:rsidP="00551FF5">
            <w:pPr>
              <w:pStyle w:val="Dokumentinfo"/>
            </w:pPr>
          </w:p>
        </w:tc>
      </w:tr>
      <w:tr w:rsidR="0029281D" w14:paraId="1D6FB12E" w14:textId="77777777" w:rsidTr="00551FF5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6C47E6D7" w14:textId="49698E4E" w:rsidR="00551FF5" w:rsidRDefault="00C90488" w:rsidP="001C74C2">
            <w:pPr>
              <w:pStyle w:val="Heading1nonumbering"/>
            </w:pPr>
            <w:r>
              <w:t>Periodisering af omkostninger</w:t>
            </w:r>
            <w:r w:rsidR="00C73A0B">
              <w:t xml:space="preserve"> ifm. med vareleveringer.</w:t>
            </w:r>
          </w:p>
        </w:tc>
      </w:tr>
    </w:tbl>
    <w:p w14:paraId="60ECFAEA" w14:textId="77777777" w:rsidR="002426F0" w:rsidRDefault="00942967" w:rsidP="0029281D"/>
    <w:p w14:paraId="7E62CE9A" w14:textId="77777777" w:rsidR="00551FF5" w:rsidRDefault="00942967" w:rsidP="0029281D"/>
    <w:p w14:paraId="0DBF8500" w14:textId="13FDAD1F" w:rsidR="0043561B" w:rsidRDefault="00C90488" w:rsidP="0029281D">
      <w:r>
        <w:t>I forbindelse med årsafslutningen oplever vi hvert år at der sker forsinkelser i leverancer eller</w:t>
      </w:r>
      <w:r w:rsidR="008650A1">
        <w:t>/</w:t>
      </w:r>
      <w:r>
        <w:t xml:space="preserve">og måske som følge af at man (for) sent i året er blevet opmærksom på leveringsmuligheder, budget råderum eller andre faktorer. </w:t>
      </w:r>
    </w:p>
    <w:p w14:paraId="3F6B10A3" w14:textId="77777777" w:rsidR="0043561B" w:rsidRDefault="0043561B" w:rsidP="0029281D"/>
    <w:p w14:paraId="2F9CE3DB" w14:textId="096A07D9" w:rsidR="00551FF5" w:rsidRDefault="00C90488" w:rsidP="0029281D">
      <w:r>
        <w:t xml:space="preserve">I år er der en ekstra faktor i form af udskydelser af vareleverancer som følge af varemangel eller andre flaskehalsproblemer som for nogen vedkommende kan relatere sig til Corona situationen på nationalt og internationalt plan. </w:t>
      </w:r>
    </w:p>
    <w:p w14:paraId="14D73650" w14:textId="1F4B47DF" w:rsidR="00C90488" w:rsidRDefault="00C90488" w:rsidP="0029281D"/>
    <w:p w14:paraId="26110151" w14:textId="2E2E8030" w:rsidR="00C90488" w:rsidRDefault="0043561B" w:rsidP="0029281D">
      <w:r>
        <w:t xml:space="preserve">Reglerne på dette område er de samme i år som de foregående år og det vil sige at det er leveringen, der er afgørende for at en omkostning kan tages med i indeværende regnskabsår. </w:t>
      </w:r>
      <w:r w:rsidR="00C73A0B">
        <w:t>Varen skal være overgået til AU´s regning og risiko. Det vil konkret sige at AU har ansvaret for varen og dermed påtager sig at betale for den – altså modtage en regning.</w:t>
      </w:r>
    </w:p>
    <w:p w14:paraId="41F240E6" w14:textId="05B0936C" w:rsidR="0043561B" w:rsidRDefault="0043561B" w:rsidP="0029281D"/>
    <w:p w14:paraId="62143DDF" w14:textId="1915F6EC" w:rsidR="0043561B" w:rsidRDefault="0043561B" w:rsidP="0029281D">
      <w:r>
        <w:t>Udskydelser, som skyldes udefra kommende årsager. Corona, varemangel eller an</w:t>
      </w:r>
      <w:r w:rsidR="00C73A0B">
        <w:t xml:space="preserve">den </w:t>
      </w:r>
      <w:r>
        <w:t>force ma</w:t>
      </w:r>
      <w:r w:rsidR="00C73A0B">
        <w:t>je</w:t>
      </w:r>
      <w:r>
        <w:t>ur</w:t>
      </w:r>
      <w:r w:rsidR="00C73A0B">
        <w:t>e</w:t>
      </w:r>
      <w:r>
        <w:t xml:space="preserve"> </w:t>
      </w:r>
      <w:r w:rsidR="00C73A0B">
        <w:t xml:space="preserve">kan ikke danne grundlag for at afvige fra dette princip. </w:t>
      </w:r>
    </w:p>
    <w:p w14:paraId="7AAE88AF" w14:textId="14BE9052" w:rsidR="00C73A0B" w:rsidRDefault="00C73A0B" w:rsidP="0029281D"/>
    <w:p w14:paraId="6DB35F3F" w14:textId="5BE063A4" w:rsidR="00C73A0B" w:rsidRDefault="00C73A0B" w:rsidP="0029281D">
      <w:r>
        <w:t>Disse regler er defineret i dels</w:t>
      </w:r>
    </w:p>
    <w:p w14:paraId="624BCB61" w14:textId="05E73A82" w:rsidR="00C73A0B" w:rsidRDefault="00C73A0B" w:rsidP="00277E25">
      <w:pPr>
        <w:pStyle w:val="Listeafsnit"/>
        <w:numPr>
          <w:ilvl w:val="0"/>
          <w:numId w:val="17"/>
        </w:numPr>
      </w:pPr>
      <w:r>
        <w:t>Regns</w:t>
      </w:r>
      <w:r w:rsidR="008650A1">
        <w:t>k</w:t>
      </w:r>
      <w:r>
        <w:t>absbekendtgørelses §26</w:t>
      </w:r>
    </w:p>
    <w:p w14:paraId="2C9FBAA9" w14:textId="5B8843F4" w:rsidR="00C73A0B" w:rsidRDefault="00C73A0B" w:rsidP="00277E25">
      <w:pPr>
        <w:pStyle w:val="Listeafsnit"/>
        <w:numPr>
          <w:ilvl w:val="0"/>
          <w:numId w:val="17"/>
        </w:numPr>
      </w:pPr>
      <w:r>
        <w:t>Moderniseringsstyrelsens Økonomisk- og administrative vejledninger (ØAV)</w:t>
      </w:r>
    </w:p>
    <w:p w14:paraId="15A3C202" w14:textId="6BBF43F0" w:rsidR="00C73A0B" w:rsidRDefault="00C73A0B" w:rsidP="00277E25">
      <w:pPr>
        <w:pStyle w:val="Listeafsnit"/>
        <w:numPr>
          <w:ilvl w:val="0"/>
          <w:numId w:val="17"/>
        </w:numPr>
      </w:pPr>
      <w:r>
        <w:t xml:space="preserve">Regnskabsinstruksen. </w:t>
      </w:r>
    </w:p>
    <w:p w14:paraId="239E348B" w14:textId="075270C5" w:rsidR="00C73A0B" w:rsidRDefault="00C73A0B" w:rsidP="0029281D"/>
    <w:p w14:paraId="00BCF8DB" w14:textId="655E161B" w:rsidR="00C73A0B" w:rsidRDefault="00C73A0B" w:rsidP="0029281D">
      <w:r>
        <w:t>De vigtigste afsnit er vis</w:t>
      </w:r>
      <w:r w:rsidR="00390628">
        <w:t>t</w:t>
      </w:r>
      <w:r>
        <w:t xml:space="preserve"> i bilag 1</w:t>
      </w:r>
    </w:p>
    <w:p w14:paraId="0D698FE1" w14:textId="25C16393" w:rsidR="00C73A0B" w:rsidRDefault="00C73A0B" w:rsidP="0029281D"/>
    <w:p w14:paraId="4C57A313" w14:textId="5B448879" w:rsidR="00550C47" w:rsidRDefault="00C73A0B" w:rsidP="0029281D">
      <w:r>
        <w:t>Hvis det er muligt at leveringen bliver delt op i flere del-</w:t>
      </w:r>
      <w:proofErr w:type="gramStart"/>
      <w:r>
        <w:t>leveringer</w:t>
      </w:r>
      <w:proofErr w:type="gramEnd"/>
      <w:r>
        <w:t xml:space="preserve"> vil </w:t>
      </w:r>
      <w:r w:rsidR="00640F22">
        <w:t>dele</w:t>
      </w:r>
      <w:r w:rsidR="008650A1">
        <w:t>,</w:t>
      </w:r>
      <w:r w:rsidR="00640F22">
        <w:t xml:space="preserve"> der leveres i 2021</w:t>
      </w:r>
      <w:r w:rsidR="008650A1">
        <w:t>,</w:t>
      </w:r>
      <w:r w:rsidR="00640F22">
        <w:t xml:space="preserve"> kunne afholdes af 2021 budgetterne. I særlige situationer kan der være mulighed for at aftale andre leveringsbetingelser, hvor risikoen overgår til AU inden levering på </w:t>
      </w:r>
      <w:proofErr w:type="spellStart"/>
      <w:r w:rsidR="00640F22">
        <w:t>AUs</w:t>
      </w:r>
      <w:proofErr w:type="spellEnd"/>
      <w:r w:rsidR="00640F22">
        <w:t xml:space="preserve"> adresse. Disse muligheder er dog begrænset til situationer hvor varen er færdigproduceret og markeret til AU.</w:t>
      </w:r>
      <w:r w:rsidR="00463A2D">
        <w:t xml:space="preserve"> Denne mulighed kan udelukkende komme på tale ved større leverancer til en værdi over 1.000.000,- og vil under alle omstændigheder afhænge af en konkret risikovurdering. </w:t>
      </w:r>
      <w:r w:rsidR="00640F22">
        <w:t xml:space="preserve">Indkøb kan kontaktes for rådgivning herom via </w:t>
      </w:r>
      <w:hyperlink r:id="rId8" w:history="1">
        <w:r w:rsidR="00640F22" w:rsidRPr="005B4604">
          <w:rPr>
            <w:rStyle w:val="Hyperlink"/>
            <w:sz w:val="20"/>
          </w:rPr>
          <w:t>udbud@au.dk</w:t>
        </w:r>
      </w:hyperlink>
      <w:r w:rsidR="00640F22">
        <w:t xml:space="preserve">.   </w:t>
      </w:r>
    </w:p>
    <w:p w14:paraId="350235DE" w14:textId="30D94C4F" w:rsidR="00277E25" w:rsidRDefault="00277E25" w:rsidP="0029281D"/>
    <w:p w14:paraId="1B513131" w14:textId="7BFBD63B" w:rsidR="00277E25" w:rsidRDefault="00277E25" w:rsidP="0029281D">
      <w:r>
        <w:t xml:space="preserve">For øvrige henvendelser vedr. håndtering af leverandørfakturaer kan Kreditorgruppen under Regnskab kontaktes enten via mail </w:t>
      </w:r>
      <w:hyperlink r:id="rId9" w:history="1">
        <w:r w:rsidRPr="009D53EE">
          <w:rPr>
            <w:rStyle w:val="Hyperlink"/>
            <w:sz w:val="20"/>
          </w:rPr>
          <w:t>Kreditorhotline@au.dk</w:t>
        </w:r>
      </w:hyperlink>
      <w:r>
        <w:t xml:space="preserve"> eller teamleder Lise K. Mortensen, mail: </w:t>
      </w:r>
      <w:hyperlink r:id="rId10" w:history="1">
        <w:r w:rsidRPr="00277E25">
          <w:rPr>
            <w:rStyle w:val="Hyperlink"/>
            <w:sz w:val="20"/>
          </w:rPr>
          <w:t>lise.mortensen@au.dk</w:t>
        </w:r>
      </w:hyperlink>
    </w:p>
    <w:p w14:paraId="29C935D9" w14:textId="77777777" w:rsidR="00277E25" w:rsidRDefault="00277E25" w:rsidP="0029281D"/>
    <w:p w14:paraId="6BF54489" w14:textId="77777777" w:rsidR="00640F22" w:rsidRDefault="00640F22" w:rsidP="0029281D"/>
    <w:p w14:paraId="11960DF8" w14:textId="44A29AB1" w:rsidR="00C73A0B" w:rsidRDefault="00C73A0B" w:rsidP="0029281D"/>
    <w:p w14:paraId="2D154999" w14:textId="7578B115" w:rsidR="00C73A0B" w:rsidRDefault="00C73A0B">
      <w:r>
        <w:br w:type="page"/>
      </w:r>
    </w:p>
    <w:p w14:paraId="322E5AEE" w14:textId="34CE12D7" w:rsidR="00C73A0B" w:rsidRDefault="00C73A0B" w:rsidP="0029281D">
      <w:r>
        <w:t>Bilag 1, Referencer til lovgivning og Regnskabsinstruks</w:t>
      </w:r>
    </w:p>
    <w:p w14:paraId="60B59CCE" w14:textId="324D731A" w:rsidR="00C73A0B" w:rsidRDefault="00C73A0B" w:rsidP="0029281D"/>
    <w:p w14:paraId="61F081B9" w14:textId="77777777" w:rsidR="00C73A0B" w:rsidRDefault="00C73A0B" w:rsidP="00C73A0B">
      <w:r>
        <w:rPr>
          <w:noProof/>
        </w:rPr>
        <w:drawing>
          <wp:inline distT="0" distB="0" distL="0" distR="0" wp14:anchorId="1C24806E" wp14:editId="3F5FAE63">
            <wp:extent cx="5731510" cy="3917315"/>
            <wp:effectExtent l="0" t="0" r="2540" b="698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7511" w14:textId="77777777" w:rsidR="00C73A0B" w:rsidRDefault="00C73A0B" w:rsidP="00C73A0B"/>
    <w:p w14:paraId="3370E55E" w14:textId="77777777" w:rsidR="00C73A0B" w:rsidRDefault="00C73A0B" w:rsidP="00C73A0B"/>
    <w:p w14:paraId="1E2D91C2" w14:textId="77777777" w:rsidR="00277E25" w:rsidRDefault="00277E25">
      <w:r>
        <w:br w:type="page"/>
      </w:r>
    </w:p>
    <w:p w14:paraId="0D1C18F9" w14:textId="07568B60" w:rsidR="00C73A0B" w:rsidRDefault="00C73A0B" w:rsidP="00C73A0B">
      <w:r>
        <w:t>Udklip fra regnskabsinstruks</w:t>
      </w:r>
    </w:p>
    <w:p w14:paraId="09F6C96C" w14:textId="77777777" w:rsidR="00C73A0B" w:rsidRDefault="00C73A0B" w:rsidP="00C73A0B">
      <w:r>
        <w:rPr>
          <w:noProof/>
        </w:rPr>
        <w:drawing>
          <wp:inline distT="0" distB="0" distL="0" distR="0" wp14:anchorId="54B1EF2B" wp14:editId="49313158">
            <wp:extent cx="5731510" cy="3036570"/>
            <wp:effectExtent l="0" t="0" r="254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FA37" w14:textId="77777777" w:rsidR="00C73A0B" w:rsidRDefault="00C73A0B" w:rsidP="00C73A0B">
      <w:r>
        <w:rPr>
          <w:noProof/>
        </w:rPr>
        <w:drawing>
          <wp:inline distT="0" distB="0" distL="0" distR="0" wp14:anchorId="7F3EC5F2" wp14:editId="263CD1F9">
            <wp:extent cx="5731510" cy="4777740"/>
            <wp:effectExtent l="0" t="0" r="2540" b="381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02D9" w14:textId="77777777" w:rsidR="00C73A0B" w:rsidRDefault="00C73A0B" w:rsidP="00C73A0B"/>
    <w:p w14:paraId="367703C4" w14:textId="77777777" w:rsidR="00C73A0B" w:rsidRDefault="00C73A0B" w:rsidP="00C73A0B">
      <w:r>
        <w:rPr>
          <w:noProof/>
        </w:rPr>
        <w:drawing>
          <wp:inline distT="0" distB="0" distL="0" distR="0" wp14:anchorId="064FF715" wp14:editId="44C687E4">
            <wp:extent cx="5731510" cy="2607945"/>
            <wp:effectExtent l="0" t="0" r="2540" b="190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543E" w14:textId="77777777" w:rsidR="00C73A0B" w:rsidRDefault="00C73A0B" w:rsidP="00C73A0B">
      <w:r>
        <w:rPr>
          <w:noProof/>
        </w:rPr>
        <w:drawing>
          <wp:inline distT="0" distB="0" distL="0" distR="0" wp14:anchorId="0F581690" wp14:editId="416658E5">
            <wp:extent cx="5731510" cy="906145"/>
            <wp:effectExtent l="0" t="0" r="2540" b="825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A0B" w:rsidSect="00961BC5">
      <w:head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86F8B" w14:textId="77777777" w:rsidR="00942967" w:rsidRDefault="00942967">
      <w:r>
        <w:separator/>
      </w:r>
    </w:p>
  </w:endnote>
  <w:endnote w:type="continuationSeparator" w:id="0">
    <w:p w14:paraId="14B14AE0" w14:textId="77777777" w:rsidR="00942967" w:rsidRDefault="00942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0A0F59-8F8E-42D5-8173-688464883DAB}"/>
    <w:embedBold r:id="rId2" w:fontKey="{900BF281-0D71-451F-B438-E7E3C7C36F51}"/>
    <w:embedItalic r:id="rId3" w:fontKey="{AC44FF3C-2BB4-487B-8589-3B56645E374F}"/>
    <w:embedBoldItalic r:id="rId4" w:fontKey="{9FAE8F0B-2CE5-4235-87C7-AC482F9DCE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CE76F12-89AB-4403-9A84-9CADC27EE211}"/>
    <w:embedBold r:id="rId6" w:fontKey="{3E975B22-ADFA-482E-AEF3-A9616B0B87C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3C3D47-99D0-48A8-BB1B-BEB12D477BD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BF9D521-01D8-43D9-B467-C7912F05CB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CA43BF3-A986-48DB-A235-3B35E68F85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F8CF089-0BE8-4DD8-AA42-C403E34E71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A3CE8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8650A1" w14:paraId="65639A1B" w14:textId="77777777" w:rsidTr="008F47F2">
      <w:tc>
        <w:tcPr>
          <w:tcW w:w="2409" w:type="dxa"/>
        </w:tcPr>
        <w:p w14:paraId="0FBF894B" w14:textId="77777777" w:rsidR="00B704CF" w:rsidRPr="009224E3" w:rsidRDefault="00B704CF" w:rsidP="00B704CF">
          <w:bookmarkStart w:id="73" w:name="IMG_Secondary"/>
          <w:r>
            <w:rPr>
              <w:noProof/>
            </w:rPr>
            <w:drawing>
              <wp:inline distT="0" distB="0" distL="0" distR="0" wp14:anchorId="0AA229A8" wp14:editId="0A24D1E0">
                <wp:extent cx="648000" cy="648000"/>
                <wp:effectExtent l="0" t="0" r="0" b="0"/>
                <wp:docPr id="1730691214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069121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3"/>
        </w:p>
      </w:tc>
      <w:tc>
        <w:tcPr>
          <w:tcW w:w="2341" w:type="dxa"/>
          <w:vAlign w:val="bottom"/>
        </w:tcPr>
        <w:p w14:paraId="4202C336" w14:textId="77777777" w:rsidR="00B704CF" w:rsidRPr="009224E3" w:rsidRDefault="00B704CF" w:rsidP="008F47F2">
          <w:pPr>
            <w:pStyle w:val="Template-Companyname"/>
          </w:pPr>
          <w:bookmarkStart w:id="74" w:name="OFF_UnitName"/>
          <w:bookmarkStart w:id="75" w:name="OFF_UnitName_HIF"/>
          <w:r>
            <w:t>Regnskab</w:t>
          </w:r>
          <w:bookmarkEnd w:id="74"/>
        </w:p>
        <w:p w14:paraId="7F07B499" w14:textId="77777777" w:rsidR="00B704CF" w:rsidRPr="009224E3" w:rsidRDefault="00B704CF" w:rsidP="008F47F2">
          <w:pPr>
            <w:pStyle w:val="Template-Address"/>
          </w:pPr>
          <w:bookmarkStart w:id="76" w:name="LAN_AU"/>
          <w:bookmarkEnd w:id="75"/>
          <w:r>
            <w:t>Aarhus Universitet</w:t>
          </w:r>
          <w:bookmarkEnd w:id="76"/>
        </w:p>
        <w:p w14:paraId="65A84472" w14:textId="77777777" w:rsidR="00B704CF" w:rsidRPr="009224E3" w:rsidRDefault="00B704CF" w:rsidP="008F47F2">
          <w:pPr>
            <w:pStyle w:val="Template-Address"/>
          </w:pPr>
          <w:bookmarkStart w:id="77" w:name="OFF_AddressComputed"/>
          <w:r>
            <w:t>Trøjborgvej 82-84</w:t>
          </w:r>
          <w:r>
            <w:br/>
            <w:t>8000 Aarhus C</w:t>
          </w:r>
          <w:bookmarkEnd w:id="77"/>
        </w:p>
      </w:tc>
      <w:tc>
        <w:tcPr>
          <w:tcW w:w="2591" w:type="dxa"/>
          <w:vAlign w:val="bottom"/>
        </w:tcPr>
        <w:p w14:paraId="0356B4CA" w14:textId="77777777" w:rsidR="00B704CF" w:rsidRPr="009224E3" w:rsidRDefault="00B704CF" w:rsidP="008F47F2">
          <w:pPr>
            <w:pStyle w:val="Template-Address"/>
            <w:jc w:val="right"/>
          </w:pPr>
          <w:bookmarkStart w:id="78" w:name="LAN_Tel"/>
          <w:bookmarkStart w:id="79" w:name="OFF_Phone_HIF"/>
          <w:r>
            <w:t>Tlf.:</w:t>
          </w:r>
          <w:bookmarkEnd w:id="78"/>
          <w:r w:rsidRPr="009224E3">
            <w:t xml:space="preserve"> </w:t>
          </w:r>
          <w:bookmarkStart w:id="80" w:name="OFF_Phone"/>
          <w:r>
            <w:t>+45 8715 0000</w:t>
          </w:r>
          <w:bookmarkEnd w:id="80"/>
        </w:p>
        <w:p w14:paraId="30626806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1" w:name="LAN_Fax"/>
          <w:bookmarkStart w:id="82" w:name="OFF_Fax_HIF"/>
          <w:bookmarkEnd w:id="79"/>
          <w:r>
            <w:rPr>
              <w:vanish/>
            </w:rPr>
            <w:t>Fax:</w:t>
          </w:r>
          <w:bookmarkEnd w:id="81"/>
          <w:r w:rsidRPr="009224E3">
            <w:rPr>
              <w:vanish/>
            </w:rPr>
            <w:t xml:space="preserve"> </w:t>
          </w:r>
          <w:bookmarkStart w:id="83" w:name="OFF_Fax"/>
          <w:bookmarkEnd w:id="83"/>
        </w:p>
        <w:p w14:paraId="4A3D8253" w14:textId="77777777" w:rsidR="00B704CF" w:rsidRPr="00C9048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4" w:name="OFF_Email_HIF"/>
          <w:bookmarkEnd w:id="82"/>
          <w:r w:rsidRPr="00C90488">
            <w:rPr>
              <w:lang w:val="en-US"/>
            </w:rPr>
            <w:t xml:space="preserve">E-mail: </w:t>
          </w:r>
          <w:bookmarkStart w:id="85" w:name="OFF_Email"/>
          <w:r w:rsidRPr="00C90488">
            <w:rPr>
              <w:lang w:val="en-US"/>
            </w:rPr>
            <w:t>au@au.dk</w:t>
          </w:r>
          <w:bookmarkEnd w:id="85"/>
        </w:p>
        <w:p w14:paraId="34BD8351" w14:textId="77777777" w:rsidR="00B704CF" w:rsidRPr="00C9048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6" w:name="OFF_wwwComputed_HIF"/>
          <w:bookmarkEnd w:id="84"/>
          <w:r w:rsidRPr="00C90488">
            <w:rPr>
              <w:lang w:val="en-US"/>
            </w:rPr>
            <w:t xml:space="preserve">Web: </w:t>
          </w:r>
          <w:bookmarkStart w:id="87" w:name="OFF_wwwComputed"/>
          <w:r w:rsidRPr="00C90488">
            <w:rPr>
              <w:lang w:val="en-US"/>
            </w:rPr>
            <w:t>www.au.dk</w:t>
          </w:r>
          <w:bookmarkEnd w:id="86"/>
          <w:bookmarkEnd w:id="87"/>
        </w:p>
      </w:tc>
    </w:tr>
  </w:tbl>
  <w:p w14:paraId="391BFC4A" w14:textId="77777777" w:rsidR="00EC0BB0" w:rsidRPr="00C9048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0E5BA" w14:textId="77777777" w:rsidR="00942967" w:rsidRDefault="00942967">
      <w:r>
        <w:separator/>
      </w:r>
    </w:p>
  </w:footnote>
  <w:footnote w:type="continuationSeparator" w:id="0">
    <w:p w14:paraId="7D08D656" w14:textId="77777777" w:rsidR="00942967" w:rsidRDefault="00942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3FE62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C95500" wp14:editId="74CEA1A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4288F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6BE4D9E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C9550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" filled="f" stroked="f">
              <v:textbox inset="0,0,0,0">
                <w:txbxContent>
                  <w:p w14:paraId="4194288F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6BE4D9E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61C993F" wp14:editId="022FC6D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8E8C0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8D2C733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DEC5F2D" wp14:editId="700C3436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BABC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EC5F2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FO5z4XxAQAAxgMAAA4AAAAAAAAAAAAAAAAALgIAAGRycy9l&#10;Mm9Eb2MueG1sUEsBAi0AFAAGAAgAAAAhACx4aUneAAAACAEAAA8AAAAAAAAAAAAAAAAASwQAAGRy&#10;cy9kb3ducmV2LnhtbFBLBQYAAAAABAAEAPMAAABWBQAAAAA=&#10;" filled="f" stroked="f">
              <v:textbox inset="0,0,0,0">
                <w:txbxContent>
                  <w:p w14:paraId="1ABBABCB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1F3BFDEB" wp14:editId="5B88F56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03BC391" wp14:editId="7FCA664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43552" w14:textId="77777777"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Notat</w:t>
                          </w:r>
                          <w:bookmarkEnd w:id="13"/>
                        </w:p>
                        <w:p w14:paraId="7F4E4395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78839F31" w14:textId="77777777"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Arne N. Skov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14:paraId="6C7F0E1D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14D5D5A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7" w:name="Date_DateCustomA_1"/>
                          <w:r>
                            <w:t>19. november 2021</w:t>
                          </w:r>
                          <w:bookmarkEnd w:id="17"/>
                        </w:p>
                        <w:p w14:paraId="7003386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Sagsnr_1"/>
                          <w:bookmarkStart w:id="19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0" w:name="FLD_Sagsnummer_1"/>
                          <w:bookmarkEnd w:id="20"/>
                        </w:p>
                        <w:p w14:paraId="4697F18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Ref_1"/>
                          <w:bookmarkStart w:id="22" w:name="FLD_Reference_1_HIF"/>
                          <w:bookmarkEnd w:id="19"/>
                          <w:r>
                            <w:rPr>
                              <w:vanish/>
                            </w:rPr>
                            <w:t>Ref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3" w:name="FLD_Reference_1"/>
                          <w:bookmarkEnd w:id="23"/>
                        </w:p>
                        <w:bookmarkEnd w:id="22"/>
                        <w:p w14:paraId="4E18C84A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E810AB" wp14:editId="74D43521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C8A456" w14:textId="57CA62D0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4" w:name="LAN_Page_1"/>
                          <w:r>
                            <w:t>Side</w:t>
                          </w:r>
                          <w:bookmarkEnd w:id="2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63A2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63A2D">
                            <w:rPr>
                              <w:rStyle w:val="Sidetal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3BC391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" filled="f" stroked="f">
              <v:textbox inset="0,0,0,0">
                <w:txbxContent>
                  <w:p w14:paraId="01143552" w14:textId="77777777" w:rsidR="00D67AB8" w:rsidRDefault="00D67AB8" w:rsidP="00C22DE2">
                    <w:pPr>
                      <w:pStyle w:val="Emne"/>
                    </w:pPr>
                    <w:bookmarkStart w:id="25" w:name="CUS_DocumentName_1"/>
                    <w:r>
                      <w:t>Notat</w:t>
                    </w:r>
                    <w:bookmarkEnd w:id="25"/>
                  </w:p>
                  <w:p w14:paraId="7F4E4395" w14:textId="77777777" w:rsidR="00C22DE2" w:rsidRDefault="00C22DE2" w:rsidP="00C22DE2">
                    <w:pPr>
                      <w:pStyle w:val="Template"/>
                    </w:pPr>
                  </w:p>
                  <w:p w14:paraId="78839F31" w14:textId="77777777" w:rsidR="00C22DE2" w:rsidRDefault="00C22DE2" w:rsidP="00D67AB8">
                    <w:pPr>
                      <w:pStyle w:val="Template-Afdeling"/>
                    </w:pPr>
                    <w:bookmarkStart w:id="26" w:name="USR_Name_2"/>
                    <w:r>
                      <w:t>Arne N. Skov</w:t>
                    </w:r>
                    <w:bookmarkStart w:id="27" w:name="USR_Name_2_HIF"/>
                    <w:bookmarkEnd w:id="26"/>
                  </w:p>
                  <w:bookmarkEnd w:id="27"/>
                  <w:p w14:paraId="6C7F0E1D" w14:textId="77777777" w:rsidR="00D67AB8" w:rsidRDefault="00D67AB8" w:rsidP="00D67AB8">
                    <w:pPr>
                      <w:pStyle w:val="Template"/>
                    </w:pPr>
                  </w:p>
                  <w:p w14:paraId="614D5D5A" w14:textId="77777777" w:rsidR="00D67AB8" w:rsidRPr="00307E90" w:rsidRDefault="00D67AB8" w:rsidP="00D67AB8">
                    <w:pPr>
                      <w:pStyle w:val="Template"/>
                    </w:pPr>
                    <w:bookmarkStart w:id="28" w:name="LAN_Date_1"/>
                    <w:r>
                      <w:t>Dato</w:t>
                    </w:r>
                    <w:bookmarkEnd w:id="28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9" w:name="Date_DateCustomA_1"/>
                    <w:r>
                      <w:t>19. november 2021</w:t>
                    </w:r>
                    <w:bookmarkEnd w:id="29"/>
                  </w:p>
                  <w:p w14:paraId="7003386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Sags nr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14:paraId="4697F18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14:paraId="4E18C84A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FE810AB" wp14:editId="74D43521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C8A456" w14:textId="57CA62D0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Side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63A2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63A2D">
                      <w:rPr>
                        <w:rStyle w:val="Sidetal"/>
                      </w:rPr>
                      <w:t>6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D599F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C241AE" wp14:editId="415E772B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E282D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1AComputed"/>
                          <w:bookmarkStart w:id="38" w:name="OFF_Logo1AComputed_HIF"/>
                          <w:bookmarkEnd w:id="37"/>
                        </w:p>
                        <w:p w14:paraId="60184EA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9" w:name="OFF_Logo2AComputed"/>
                          <w:bookmarkStart w:id="40" w:name="OFF_Logo2AComputed_HIF"/>
                          <w:bookmarkEnd w:id="38"/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241A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" filled="f" stroked="f">
              <v:textbox inset="0,0,0,0">
                <w:txbxContent>
                  <w:p w14:paraId="7EBE282D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14:paraId="60184EA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00E86FC" wp14:editId="285D4DA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6EFB94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FB41A81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E7822C2" wp14:editId="01DA3D54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496A5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5" w:name="OFF_Logo3AComputed"/>
                          <w:bookmarkStart w:id="4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5"/>
                          <w:bookmarkEnd w:id="4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822C2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" filled="f" stroked="f">
              <v:textbox inset="0,0,0,0">
                <w:txbxContent>
                  <w:p w14:paraId="1EE496A5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C6F729E" wp14:editId="4A8CEC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B5D61DB" wp14:editId="687FD1D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FCEDD" w14:textId="77777777" w:rsidR="00EE2A84" w:rsidRDefault="00EE2A84" w:rsidP="008F47F2">
                          <w:pPr>
                            <w:pStyle w:val="Emne"/>
                          </w:pPr>
                          <w:bookmarkStart w:id="49" w:name="CUS_DocumentName"/>
                          <w:r>
                            <w:t>Notat</w:t>
                          </w:r>
                          <w:bookmarkEnd w:id="49"/>
                        </w:p>
                        <w:p w14:paraId="7A3FE2CD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7FECCFAD" w14:textId="77777777" w:rsidR="00AF104F" w:rsidRDefault="00AF104F" w:rsidP="00EE2A84">
                          <w:pPr>
                            <w:pStyle w:val="Template-Afdeling"/>
                          </w:pPr>
                          <w:bookmarkStart w:id="50" w:name="USR_Name"/>
                          <w:r>
                            <w:t>Arne N. Skov</w:t>
                          </w:r>
                          <w:bookmarkStart w:id="51" w:name="USR_Name_HIF"/>
                          <w:bookmarkEnd w:id="50"/>
                        </w:p>
                        <w:bookmarkEnd w:id="51"/>
                        <w:p w14:paraId="3AE80DC5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73650406" w14:textId="665D13D5" w:rsidR="00307E90" w:rsidRPr="00307E90" w:rsidRDefault="00BC6E27" w:rsidP="00307E90">
                          <w:pPr>
                            <w:pStyle w:val="Template"/>
                          </w:pPr>
                          <w:bookmarkStart w:id="52" w:name="LAN_Date"/>
                          <w:r>
                            <w:t>Dato</w:t>
                          </w:r>
                          <w:bookmarkEnd w:id="52"/>
                          <w:r>
                            <w:t xml:space="preserve">: </w:t>
                          </w:r>
                          <w:bookmarkStart w:id="53" w:name="Date_DateCustomA"/>
                          <w:r w:rsidR="008650A1">
                            <w:t>8</w:t>
                          </w:r>
                          <w:r>
                            <w:t xml:space="preserve">. </w:t>
                          </w:r>
                          <w:r w:rsidR="008650A1">
                            <w:t>dec</w:t>
                          </w:r>
                          <w:r>
                            <w:t>ember 2021</w:t>
                          </w:r>
                          <w:bookmarkEnd w:id="53"/>
                        </w:p>
                        <w:p w14:paraId="055842A2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4" w:name="LAN_Sagsnr"/>
                          <w:bookmarkStart w:id="5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6" w:name="FLD_Sagsnummer"/>
                          <w:bookmarkEnd w:id="56"/>
                        </w:p>
                        <w:p w14:paraId="2600FC6C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7" w:name="LAN_Ref"/>
                          <w:bookmarkStart w:id="58" w:name="FLD_Reference_HIF"/>
                          <w:bookmarkEnd w:id="55"/>
                          <w:r>
                            <w:rPr>
                              <w:vanish/>
                            </w:rPr>
                            <w:t>Ref</w:t>
                          </w:r>
                          <w:bookmarkEnd w:id="5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9" w:name="FLD_Reference"/>
                          <w:bookmarkEnd w:id="59"/>
                        </w:p>
                        <w:bookmarkEnd w:id="58"/>
                        <w:p w14:paraId="0EE07E39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0717FF" wp14:editId="07303F6C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571305" w14:textId="7880AAF1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0" w:name="LAN_Page"/>
                          <w:r>
                            <w:t>Side</w:t>
                          </w:r>
                          <w:bookmarkEnd w:id="6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63A2D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63A2D">
                            <w:rPr>
                              <w:rStyle w:val="Sidetal"/>
                            </w:rPr>
                            <w:t>6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D61DB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" filled="f" stroked="f">
              <v:textbox inset="0,0,0,0">
                <w:txbxContent>
                  <w:p w14:paraId="77CFCEDD" w14:textId="77777777" w:rsidR="00EE2A84" w:rsidRDefault="00EE2A84" w:rsidP="008F47F2">
                    <w:pPr>
                      <w:pStyle w:val="Emne"/>
                    </w:pPr>
                    <w:bookmarkStart w:id="61" w:name="CUS_DocumentName"/>
                    <w:r>
                      <w:t>Notat</w:t>
                    </w:r>
                    <w:bookmarkEnd w:id="61"/>
                  </w:p>
                  <w:p w14:paraId="7A3FE2CD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7FECCFAD" w14:textId="77777777" w:rsidR="00AF104F" w:rsidRDefault="00AF104F" w:rsidP="00EE2A84">
                    <w:pPr>
                      <w:pStyle w:val="Template-Afdeling"/>
                    </w:pPr>
                    <w:bookmarkStart w:id="62" w:name="USR_Name"/>
                    <w:r>
                      <w:t>Arne N. Skov</w:t>
                    </w:r>
                    <w:bookmarkStart w:id="63" w:name="USR_Name_HIF"/>
                    <w:bookmarkEnd w:id="62"/>
                  </w:p>
                  <w:bookmarkEnd w:id="63"/>
                  <w:p w14:paraId="3AE80DC5" w14:textId="77777777" w:rsidR="00EE2A84" w:rsidRDefault="00EE2A84" w:rsidP="00307E90">
                    <w:pPr>
                      <w:pStyle w:val="Template"/>
                    </w:pPr>
                  </w:p>
                  <w:p w14:paraId="73650406" w14:textId="665D13D5" w:rsidR="00307E90" w:rsidRPr="00307E90" w:rsidRDefault="00BC6E27" w:rsidP="00307E90">
                    <w:pPr>
                      <w:pStyle w:val="Template"/>
                    </w:pPr>
                    <w:bookmarkStart w:id="64" w:name="LAN_Date"/>
                    <w:r>
                      <w:t>Dato</w:t>
                    </w:r>
                    <w:bookmarkEnd w:id="64"/>
                    <w:r>
                      <w:t xml:space="preserve">: </w:t>
                    </w:r>
                    <w:bookmarkStart w:id="65" w:name="Date_DateCustomA"/>
                    <w:r w:rsidR="008650A1">
                      <w:t>8</w:t>
                    </w:r>
                    <w:r>
                      <w:t xml:space="preserve">. </w:t>
                    </w:r>
                    <w:r w:rsidR="008650A1">
                      <w:t>dec</w:t>
                    </w:r>
                    <w:r>
                      <w:t>ember 2021</w:t>
                    </w:r>
                    <w:bookmarkEnd w:id="65"/>
                  </w:p>
                  <w:p w14:paraId="055842A2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6" w:name="LAN_Sagsnr"/>
                    <w:bookmarkStart w:id="67" w:name="FLD_Sagsnummer_HIF"/>
                    <w:r>
                      <w:rPr>
                        <w:vanish/>
                      </w:rPr>
                      <w:t>Sags nr</w:t>
                    </w:r>
                    <w:bookmarkEnd w:id="66"/>
                    <w:r>
                      <w:rPr>
                        <w:vanish/>
                      </w:rPr>
                      <w:t xml:space="preserve">.: </w:t>
                    </w:r>
                    <w:bookmarkStart w:id="68" w:name="FLD_Sagsnummer"/>
                    <w:bookmarkEnd w:id="68"/>
                  </w:p>
                  <w:p w14:paraId="2600FC6C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9" w:name="LAN_Ref"/>
                    <w:bookmarkStart w:id="70" w:name="FLD_Reference_HIF"/>
                    <w:bookmarkEnd w:id="67"/>
                    <w:r>
                      <w:rPr>
                        <w:vanish/>
                      </w:rPr>
                      <w:t>Ref</w:t>
                    </w:r>
                    <w:bookmarkEnd w:id="69"/>
                    <w:r>
                      <w:rPr>
                        <w:vanish/>
                      </w:rPr>
                      <w:t xml:space="preserve">: </w:t>
                    </w:r>
                    <w:bookmarkStart w:id="71" w:name="FLD_Reference"/>
                    <w:bookmarkEnd w:id="71"/>
                  </w:p>
                  <w:bookmarkEnd w:id="70"/>
                  <w:p w14:paraId="0EE07E39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0717FF" wp14:editId="07303F6C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5571305" w14:textId="7880AAF1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2" w:name="LAN_Page"/>
                    <w:r>
                      <w:t>Side</w:t>
                    </w:r>
                    <w:bookmarkEnd w:id="7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63A2D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63A2D">
                      <w:rPr>
                        <w:rStyle w:val="Sidetal"/>
                      </w:rPr>
                      <w:t>6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8D21F98"/>
    <w:multiLevelType w:val="hybridMultilevel"/>
    <w:tmpl w:val="746857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17F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77E25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0628"/>
    <w:rsid w:val="00394ADB"/>
    <w:rsid w:val="00395BF2"/>
    <w:rsid w:val="003A022B"/>
    <w:rsid w:val="003A0DCC"/>
    <w:rsid w:val="003B0624"/>
    <w:rsid w:val="003B7BF5"/>
    <w:rsid w:val="003C79B1"/>
    <w:rsid w:val="003E6170"/>
    <w:rsid w:val="003F33BA"/>
    <w:rsid w:val="004143CC"/>
    <w:rsid w:val="00430307"/>
    <w:rsid w:val="0043561B"/>
    <w:rsid w:val="00436C7A"/>
    <w:rsid w:val="00443D5B"/>
    <w:rsid w:val="00443F7C"/>
    <w:rsid w:val="00451786"/>
    <w:rsid w:val="00456317"/>
    <w:rsid w:val="00463A2D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0C47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0F22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95801"/>
    <w:rsid w:val="007B61B3"/>
    <w:rsid w:val="007C496B"/>
    <w:rsid w:val="007E062D"/>
    <w:rsid w:val="007E2DF3"/>
    <w:rsid w:val="007E7933"/>
    <w:rsid w:val="007F578B"/>
    <w:rsid w:val="008068BE"/>
    <w:rsid w:val="008432F3"/>
    <w:rsid w:val="00851355"/>
    <w:rsid w:val="008558E5"/>
    <w:rsid w:val="00863559"/>
    <w:rsid w:val="008641FD"/>
    <w:rsid w:val="008650A1"/>
    <w:rsid w:val="0087322B"/>
    <w:rsid w:val="00896541"/>
    <w:rsid w:val="008A28B2"/>
    <w:rsid w:val="008B14BE"/>
    <w:rsid w:val="008C171C"/>
    <w:rsid w:val="008C739D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296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3A0B"/>
    <w:rsid w:val="00C762F9"/>
    <w:rsid w:val="00C821D2"/>
    <w:rsid w:val="00C90488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34CD7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06D7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7CC9F5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277E25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99"/>
    <w:rsid w:val="00277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bud@au.dk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lise.mortensen@au.d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reditorhotline@au.dk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5E090-7F2F-4872-B1F1-CDD3BC3F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339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Arne N. Skov</dc:creator>
  <cp:lastModifiedBy>Arne N. Skov</cp:lastModifiedBy>
  <cp:revision>3</cp:revision>
  <cp:lastPrinted>2008-10-22T12:54:00Z</cp:lastPrinted>
  <dcterms:created xsi:type="dcterms:W3CDTF">2021-11-28T21:25:00Z</dcterms:created>
  <dcterms:modified xsi:type="dcterms:W3CDTF">2021-12-07T13:43:00Z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6011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636580348148125130</vt:lpwstr>
  </property>
</Properties>
</file>