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03A6" w:rsidRPr="009F4F0B" w:rsidRDefault="004E03A6" w:rsidP="008F47F2">
      <w:pPr>
        <w:spacing w:line="14" w:lineRule="exact"/>
      </w:pP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44"/>
      </w:tblGrid>
      <w:tr w:rsidR="00FA6A8B" w:rsidRPr="00DD59E7" w:rsidTr="00FA6A8B">
        <w:trPr>
          <w:trHeight w:hRule="exact" w:val="2948"/>
        </w:trPr>
        <w:tc>
          <w:tcPr>
            <w:tcW w:w="7644" w:type="dxa"/>
            <w:shd w:val="clear" w:color="auto" w:fill="auto"/>
          </w:tcPr>
          <w:p w:rsidR="00FA6A8B" w:rsidRDefault="00FA6A8B" w:rsidP="00FA6A8B">
            <w:pPr>
              <w:pStyle w:val="Dokumentinfo"/>
            </w:pPr>
            <w:bookmarkStart w:id="0" w:name="LAN_MeetingDate"/>
            <w:r>
              <w:t>Meeting date</w:t>
            </w:r>
            <w:bookmarkEnd w:id="0"/>
            <w:r>
              <w:t xml:space="preserve">: </w:t>
            </w:r>
            <w:r w:rsidR="00DD59E7">
              <w:rPr>
                <w:b w:val="0"/>
              </w:rPr>
              <w:t>1. September 2021</w:t>
            </w:r>
          </w:p>
          <w:p w:rsidR="00FA6A8B" w:rsidRPr="00991510" w:rsidRDefault="00FA6A8B" w:rsidP="00FA6A8B">
            <w:pPr>
              <w:pStyle w:val="Dokumentinfo"/>
              <w:rPr>
                <w:b w:val="0"/>
              </w:rPr>
            </w:pPr>
            <w:bookmarkStart w:id="1" w:name="LAN_MeetingPlace"/>
            <w:r>
              <w:t>Meeting place</w:t>
            </w:r>
            <w:bookmarkEnd w:id="1"/>
            <w:r>
              <w:t xml:space="preserve">: </w:t>
            </w:r>
            <w:r w:rsidR="00DD59E7">
              <w:rPr>
                <w:b w:val="0"/>
              </w:rPr>
              <w:t>Teams</w:t>
            </w:r>
          </w:p>
          <w:p w:rsidR="00FA6A8B" w:rsidRDefault="00FA6A8B" w:rsidP="00FA6A8B">
            <w:pPr>
              <w:pStyle w:val="Dokumentinfo"/>
            </w:pPr>
            <w:bookmarkStart w:id="2" w:name="LAN_MeetingSubject"/>
            <w:r>
              <w:t>Meeting subject</w:t>
            </w:r>
            <w:bookmarkEnd w:id="2"/>
            <w:r>
              <w:t xml:space="preserve">: </w:t>
            </w:r>
            <w:r w:rsidR="00DD59E7">
              <w:rPr>
                <w:b w:val="0"/>
              </w:rPr>
              <w:t>INT-</w:t>
            </w:r>
            <w:proofErr w:type="spellStart"/>
            <w:r w:rsidR="00DD59E7">
              <w:rPr>
                <w:b w:val="0"/>
              </w:rPr>
              <w:t>bånd</w:t>
            </w:r>
            <w:proofErr w:type="spellEnd"/>
            <w:r w:rsidR="00DD59E7">
              <w:rPr>
                <w:b w:val="0"/>
              </w:rPr>
              <w:t>-</w:t>
            </w:r>
            <w:proofErr w:type="spellStart"/>
            <w:r w:rsidR="00DD59E7">
              <w:rPr>
                <w:b w:val="0"/>
              </w:rPr>
              <w:t>møde</w:t>
            </w:r>
            <w:proofErr w:type="spellEnd"/>
          </w:p>
          <w:p w:rsidR="00FA6A8B" w:rsidRDefault="00FA6A8B" w:rsidP="00FA6A8B">
            <w:pPr>
              <w:pStyle w:val="Dokumentinfo"/>
            </w:pPr>
          </w:p>
          <w:p w:rsidR="00FA6A8B" w:rsidRPr="00DD59E7" w:rsidRDefault="00FA6A8B" w:rsidP="00FA6A8B">
            <w:pPr>
              <w:pStyle w:val="Dokumentinfo"/>
              <w:rPr>
                <w:lang w:val="da-DK"/>
              </w:rPr>
            </w:pPr>
            <w:bookmarkStart w:id="3" w:name="LAN_Attendees"/>
            <w:proofErr w:type="spellStart"/>
            <w:r w:rsidRPr="00DD59E7">
              <w:rPr>
                <w:lang w:val="da-DK"/>
              </w:rPr>
              <w:t>Attendees</w:t>
            </w:r>
            <w:bookmarkEnd w:id="3"/>
            <w:proofErr w:type="spellEnd"/>
            <w:r w:rsidRPr="00DD59E7">
              <w:rPr>
                <w:lang w:val="da-DK"/>
              </w:rPr>
              <w:t xml:space="preserve">: </w:t>
            </w:r>
            <w:r w:rsidR="00DD59E7" w:rsidRPr="00DD59E7">
              <w:rPr>
                <w:b w:val="0"/>
                <w:lang w:val="da-DK"/>
              </w:rPr>
              <w:t xml:space="preserve">Jesper Sølund Hansen, Thomas Hvergel </w:t>
            </w:r>
            <w:r w:rsidR="00DD59E7">
              <w:rPr>
                <w:b w:val="0"/>
                <w:lang w:val="da-DK"/>
              </w:rPr>
              <w:t>Jensen, Mette Glerup Thomsen, Rikke Korgaard Præstegaard, Rikke Nielsen, Kaja Henneberg, Mette Brandenborg.</w:t>
            </w:r>
          </w:p>
          <w:p w:rsidR="00FA6A8B" w:rsidRPr="00DD59E7" w:rsidRDefault="00FA6A8B" w:rsidP="00FA6A8B">
            <w:pPr>
              <w:pStyle w:val="Dokumentinfo"/>
              <w:rPr>
                <w:lang w:val="da-DK"/>
              </w:rPr>
            </w:pPr>
          </w:p>
        </w:tc>
      </w:tr>
    </w:tbl>
    <w:p w:rsidR="00FA6A8B" w:rsidRPr="00DD59E7" w:rsidRDefault="00DD59E7" w:rsidP="00FA6A8B">
      <w:pPr>
        <w:rPr>
          <w:b/>
          <w:lang w:val="da-DK"/>
        </w:rPr>
      </w:pPr>
      <w:r w:rsidRPr="00DD59E7">
        <w:rPr>
          <w:b/>
          <w:lang w:val="da-DK"/>
        </w:rPr>
        <w:t>Dagsorden for INT-bånd-møde</w:t>
      </w:r>
    </w:p>
    <w:p w:rsidR="00FA6A8B" w:rsidRPr="00DD59E7" w:rsidRDefault="00FA6A8B" w:rsidP="00FA6A8B">
      <w:pPr>
        <w:rPr>
          <w:lang w:val="da-DK"/>
        </w:rPr>
      </w:pPr>
    </w:p>
    <w:p w:rsidR="00FA6A8B" w:rsidRPr="00DD59E7" w:rsidRDefault="00DD59E7" w:rsidP="00DD59E7">
      <w:pPr>
        <w:pStyle w:val="Listeafsnit"/>
        <w:numPr>
          <w:ilvl w:val="0"/>
          <w:numId w:val="17"/>
        </w:numPr>
        <w:rPr>
          <w:lang w:val="da-DK"/>
        </w:rPr>
      </w:pPr>
      <w:r w:rsidRPr="00DD59E7">
        <w:rPr>
          <w:lang w:val="da-DK" w:eastAsia="en-US"/>
        </w:rPr>
        <w:t xml:space="preserve">Status på oprettelse af Erasmus-aftaler i </w:t>
      </w:r>
      <w:proofErr w:type="spellStart"/>
      <w:r w:rsidRPr="00DD59E7">
        <w:rPr>
          <w:lang w:val="da-DK" w:eastAsia="en-US"/>
        </w:rPr>
        <w:t>MoveOn</w:t>
      </w:r>
      <w:proofErr w:type="spellEnd"/>
      <w:r w:rsidRPr="00DD59E7">
        <w:rPr>
          <w:lang w:val="da-DK" w:eastAsia="en-US"/>
        </w:rPr>
        <w:t xml:space="preserve"> og tidsplan for efteråret</w:t>
      </w:r>
      <w:r w:rsidR="00202D32">
        <w:rPr>
          <w:lang w:val="da-DK" w:eastAsia="en-US"/>
        </w:rPr>
        <w:t xml:space="preserve"> (Mette G.T.)</w:t>
      </w:r>
      <w:r w:rsidRPr="00DD59E7">
        <w:rPr>
          <w:lang w:val="da-DK" w:eastAsia="en-US"/>
        </w:rPr>
        <w:br/>
      </w:r>
    </w:p>
    <w:p w:rsidR="00DD59E7" w:rsidRDefault="00DD59E7" w:rsidP="00DD59E7">
      <w:pPr>
        <w:pStyle w:val="Listeafsnit"/>
        <w:numPr>
          <w:ilvl w:val="0"/>
          <w:numId w:val="17"/>
        </w:numPr>
        <w:rPr>
          <w:lang w:val="da-DK"/>
        </w:rPr>
      </w:pPr>
      <w:r w:rsidRPr="00DD59E7">
        <w:rPr>
          <w:lang w:val="da-DK" w:eastAsia="en-US"/>
        </w:rPr>
        <w:t xml:space="preserve">En genopfriskning på </w:t>
      </w:r>
      <w:proofErr w:type="spellStart"/>
      <w:r w:rsidRPr="00DD59E7">
        <w:rPr>
          <w:lang w:val="da-DK" w:eastAsia="en-US"/>
        </w:rPr>
        <w:t>Eramus</w:t>
      </w:r>
      <w:proofErr w:type="spellEnd"/>
      <w:r w:rsidRPr="00DD59E7">
        <w:rPr>
          <w:lang w:val="da-DK" w:eastAsia="en-US"/>
        </w:rPr>
        <w:t xml:space="preserve">+ programmet og </w:t>
      </w:r>
      <w:proofErr w:type="spellStart"/>
      <w:r w:rsidRPr="00DD59E7">
        <w:rPr>
          <w:lang w:val="da-DK" w:eastAsia="en-US"/>
        </w:rPr>
        <w:t>Circle</w:t>
      </w:r>
      <w:proofErr w:type="spellEnd"/>
      <w:r w:rsidRPr="00DD59E7">
        <w:rPr>
          <w:lang w:val="da-DK" w:eastAsia="en-US"/>
        </w:rPr>
        <w:t xml:space="preserve"> U. Hvad er de næste skridt i forhold til det – og hvor langt er fakulteterne med det arbejde?</w:t>
      </w:r>
      <w:r w:rsidR="00202D32">
        <w:rPr>
          <w:lang w:val="da-DK" w:eastAsia="en-US"/>
        </w:rPr>
        <w:t xml:space="preserve"> (Rikke K.)</w:t>
      </w:r>
    </w:p>
    <w:p w:rsidR="00DD59E7" w:rsidRPr="00DD59E7" w:rsidRDefault="00DD59E7" w:rsidP="00DD59E7">
      <w:pPr>
        <w:pStyle w:val="Listeafsnit"/>
        <w:rPr>
          <w:lang w:val="da-DK"/>
        </w:rPr>
      </w:pPr>
    </w:p>
    <w:p w:rsidR="00DD59E7" w:rsidRPr="00DD59E7" w:rsidRDefault="00DD59E7" w:rsidP="00DD59E7">
      <w:pPr>
        <w:pStyle w:val="Listeafsnit"/>
        <w:numPr>
          <w:ilvl w:val="0"/>
          <w:numId w:val="17"/>
        </w:numPr>
        <w:rPr>
          <w:lang w:val="da-DK"/>
        </w:rPr>
      </w:pPr>
      <w:proofErr w:type="spellStart"/>
      <w:r w:rsidRPr="00DD59E7">
        <w:rPr>
          <w:sz w:val="22"/>
          <w:szCs w:val="22"/>
          <w:u w:val="single"/>
          <w:lang w:val="da-DK"/>
        </w:rPr>
        <w:t>CircleU</w:t>
      </w:r>
      <w:proofErr w:type="spellEnd"/>
      <w:r w:rsidRPr="00DD59E7">
        <w:rPr>
          <w:sz w:val="22"/>
          <w:szCs w:val="22"/>
          <w:u w:val="single"/>
          <w:lang w:val="da-DK"/>
        </w:rPr>
        <w:t>. og udrejsende AU-studerende</w:t>
      </w:r>
      <w:r w:rsidR="00202D32">
        <w:rPr>
          <w:sz w:val="22"/>
          <w:szCs w:val="22"/>
          <w:u w:val="single"/>
          <w:lang w:val="da-DK"/>
        </w:rPr>
        <w:t xml:space="preserve"> (Mette B)</w:t>
      </w:r>
    </w:p>
    <w:p w:rsidR="00DD59E7" w:rsidRPr="00DD59E7" w:rsidRDefault="00DD59E7" w:rsidP="00DD59E7">
      <w:pPr>
        <w:ind w:left="720"/>
        <w:rPr>
          <w:sz w:val="22"/>
          <w:szCs w:val="22"/>
          <w:lang w:val="da-DK"/>
        </w:rPr>
      </w:pPr>
      <w:r w:rsidRPr="00DD59E7">
        <w:rPr>
          <w:sz w:val="22"/>
          <w:szCs w:val="22"/>
          <w:lang w:val="da-DK"/>
        </w:rPr>
        <w:t xml:space="preserve">Der ønskes en drøftelse af følgende på baggrund af oplæg fra IU, som udsendes senest mandag den 30. august: </w:t>
      </w:r>
    </w:p>
    <w:p w:rsidR="00DD59E7" w:rsidRPr="00DD59E7" w:rsidRDefault="00DD59E7" w:rsidP="00DD59E7">
      <w:pPr>
        <w:rPr>
          <w:sz w:val="22"/>
          <w:szCs w:val="22"/>
          <w:lang w:val="da-DK"/>
        </w:rPr>
      </w:pPr>
    </w:p>
    <w:p w:rsidR="00DD59E7" w:rsidRPr="00DD59E7" w:rsidRDefault="00DD59E7" w:rsidP="00DD59E7">
      <w:pPr>
        <w:pStyle w:val="Listeafsnit"/>
        <w:numPr>
          <w:ilvl w:val="0"/>
          <w:numId w:val="18"/>
        </w:numPr>
        <w:spacing w:line="240" w:lineRule="auto"/>
        <w:contextualSpacing w:val="0"/>
        <w:rPr>
          <w:sz w:val="22"/>
          <w:szCs w:val="22"/>
          <w:lang w:val="da-DK"/>
        </w:rPr>
      </w:pPr>
      <w:r w:rsidRPr="00DD59E7">
        <w:rPr>
          <w:sz w:val="22"/>
          <w:szCs w:val="22"/>
          <w:lang w:val="da-DK"/>
        </w:rPr>
        <w:t xml:space="preserve">Hvordan sikrer vi, at </w:t>
      </w:r>
      <w:proofErr w:type="spellStart"/>
      <w:proofErr w:type="gramStart"/>
      <w:r w:rsidRPr="00DD59E7">
        <w:rPr>
          <w:sz w:val="22"/>
          <w:szCs w:val="22"/>
          <w:lang w:val="da-DK"/>
        </w:rPr>
        <w:t>CircleU</w:t>
      </w:r>
      <w:proofErr w:type="spellEnd"/>
      <w:r w:rsidRPr="00DD59E7">
        <w:rPr>
          <w:sz w:val="22"/>
          <w:szCs w:val="22"/>
          <w:lang w:val="da-DK"/>
        </w:rPr>
        <w:t>.-</w:t>
      </w:r>
      <w:proofErr w:type="gramEnd"/>
      <w:r w:rsidRPr="00DD59E7">
        <w:rPr>
          <w:sz w:val="22"/>
          <w:szCs w:val="22"/>
          <w:lang w:val="da-DK"/>
        </w:rPr>
        <w:t>partnerne får en fremtrædende plads i vejledningen af AU-studerende frem mod ansøgningsfristen 1. december?</w:t>
      </w:r>
    </w:p>
    <w:p w:rsidR="00DD59E7" w:rsidRPr="00DD59E7" w:rsidRDefault="00DD59E7" w:rsidP="00DD59E7">
      <w:pPr>
        <w:rPr>
          <w:sz w:val="22"/>
          <w:szCs w:val="22"/>
          <w:lang w:val="da-DK"/>
        </w:rPr>
      </w:pPr>
    </w:p>
    <w:p w:rsidR="00DD59E7" w:rsidRDefault="00DD59E7" w:rsidP="00DD59E7">
      <w:pPr>
        <w:pStyle w:val="Listeafsnit"/>
        <w:numPr>
          <w:ilvl w:val="0"/>
          <w:numId w:val="18"/>
        </w:numPr>
        <w:spacing w:line="240" w:lineRule="auto"/>
        <w:contextualSpacing w:val="0"/>
        <w:rPr>
          <w:sz w:val="22"/>
          <w:szCs w:val="22"/>
          <w:lang w:val="da-DK"/>
        </w:rPr>
      </w:pPr>
      <w:r w:rsidRPr="00DD59E7">
        <w:rPr>
          <w:sz w:val="22"/>
          <w:szCs w:val="22"/>
          <w:lang w:val="da-DK"/>
        </w:rPr>
        <w:t xml:space="preserve">Mulighed for en særlig ansøgningsrunde til foråret 2022 til </w:t>
      </w:r>
      <w:proofErr w:type="spellStart"/>
      <w:proofErr w:type="gramStart"/>
      <w:r w:rsidRPr="00DD59E7">
        <w:rPr>
          <w:sz w:val="22"/>
          <w:szCs w:val="22"/>
          <w:lang w:val="da-DK"/>
        </w:rPr>
        <w:t>CircleU</w:t>
      </w:r>
      <w:proofErr w:type="spellEnd"/>
      <w:r w:rsidRPr="00DD59E7">
        <w:rPr>
          <w:sz w:val="22"/>
          <w:szCs w:val="22"/>
          <w:lang w:val="da-DK"/>
        </w:rPr>
        <w:t>.-</w:t>
      </w:r>
      <w:proofErr w:type="gramEnd"/>
      <w:r w:rsidRPr="00DD59E7">
        <w:rPr>
          <w:sz w:val="22"/>
          <w:szCs w:val="22"/>
          <w:lang w:val="da-DK"/>
        </w:rPr>
        <w:t>partnerne</w:t>
      </w:r>
    </w:p>
    <w:p w:rsidR="008B7196" w:rsidRPr="008B7196" w:rsidRDefault="008B7196" w:rsidP="008B7196">
      <w:pPr>
        <w:pStyle w:val="Listeafsnit"/>
        <w:rPr>
          <w:sz w:val="22"/>
          <w:szCs w:val="22"/>
          <w:lang w:val="da-DK"/>
        </w:rPr>
      </w:pPr>
    </w:p>
    <w:p w:rsidR="008B7196" w:rsidRDefault="008B7196" w:rsidP="008B7196">
      <w:pPr>
        <w:spacing w:line="240" w:lineRule="auto"/>
        <w:rPr>
          <w:sz w:val="22"/>
          <w:szCs w:val="22"/>
          <w:lang w:val="da-DK"/>
        </w:rPr>
      </w:pPr>
    </w:p>
    <w:p w:rsidR="008B7196" w:rsidRDefault="008B7196" w:rsidP="008B7196">
      <w:pPr>
        <w:pStyle w:val="Listeafsnit"/>
        <w:numPr>
          <w:ilvl w:val="0"/>
          <w:numId w:val="17"/>
        </w:numPr>
        <w:spacing w:line="240" w:lineRule="auto"/>
        <w:rPr>
          <w:sz w:val="22"/>
          <w:szCs w:val="22"/>
          <w:lang w:val="da-DK"/>
        </w:rPr>
      </w:pPr>
      <w:r>
        <w:rPr>
          <w:sz w:val="22"/>
          <w:szCs w:val="22"/>
          <w:lang w:val="da-DK"/>
        </w:rPr>
        <w:t>Fælles arrangementer</w:t>
      </w:r>
      <w:r w:rsidR="00202D32">
        <w:rPr>
          <w:sz w:val="22"/>
          <w:szCs w:val="22"/>
          <w:lang w:val="da-DK"/>
        </w:rPr>
        <w:t xml:space="preserve"> (Rikke N)</w:t>
      </w:r>
      <w:bookmarkStart w:id="4" w:name="_GoBack"/>
      <w:bookmarkEnd w:id="4"/>
    </w:p>
    <w:p w:rsidR="008B7196" w:rsidRDefault="008B7196" w:rsidP="008B7196">
      <w:pPr>
        <w:pStyle w:val="Listeafsnit"/>
        <w:numPr>
          <w:ilvl w:val="1"/>
          <w:numId w:val="17"/>
        </w:numPr>
        <w:spacing w:line="240" w:lineRule="auto"/>
        <w:rPr>
          <w:sz w:val="22"/>
          <w:szCs w:val="22"/>
          <w:lang w:val="da-DK"/>
        </w:rPr>
      </w:pPr>
      <w:r>
        <w:rPr>
          <w:sz w:val="22"/>
          <w:szCs w:val="22"/>
          <w:lang w:val="da-DK"/>
        </w:rPr>
        <w:t xml:space="preserve">For </w:t>
      </w:r>
      <w:proofErr w:type="spellStart"/>
      <w:r>
        <w:rPr>
          <w:sz w:val="22"/>
          <w:szCs w:val="22"/>
          <w:lang w:val="da-DK"/>
        </w:rPr>
        <w:t>int</w:t>
      </w:r>
      <w:proofErr w:type="spellEnd"/>
      <w:r>
        <w:rPr>
          <w:sz w:val="22"/>
          <w:szCs w:val="22"/>
          <w:lang w:val="da-DK"/>
        </w:rPr>
        <w:t>. koordinatorer</w:t>
      </w:r>
    </w:p>
    <w:p w:rsidR="008B7196" w:rsidRDefault="008B7196" w:rsidP="008B7196">
      <w:pPr>
        <w:pStyle w:val="Listeafsnit"/>
        <w:numPr>
          <w:ilvl w:val="1"/>
          <w:numId w:val="17"/>
        </w:numPr>
        <w:spacing w:line="240" w:lineRule="auto"/>
        <w:rPr>
          <w:sz w:val="22"/>
          <w:szCs w:val="22"/>
          <w:lang w:val="da-DK"/>
        </w:rPr>
      </w:pPr>
      <w:r>
        <w:rPr>
          <w:sz w:val="22"/>
          <w:szCs w:val="22"/>
          <w:lang w:val="da-DK"/>
        </w:rPr>
        <w:t>For INT (spisning en aften)</w:t>
      </w:r>
    </w:p>
    <w:p w:rsidR="00202D32" w:rsidRDefault="00202D32" w:rsidP="00202D32">
      <w:pPr>
        <w:spacing w:line="240" w:lineRule="auto"/>
        <w:rPr>
          <w:sz w:val="22"/>
          <w:szCs w:val="22"/>
          <w:lang w:val="da-DK"/>
        </w:rPr>
      </w:pPr>
    </w:p>
    <w:p w:rsidR="00202D32" w:rsidRPr="00202D32" w:rsidRDefault="00202D32" w:rsidP="00202D32">
      <w:pPr>
        <w:pStyle w:val="Listeafsnit"/>
        <w:numPr>
          <w:ilvl w:val="0"/>
          <w:numId w:val="17"/>
        </w:numPr>
        <w:spacing w:line="240" w:lineRule="auto"/>
        <w:rPr>
          <w:sz w:val="22"/>
          <w:szCs w:val="22"/>
          <w:lang w:val="da-DK"/>
        </w:rPr>
      </w:pPr>
      <w:r>
        <w:rPr>
          <w:sz w:val="22"/>
          <w:szCs w:val="22"/>
          <w:lang w:val="da-DK"/>
        </w:rPr>
        <w:t>Evt.</w:t>
      </w:r>
    </w:p>
    <w:p w:rsidR="00DD59E7" w:rsidRPr="00DD59E7" w:rsidRDefault="00DD59E7" w:rsidP="00DD59E7">
      <w:pPr>
        <w:pStyle w:val="Listeafsnit"/>
        <w:rPr>
          <w:lang w:val="da-DK"/>
        </w:rPr>
      </w:pPr>
    </w:p>
    <w:sectPr w:rsidR="00DD59E7" w:rsidRPr="00DD59E7" w:rsidSect="00961BC5">
      <w:headerReference w:type="default" r:id="rId7"/>
      <w:headerReference w:type="first" r:id="rId8"/>
      <w:footerReference w:type="first" r:id="rId9"/>
      <w:endnotePr>
        <w:numFmt w:val="decimal"/>
      </w:endnotePr>
      <w:pgSz w:w="11907" w:h="16840" w:code="9"/>
      <w:pgMar w:top="2552" w:right="3119" w:bottom="2041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9E7" w:rsidRDefault="00DD59E7">
      <w:r>
        <w:separator/>
      </w:r>
    </w:p>
  </w:endnote>
  <w:endnote w:type="continuationSeparator" w:id="0">
    <w:p w:rsidR="00DD59E7" w:rsidRDefault="00DD59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B7579B7F-0DDC-4418-9630-E57E6BE99971}"/>
    <w:embedBold r:id="rId2" w:fontKey="{07AD799C-26CD-48F7-9FE8-19E13D3A3138}"/>
    <w:embedItalic r:id="rId3" w:fontKey="{5A23904C-42D1-4BEF-879A-A04BF4B0F60A}"/>
    <w:embedBoldItalic r:id="rId4" w:fontKey="{FC772C43-0015-4471-9487-EADDF283621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12E115F9-E922-4994-A841-69635D6A2FF8}"/>
    <w:embedBold r:id="rId6" w:fontKey="{08A1E392-A3F5-43FE-B27B-739358769761}"/>
  </w:font>
  <w:font w:name="Helv"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7F94BA7A-D705-45DC-9996-4C493A67958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224BF5C0-3AD8-4FA4-947E-2AF1B25A8F7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E6D155EE-1AE0-4E0B-A53B-AA3B370D39E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29FEACD4-ADCF-4943-BEEA-686BF743FC6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0BB0" w:rsidRDefault="00EC0BB0" w:rsidP="00EC0BB0"/>
  <w:tbl>
    <w:tblPr>
      <w:tblW w:w="7546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77"/>
      <w:gridCol w:w="2406"/>
      <w:gridCol w:w="2663"/>
    </w:tblGrid>
    <w:tr w:rsidR="00B704CF" w:rsidRPr="009F4F0B" w:rsidTr="008F47F2">
      <w:tc>
        <w:tcPr>
          <w:tcW w:w="2409" w:type="dxa"/>
        </w:tcPr>
        <w:p w:rsidR="00B704CF" w:rsidRPr="009224E3" w:rsidRDefault="00B704CF" w:rsidP="00B704CF">
          <w:bookmarkStart w:id="77" w:name="IMG_Secondary"/>
          <w:r>
            <w:rPr>
              <w:noProof/>
              <w:lang w:val="da-DK"/>
            </w:rPr>
            <w:drawing>
              <wp:inline distT="0" distB="0" distL="0" distR="0">
                <wp:extent cx="648000" cy="648000"/>
                <wp:effectExtent l="0" t="0" r="0" b="0"/>
                <wp:docPr id="1478002584" name="IMG_Secondary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78002584" name="IMG_Secondary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77"/>
        </w:p>
      </w:tc>
      <w:tc>
        <w:tcPr>
          <w:tcW w:w="2341" w:type="dxa"/>
          <w:vAlign w:val="bottom"/>
        </w:tcPr>
        <w:p w:rsidR="00B704CF" w:rsidRPr="009224E3" w:rsidRDefault="00B704CF" w:rsidP="008F47F2">
          <w:pPr>
            <w:pStyle w:val="Template-Companyname"/>
          </w:pPr>
          <w:bookmarkStart w:id="78" w:name="OFF_UnitName"/>
          <w:bookmarkStart w:id="79" w:name="OFF_UnitName_HIF"/>
          <w:r>
            <w:t>International Office</w:t>
          </w:r>
          <w:bookmarkEnd w:id="78"/>
        </w:p>
        <w:p w:rsidR="00B704CF" w:rsidRPr="009224E3" w:rsidRDefault="00B704CF" w:rsidP="008F47F2">
          <w:pPr>
            <w:pStyle w:val="Template-Address"/>
          </w:pPr>
          <w:bookmarkStart w:id="80" w:name="LAN_AU"/>
          <w:bookmarkEnd w:id="79"/>
          <w:r>
            <w:t>Aarhus University</w:t>
          </w:r>
          <w:bookmarkEnd w:id="80"/>
        </w:p>
        <w:p w:rsidR="00B704CF" w:rsidRPr="009224E3" w:rsidRDefault="00B704CF" w:rsidP="008F47F2">
          <w:pPr>
            <w:pStyle w:val="Template-Address"/>
          </w:pPr>
          <w:bookmarkStart w:id="81" w:name="OFF_AddressComputed"/>
          <w:r>
            <w:t>Høegh-Guldbergs Gade 4a</w:t>
          </w:r>
          <w:r>
            <w:br/>
            <w:t>DK-8000 Aarhus C</w:t>
          </w:r>
          <w:r>
            <w:br/>
            <w:t>Denmark</w:t>
          </w:r>
          <w:bookmarkEnd w:id="81"/>
        </w:p>
      </w:tc>
      <w:tc>
        <w:tcPr>
          <w:tcW w:w="2591" w:type="dxa"/>
          <w:vAlign w:val="bottom"/>
        </w:tcPr>
        <w:p w:rsidR="00B704CF" w:rsidRPr="009224E3" w:rsidRDefault="00B704CF" w:rsidP="008F47F2">
          <w:pPr>
            <w:pStyle w:val="Template-Address"/>
            <w:jc w:val="right"/>
          </w:pPr>
          <w:bookmarkStart w:id="82" w:name="LAN_Tel"/>
          <w:bookmarkStart w:id="83" w:name="OFF_Phone_HIF"/>
          <w:r>
            <w:t>Tel.:</w:t>
          </w:r>
          <w:bookmarkEnd w:id="82"/>
          <w:r w:rsidRPr="009224E3">
            <w:t xml:space="preserve"> </w:t>
          </w:r>
          <w:bookmarkStart w:id="84" w:name="OFF_Phone"/>
          <w:r>
            <w:t>+45 8715 0000</w:t>
          </w:r>
          <w:bookmarkEnd w:id="84"/>
        </w:p>
        <w:p w:rsidR="00B704CF" w:rsidRPr="009224E3" w:rsidRDefault="00B704CF" w:rsidP="008F47F2">
          <w:pPr>
            <w:pStyle w:val="Template-Address"/>
            <w:jc w:val="right"/>
            <w:rPr>
              <w:vanish/>
            </w:rPr>
          </w:pPr>
          <w:bookmarkStart w:id="85" w:name="LAN_Fax"/>
          <w:bookmarkStart w:id="86" w:name="OFF_Fax_HIF"/>
          <w:bookmarkEnd w:id="83"/>
          <w:r>
            <w:rPr>
              <w:vanish/>
            </w:rPr>
            <w:t>Fax:</w:t>
          </w:r>
          <w:bookmarkEnd w:id="85"/>
          <w:r w:rsidRPr="009224E3">
            <w:rPr>
              <w:vanish/>
            </w:rPr>
            <w:t xml:space="preserve"> </w:t>
          </w:r>
          <w:bookmarkStart w:id="87" w:name="OFF_Fax"/>
          <w:bookmarkEnd w:id="87"/>
        </w:p>
        <w:p w:rsidR="00B704CF" w:rsidRPr="009224E3" w:rsidRDefault="00B704CF" w:rsidP="008F47F2">
          <w:pPr>
            <w:pStyle w:val="Template-Address"/>
            <w:jc w:val="right"/>
          </w:pPr>
          <w:bookmarkStart w:id="88" w:name="OFF_Email_HIF"/>
          <w:bookmarkEnd w:id="86"/>
          <w:r w:rsidRPr="009224E3">
            <w:t xml:space="preserve">E-mail: </w:t>
          </w:r>
          <w:bookmarkStart w:id="89" w:name="OFF_Email"/>
          <w:r>
            <w:t>auuddannelse@au.dk</w:t>
          </w:r>
          <w:bookmarkEnd w:id="89"/>
        </w:p>
        <w:p w:rsidR="00B704CF" w:rsidRPr="009224E3" w:rsidRDefault="00B704CF" w:rsidP="008F47F2">
          <w:pPr>
            <w:pStyle w:val="Template-Address"/>
            <w:jc w:val="right"/>
          </w:pPr>
          <w:bookmarkStart w:id="90" w:name="OFF_wwwComputed_HIF"/>
          <w:bookmarkEnd w:id="88"/>
          <w:r>
            <w:t xml:space="preserve">Web: </w:t>
          </w:r>
          <w:bookmarkStart w:id="91" w:name="OFF_wwwComputed"/>
          <w:r>
            <w:t>www.au.dk/en</w:t>
          </w:r>
          <w:bookmarkEnd w:id="90"/>
          <w:bookmarkEnd w:id="91"/>
        </w:p>
      </w:tc>
    </w:tr>
  </w:tbl>
  <w:p w:rsidR="00EC0BB0" w:rsidRPr="006C3A1B" w:rsidRDefault="00EC0BB0" w:rsidP="00EC0BB0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9E7" w:rsidRDefault="00DD59E7">
      <w:r>
        <w:separator/>
      </w:r>
    </w:p>
  </w:footnote>
  <w:footnote w:type="continuationSeparator" w:id="0">
    <w:p w:rsidR="00DD59E7" w:rsidRDefault="00DD59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51EF" w:rsidRDefault="00CD66FF" w:rsidP="002F51EF">
    <w:pPr>
      <w:pStyle w:val="Sidehoved"/>
    </w:pPr>
    <w:r>
      <w:rPr>
        <w:noProof/>
        <w:lang w:val="da-DK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2EA7640" wp14:editId="77C71517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1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5" w:name="OFF_Logo1AComputed_2"/>
                          <w:bookmarkStart w:id="6" w:name="OFF_Logo1AComputed_2_HIF"/>
                          <w:bookmarkEnd w:id="5"/>
                        </w:p>
                        <w:p w:rsidR="00CD66FF" w:rsidRPr="006803D7" w:rsidRDefault="00CD66FF" w:rsidP="00CD66F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7" w:name="OFF_Logo2AComputed_2"/>
                          <w:bookmarkStart w:id="8" w:name="OFF_Logo2AComputed_2_HIF"/>
                          <w:bookmarkEnd w:id="6"/>
                          <w:bookmarkEnd w:id="7"/>
                          <w:bookmarkEnd w:id="8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EA7640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style="position:absolute;margin-left:115.65pt;margin-top:28.6pt;width:425.2pt;height:58.2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/4EswIAALI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9" w:name="OFF_Logo1AComputed_2"/>
                    <w:bookmarkStart w:id="10" w:name="OFF_Logo1AComputed_2_HIF"/>
                    <w:bookmarkEnd w:id="9"/>
                  </w:p>
                  <w:p w:rsidR="00CD66FF" w:rsidRPr="006803D7" w:rsidRDefault="00CD66FF" w:rsidP="00CD66FF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11" w:name="OFF_Logo2AComputed_2"/>
                    <w:bookmarkStart w:id="12" w:name="OFF_Logo2AComputed_2_HIF"/>
                    <w:bookmarkEnd w:id="10"/>
                    <w:bookmarkEnd w:id="11"/>
                    <w:bookmarkEnd w:id="12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  <w:lang w:val="da-DK"/>
      </w:rPr>
      <mc:AlternateContent>
        <mc:Choice Requires="wpc">
          <w:drawing>
            <wp:anchor distT="0" distB="0" distL="114300" distR="114300" simplePos="0" relativeHeight="251681792" behindDoc="0" locked="0" layoutInCell="1" allowOverlap="1" wp14:anchorId="2B811B21" wp14:editId="12FA90A4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2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5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ED063D9" id="LogoCanvasHide01" o:spid="_x0000_s1026" editas="canvas" style="position:absolute;margin-left:56.7pt;margin-top:28.35pt;width:48pt;height:24pt;z-index:25168179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307E90" w:rsidRDefault="00CD66FF">
    <w:pPr>
      <w:pStyle w:val="Sidehoved"/>
    </w:pPr>
    <w:r>
      <w:rPr>
        <w:noProof/>
        <w:lang w:val="da-DK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318B9A47" wp14:editId="53AA6032">
              <wp:simplePos x="0" y="0"/>
              <wp:positionH relativeFrom="margin">
                <wp:posOffset>0</wp:posOffset>
              </wp:positionH>
              <wp:positionV relativeFrom="topMargin">
                <wp:posOffset>812165</wp:posOffset>
              </wp:positionV>
              <wp:extent cx="5400040" cy="353051"/>
              <wp:effectExtent l="0" t="0" r="10160" b="9525"/>
              <wp:wrapNone/>
              <wp:docPr id="3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13" w:name="OFF_Logo3AComputed_2"/>
                          <w:bookmarkStart w:id="14" w:name="OFF_Logo3AComputed_2_HIF"/>
                          <w:r>
                            <w:rPr>
                              <w:color w:val="003D73" w:themeColor="text2"/>
                            </w:rPr>
                            <w:t>Aarhus University</w:t>
                          </w:r>
                          <w:bookmarkEnd w:id="13"/>
                          <w:bookmarkEnd w:id="14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8B9A47" id="_x0000_s1027" type="#_x0000_t202" style="position:absolute;margin-left:0;margin-top:63.95pt;width:425.2pt;height:27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15" w:name="OFF_Logo3AComputed_2"/>
                    <w:bookmarkStart w:id="16" w:name="OFF_Logo3AComputed_2_HIF"/>
                    <w:r>
                      <w:rPr>
                        <w:color w:val="003D73" w:themeColor="text2"/>
                      </w:rPr>
                      <w:t>Aarhus University</w:t>
                    </w:r>
                    <w:bookmarkEnd w:id="15"/>
                    <w:bookmarkEnd w:id="16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  <w:lang w:val="da-DK"/>
      </w:rPr>
      <w:drawing>
        <wp:anchor distT="0" distB="0" distL="114300" distR="114300" simplePos="0" relativeHeight="251657216" behindDoc="1" locked="0" layoutInCell="1" allowOverlap="1" wp14:anchorId="4A39462A" wp14:editId="12459798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4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67AB8">
      <w:rPr>
        <w:noProof/>
        <w:lang w:val="da-DK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12D56FFF" wp14:editId="213651F2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5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7AB8" w:rsidRPr="00DD59E7" w:rsidRDefault="00D67AB8" w:rsidP="00C22DE2">
                          <w:pPr>
                            <w:pStyle w:val="Emne"/>
                            <w:rPr>
                              <w:lang w:val="da-DK"/>
                            </w:rPr>
                          </w:pPr>
                          <w:bookmarkStart w:id="17" w:name="CUS_DocumentName_1"/>
                          <w:r w:rsidRPr="00DD59E7">
                            <w:rPr>
                              <w:lang w:val="da-DK"/>
                            </w:rPr>
                            <w:t>Agenda</w:t>
                          </w:r>
                          <w:bookmarkEnd w:id="17"/>
                        </w:p>
                        <w:p w:rsidR="00C22DE2" w:rsidRPr="00DD59E7" w:rsidRDefault="00C22DE2" w:rsidP="00C22DE2">
                          <w:pPr>
                            <w:pStyle w:val="Template"/>
                            <w:rPr>
                              <w:lang w:val="da-DK"/>
                            </w:rPr>
                          </w:pPr>
                        </w:p>
                        <w:p w:rsidR="00C22DE2" w:rsidRPr="00DD59E7" w:rsidRDefault="00C22DE2" w:rsidP="00D67AB8">
                          <w:pPr>
                            <w:pStyle w:val="Template-Afdeling"/>
                            <w:rPr>
                              <w:lang w:val="da-DK"/>
                            </w:rPr>
                          </w:pPr>
                          <w:bookmarkStart w:id="18" w:name="USR_Name_2"/>
                          <w:r w:rsidRPr="00DD59E7">
                            <w:rPr>
                              <w:lang w:val="da-DK"/>
                            </w:rPr>
                            <w:t>Rikke Nielsen</w:t>
                          </w:r>
                          <w:bookmarkStart w:id="19" w:name="USR_Name_2_HIF"/>
                          <w:bookmarkEnd w:id="18"/>
                        </w:p>
                        <w:bookmarkEnd w:id="19"/>
                        <w:p w:rsidR="00D67AB8" w:rsidRPr="00DD59E7" w:rsidRDefault="00D67AB8" w:rsidP="00D67AB8">
                          <w:pPr>
                            <w:pStyle w:val="Template"/>
                            <w:rPr>
                              <w:lang w:val="da-DK"/>
                            </w:rPr>
                          </w:pPr>
                        </w:p>
                        <w:p w:rsidR="00D67AB8" w:rsidRPr="00DD59E7" w:rsidRDefault="00D67AB8" w:rsidP="00D67AB8">
                          <w:pPr>
                            <w:pStyle w:val="Template"/>
                            <w:rPr>
                              <w:lang w:val="da-DK"/>
                            </w:rPr>
                          </w:pPr>
                          <w:bookmarkStart w:id="20" w:name="LAN_Date_1"/>
                          <w:r w:rsidRPr="00DD59E7">
                            <w:rPr>
                              <w:lang w:val="da-DK"/>
                            </w:rPr>
                            <w:t>Date</w:t>
                          </w:r>
                          <w:bookmarkEnd w:id="20"/>
                          <w:r w:rsidRPr="00DD59E7">
                            <w:rPr>
                              <w:lang w:val="da-DK"/>
                            </w:rPr>
                            <w:t>:</w:t>
                          </w:r>
                          <w:r w:rsidR="00587BE6" w:rsidRPr="00DD59E7">
                            <w:rPr>
                              <w:lang w:val="da-DK"/>
                            </w:rPr>
                            <w:t xml:space="preserve"> </w:t>
                          </w:r>
                          <w:bookmarkStart w:id="21" w:name="Date_DateCustomA_1"/>
                          <w:r w:rsidRPr="00DD59E7">
                            <w:rPr>
                              <w:lang w:val="da-DK"/>
                            </w:rPr>
                            <w:t>24 August 2021</w:t>
                          </w:r>
                          <w:bookmarkEnd w:id="21"/>
                        </w:p>
                        <w:p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22" w:name="LAN_Sagsnr_1"/>
                          <w:bookmarkStart w:id="23" w:name="FLD_Sagsnummer_1_HIF"/>
                          <w:r>
                            <w:rPr>
                              <w:vanish/>
                            </w:rPr>
                            <w:t>Case no.</w:t>
                          </w:r>
                          <w:bookmarkEnd w:id="22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24" w:name="FLD_Sagsnummer_1"/>
                          <w:bookmarkEnd w:id="24"/>
                        </w:p>
                        <w:p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25" w:name="LAN_Ref_1"/>
                          <w:bookmarkStart w:id="26" w:name="FLD_Reference_1_HIF"/>
                          <w:bookmarkEnd w:id="23"/>
                          <w:r>
                            <w:rPr>
                              <w:vanish/>
                            </w:rPr>
                            <w:t>Ref</w:t>
                          </w:r>
                          <w:bookmarkEnd w:id="25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27" w:name="FLD_Reference_1"/>
                          <w:bookmarkEnd w:id="27"/>
                        </w:p>
                        <w:bookmarkEnd w:id="26"/>
                        <w:p w:rsidR="00D67AB8" w:rsidRDefault="00D67AB8" w:rsidP="00D67AB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  <w:lang w:val="da-DK"/>
                            </w:rPr>
                            <w:drawing>
                              <wp:inline distT="0" distB="0" distL="0" distR="0" wp14:anchorId="71BB07B8" wp14:editId="2F241DAC">
                                <wp:extent cx="347980" cy="102235"/>
                                <wp:effectExtent l="0" t="0" r="0" b="0"/>
                                <wp:docPr id="14" name="Billede 1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D67AB8" w:rsidRPr="00641B24" w:rsidRDefault="00D67AB8" w:rsidP="00D67AB8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28" w:name="LAN_Page_1"/>
                          <w:r>
                            <w:t>Page</w:t>
                          </w:r>
                          <w:bookmarkEnd w:id="28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C22DE2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C22DE2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D56FFF" id="DokInfo" o:spid="_x0000_s1028" type="#_x0000_t202" style="position:absolute;margin-left:467.7pt;margin-top:28.35pt;width:99.2pt;height:333.0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" filled="f" stroked="f">
              <v:textbox inset="0,0,0,0">
                <w:txbxContent>
                  <w:p w:rsidR="00D67AB8" w:rsidRPr="00DD59E7" w:rsidRDefault="00D67AB8" w:rsidP="00C22DE2">
                    <w:pPr>
                      <w:pStyle w:val="Emne"/>
                      <w:rPr>
                        <w:lang w:val="da-DK"/>
                      </w:rPr>
                    </w:pPr>
                    <w:bookmarkStart w:id="29" w:name="CUS_DocumentName_1"/>
                    <w:r w:rsidRPr="00DD59E7">
                      <w:rPr>
                        <w:lang w:val="da-DK"/>
                      </w:rPr>
                      <w:t>Agenda</w:t>
                    </w:r>
                    <w:bookmarkEnd w:id="29"/>
                  </w:p>
                  <w:p w:rsidR="00C22DE2" w:rsidRPr="00DD59E7" w:rsidRDefault="00C22DE2" w:rsidP="00C22DE2">
                    <w:pPr>
                      <w:pStyle w:val="Template"/>
                      <w:rPr>
                        <w:lang w:val="da-DK"/>
                      </w:rPr>
                    </w:pPr>
                  </w:p>
                  <w:p w:rsidR="00C22DE2" w:rsidRPr="00DD59E7" w:rsidRDefault="00C22DE2" w:rsidP="00D67AB8">
                    <w:pPr>
                      <w:pStyle w:val="Template-Afdeling"/>
                      <w:rPr>
                        <w:lang w:val="da-DK"/>
                      </w:rPr>
                    </w:pPr>
                    <w:bookmarkStart w:id="30" w:name="USR_Name_2"/>
                    <w:r w:rsidRPr="00DD59E7">
                      <w:rPr>
                        <w:lang w:val="da-DK"/>
                      </w:rPr>
                      <w:t>Rikke Nielsen</w:t>
                    </w:r>
                    <w:bookmarkStart w:id="31" w:name="USR_Name_2_HIF"/>
                    <w:bookmarkEnd w:id="30"/>
                  </w:p>
                  <w:bookmarkEnd w:id="31"/>
                  <w:p w:rsidR="00D67AB8" w:rsidRPr="00DD59E7" w:rsidRDefault="00D67AB8" w:rsidP="00D67AB8">
                    <w:pPr>
                      <w:pStyle w:val="Template"/>
                      <w:rPr>
                        <w:lang w:val="da-DK"/>
                      </w:rPr>
                    </w:pPr>
                  </w:p>
                  <w:p w:rsidR="00D67AB8" w:rsidRPr="00DD59E7" w:rsidRDefault="00D67AB8" w:rsidP="00D67AB8">
                    <w:pPr>
                      <w:pStyle w:val="Template"/>
                      <w:rPr>
                        <w:lang w:val="da-DK"/>
                      </w:rPr>
                    </w:pPr>
                    <w:bookmarkStart w:id="32" w:name="LAN_Date_1"/>
                    <w:r w:rsidRPr="00DD59E7">
                      <w:rPr>
                        <w:lang w:val="da-DK"/>
                      </w:rPr>
                      <w:t>Date</w:t>
                    </w:r>
                    <w:bookmarkEnd w:id="32"/>
                    <w:r w:rsidRPr="00DD59E7">
                      <w:rPr>
                        <w:lang w:val="da-DK"/>
                      </w:rPr>
                      <w:t>:</w:t>
                    </w:r>
                    <w:r w:rsidR="00587BE6" w:rsidRPr="00DD59E7">
                      <w:rPr>
                        <w:lang w:val="da-DK"/>
                      </w:rPr>
                      <w:t xml:space="preserve"> </w:t>
                    </w:r>
                    <w:bookmarkStart w:id="33" w:name="Date_DateCustomA_1"/>
                    <w:r w:rsidRPr="00DD59E7">
                      <w:rPr>
                        <w:lang w:val="da-DK"/>
                      </w:rPr>
                      <w:t>24 August 2021</w:t>
                    </w:r>
                    <w:bookmarkEnd w:id="33"/>
                  </w:p>
                  <w:p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34" w:name="LAN_Sagsnr_1"/>
                    <w:bookmarkStart w:id="35" w:name="FLD_Sagsnummer_1_HIF"/>
                    <w:r>
                      <w:rPr>
                        <w:vanish/>
                      </w:rPr>
                      <w:t>Case no.</w:t>
                    </w:r>
                    <w:bookmarkEnd w:id="34"/>
                    <w:r>
                      <w:rPr>
                        <w:vanish/>
                      </w:rPr>
                      <w:t xml:space="preserve">.: </w:t>
                    </w:r>
                    <w:bookmarkStart w:id="36" w:name="FLD_Sagsnummer_1"/>
                    <w:bookmarkEnd w:id="36"/>
                  </w:p>
                  <w:p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37" w:name="LAN_Ref_1"/>
                    <w:bookmarkStart w:id="38" w:name="FLD_Reference_1_HIF"/>
                    <w:bookmarkEnd w:id="35"/>
                    <w:r>
                      <w:rPr>
                        <w:vanish/>
                      </w:rPr>
                      <w:t>Ref</w:t>
                    </w:r>
                    <w:bookmarkEnd w:id="37"/>
                    <w:r>
                      <w:rPr>
                        <w:vanish/>
                      </w:rPr>
                      <w:t xml:space="preserve">: </w:t>
                    </w:r>
                    <w:bookmarkStart w:id="39" w:name="FLD_Reference_1"/>
                    <w:bookmarkEnd w:id="39"/>
                  </w:p>
                  <w:bookmarkEnd w:id="38"/>
                  <w:p w:rsidR="00D67AB8" w:rsidRDefault="00D67AB8" w:rsidP="00D67AB8">
                    <w:pPr>
                      <w:pStyle w:val="Template-kolofonstreg"/>
                    </w:pPr>
                    <w:r>
                      <w:rPr>
                        <w:noProof/>
                        <w:lang w:val="da-DK"/>
                      </w:rPr>
                      <w:drawing>
                        <wp:inline distT="0" distB="0" distL="0" distR="0" wp14:anchorId="71BB07B8" wp14:editId="2F241DAC">
                          <wp:extent cx="347980" cy="102235"/>
                          <wp:effectExtent l="0" t="0" r="0" b="0"/>
                          <wp:docPr id="14" name="Billede 1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67AB8" w:rsidRPr="00641B24" w:rsidRDefault="00D67AB8" w:rsidP="00D67AB8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40" w:name="LAN_Page_1"/>
                    <w:r>
                      <w:t>Page</w:t>
                    </w:r>
                    <w:bookmarkEnd w:id="40"/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C22DE2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C22DE2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51EF" w:rsidRDefault="00CD66FF" w:rsidP="002F51EF">
    <w:pPr>
      <w:pStyle w:val="Sidehoved"/>
    </w:pPr>
    <w:r>
      <w:rPr>
        <w:noProof/>
        <w:lang w:val="da-DK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BF26F41" wp14:editId="5EA2EF3F">
              <wp:simplePos x="0" y="0"/>
              <wp:positionH relativeFrom="page">
                <wp:posOffset>1469397</wp:posOffset>
              </wp:positionH>
              <wp:positionV relativeFrom="page">
                <wp:posOffset>364293</wp:posOffset>
              </wp:positionV>
              <wp:extent cx="4425305" cy="739140"/>
              <wp:effectExtent l="0" t="0" r="13970" b="3810"/>
              <wp:wrapNone/>
              <wp:docPr id="8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305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41" w:name="OFF_Logo1AComputed"/>
                          <w:bookmarkStart w:id="42" w:name="OFF_Logo1AComputed_HIF"/>
                          <w:bookmarkEnd w:id="41"/>
                        </w:p>
                        <w:p w:rsidR="00CD66FF" w:rsidRPr="006803D7" w:rsidRDefault="00CD66FF" w:rsidP="00CD66F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43" w:name="OFF_Logo2AComputed"/>
                          <w:bookmarkStart w:id="44" w:name="OFF_Logo2AComputed_HIF"/>
                          <w:bookmarkEnd w:id="42"/>
                          <w:bookmarkEnd w:id="43"/>
                          <w:bookmarkEnd w:id="44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F26F41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5.7pt;margin-top:28.7pt;width:348.45pt;height:58.2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" filled="f" stroked="f">
              <v:textbox inset="0,0,0,0">
                <w:txbxContent>
                  <w:p w:rsidR="00CD66FF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45" w:name="OFF_Logo1AComputed"/>
                    <w:bookmarkStart w:id="46" w:name="OFF_Logo1AComputed_HIF"/>
                    <w:bookmarkEnd w:id="45"/>
                  </w:p>
                  <w:p w:rsidR="00CD66FF" w:rsidRPr="006803D7" w:rsidRDefault="00CD66FF" w:rsidP="00CD66FF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47" w:name="OFF_Logo2AComputed"/>
                    <w:bookmarkStart w:id="48" w:name="OFF_Logo2AComputed_HIF"/>
                    <w:bookmarkEnd w:id="46"/>
                    <w:bookmarkEnd w:id="47"/>
                    <w:bookmarkEnd w:id="48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  <w:lang w:val="da-DK"/>
      </w:rPr>
      <mc:AlternateContent>
        <mc:Choice Requires="wpc">
          <w:drawing>
            <wp:anchor distT="0" distB="0" distL="114300" distR="114300" simplePos="0" relativeHeight="251679744" behindDoc="0" locked="0" layoutInCell="1" allowOverlap="1" wp14:anchorId="2BC12D8A" wp14:editId="2CFCBEF5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9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7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C1FE366" id="LogoCanvasHide01" o:spid="_x0000_s1026" editas="canvas" style="position:absolute;margin-left:56.7pt;margin-top:28.35pt;width:48pt;height:24pt;z-index:25167974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307E90" w:rsidRDefault="00CD66FF">
    <w:pPr>
      <w:pStyle w:val="Sidehoved"/>
    </w:pPr>
    <w:r>
      <w:rPr>
        <w:noProof/>
        <w:lang w:val="da-DK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7367CD7" wp14:editId="00603B05">
              <wp:simplePos x="0" y="0"/>
              <wp:positionH relativeFrom="margin">
                <wp:posOffset>0</wp:posOffset>
              </wp:positionH>
              <wp:positionV relativeFrom="topMargin">
                <wp:posOffset>810260</wp:posOffset>
              </wp:positionV>
              <wp:extent cx="5400040" cy="353051"/>
              <wp:effectExtent l="0" t="0" r="10160" b="9525"/>
              <wp:wrapNone/>
              <wp:docPr id="10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49" w:name="OFF_Logo3AComputed"/>
                          <w:bookmarkStart w:id="50" w:name="OFF_Logo3AComputed_HIF"/>
                          <w:r>
                            <w:rPr>
                              <w:color w:val="003D73" w:themeColor="text2"/>
                            </w:rPr>
                            <w:t>Aarhus University</w:t>
                          </w:r>
                          <w:bookmarkEnd w:id="49"/>
                          <w:bookmarkEnd w:id="50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367CD7" id="_x0000_s1030" type="#_x0000_t202" style="position:absolute;margin-left:0;margin-top:63.8pt;width:425.2pt;height:27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51" w:name="OFF_Logo3AComputed"/>
                    <w:bookmarkStart w:id="52" w:name="OFF_Logo3AComputed_HIF"/>
                    <w:r>
                      <w:rPr>
                        <w:color w:val="003D73" w:themeColor="text2"/>
                      </w:rPr>
                      <w:t>Aarhus University</w:t>
                    </w:r>
                    <w:bookmarkEnd w:id="51"/>
                    <w:bookmarkEnd w:id="52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  <w:lang w:val="da-DK"/>
      </w:rPr>
      <w:drawing>
        <wp:anchor distT="0" distB="0" distL="114300" distR="114300" simplePos="0" relativeHeight="251655168" behindDoc="1" locked="0" layoutInCell="1" allowOverlap="1" wp14:anchorId="06C4EC7C" wp14:editId="4BB11755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1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8788A">
      <w:rPr>
        <w:noProof/>
        <w:lang w:val="da-DK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63D8E844" wp14:editId="135365CD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6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2A84" w:rsidRPr="00DD59E7" w:rsidRDefault="00EE2A84" w:rsidP="008F47F2">
                          <w:pPr>
                            <w:pStyle w:val="Emne"/>
                            <w:rPr>
                              <w:lang w:val="da-DK"/>
                            </w:rPr>
                          </w:pPr>
                          <w:bookmarkStart w:id="53" w:name="CUS_DocumentName"/>
                          <w:r w:rsidRPr="00DD59E7">
                            <w:rPr>
                              <w:lang w:val="da-DK"/>
                            </w:rPr>
                            <w:t>Agenda</w:t>
                          </w:r>
                          <w:bookmarkEnd w:id="53"/>
                        </w:p>
                        <w:p w:rsidR="008F47F2" w:rsidRPr="00DD59E7" w:rsidRDefault="008F47F2" w:rsidP="008F47F2">
                          <w:pPr>
                            <w:pStyle w:val="Template-Afdeling"/>
                            <w:rPr>
                              <w:b w:val="0"/>
                              <w:lang w:val="da-DK"/>
                            </w:rPr>
                          </w:pPr>
                        </w:p>
                        <w:p w:rsidR="00AF104F" w:rsidRPr="00DD59E7" w:rsidRDefault="00AF104F" w:rsidP="00EE2A84">
                          <w:pPr>
                            <w:pStyle w:val="Template-Afdeling"/>
                            <w:rPr>
                              <w:lang w:val="da-DK"/>
                            </w:rPr>
                          </w:pPr>
                          <w:bookmarkStart w:id="54" w:name="USR_Name"/>
                          <w:r w:rsidRPr="00DD59E7">
                            <w:rPr>
                              <w:lang w:val="da-DK"/>
                            </w:rPr>
                            <w:t>Rikke Nielsen</w:t>
                          </w:r>
                          <w:bookmarkStart w:id="55" w:name="USR_Name_HIF"/>
                          <w:bookmarkEnd w:id="54"/>
                        </w:p>
                        <w:bookmarkEnd w:id="55"/>
                        <w:p w:rsidR="00EE2A84" w:rsidRPr="00DD59E7" w:rsidRDefault="00EE2A84" w:rsidP="00307E90">
                          <w:pPr>
                            <w:pStyle w:val="Template"/>
                            <w:rPr>
                              <w:lang w:val="da-DK"/>
                            </w:rPr>
                          </w:pPr>
                        </w:p>
                        <w:p w:rsidR="00307E90" w:rsidRPr="00DD59E7" w:rsidRDefault="00BC6E27" w:rsidP="00307E90">
                          <w:pPr>
                            <w:pStyle w:val="Template"/>
                            <w:rPr>
                              <w:lang w:val="da-DK"/>
                            </w:rPr>
                          </w:pPr>
                          <w:bookmarkStart w:id="56" w:name="LAN_Date"/>
                          <w:r w:rsidRPr="00DD59E7">
                            <w:rPr>
                              <w:lang w:val="da-DK"/>
                            </w:rPr>
                            <w:t>Date</w:t>
                          </w:r>
                          <w:bookmarkEnd w:id="56"/>
                          <w:r w:rsidRPr="00DD59E7">
                            <w:rPr>
                              <w:lang w:val="da-DK"/>
                            </w:rPr>
                            <w:t xml:space="preserve">: </w:t>
                          </w:r>
                          <w:bookmarkStart w:id="57" w:name="Date_DateCustomA"/>
                          <w:r w:rsidRPr="00DD59E7">
                            <w:rPr>
                              <w:lang w:val="da-DK"/>
                            </w:rPr>
                            <w:t>24 August 2021</w:t>
                          </w:r>
                          <w:bookmarkEnd w:id="57"/>
                        </w:p>
                        <w:p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58" w:name="LAN_Sagsnr"/>
                          <w:bookmarkStart w:id="59" w:name="FLD_Sagsnummer_HIF"/>
                          <w:r>
                            <w:rPr>
                              <w:vanish/>
                            </w:rPr>
                            <w:t>Case no.</w:t>
                          </w:r>
                          <w:bookmarkEnd w:id="58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60" w:name="FLD_Sagsnummer"/>
                          <w:bookmarkEnd w:id="60"/>
                        </w:p>
                        <w:p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61" w:name="LAN_Ref"/>
                          <w:bookmarkStart w:id="62" w:name="FLD_Reference_HIF"/>
                          <w:bookmarkEnd w:id="59"/>
                          <w:r>
                            <w:rPr>
                              <w:vanish/>
                            </w:rPr>
                            <w:t>Ref</w:t>
                          </w:r>
                          <w:bookmarkEnd w:id="61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63" w:name="FLD_Reference"/>
                          <w:bookmarkEnd w:id="63"/>
                        </w:p>
                        <w:bookmarkEnd w:id="62"/>
                        <w:p w:rsidR="00051AD8" w:rsidRDefault="00051AD8" w:rsidP="00051AD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  <w:lang w:val="da-DK"/>
                            </w:rPr>
                            <w:drawing>
                              <wp:inline distT="0" distB="0" distL="0" distR="0" wp14:anchorId="179324D5" wp14:editId="02F8AE96">
                                <wp:extent cx="347980" cy="102235"/>
                                <wp:effectExtent l="0" t="0" r="0" b="0"/>
                                <wp:docPr id="13" name="Billede 8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307E90" w:rsidRPr="00641B24" w:rsidRDefault="00307E90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64" w:name="LAN_Page"/>
                          <w:r>
                            <w:t>Page</w:t>
                          </w:r>
                          <w:bookmarkEnd w:id="64"/>
                          <w:r>
                            <w:t xml:space="preserve"> 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202D32">
                            <w:rPr>
                              <w:rStyle w:val="Sidetal"/>
                            </w:rPr>
                            <w:t>1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202D32">
                            <w:rPr>
                              <w:rStyle w:val="Sidetal"/>
                            </w:rPr>
                            <w:t>1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3D8E844" id="_x0000_s1031" type="#_x0000_t202" style="position:absolute;margin-left:467.7pt;margin-top:28.35pt;width:99.2pt;height:333.0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" filled="f" stroked="f">
              <v:textbox inset="0,0,0,0">
                <w:txbxContent>
                  <w:p w:rsidR="00EE2A84" w:rsidRPr="00DD59E7" w:rsidRDefault="00EE2A84" w:rsidP="008F47F2">
                    <w:pPr>
                      <w:pStyle w:val="Emne"/>
                      <w:rPr>
                        <w:lang w:val="da-DK"/>
                      </w:rPr>
                    </w:pPr>
                    <w:bookmarkStart w:id="65" w:name="CUS_DocumentName"/>
                    <w:r w:rsidRPr="00DD59E7">
                      <w:rPr>
                        <w:lang w:val="da-DK"/>
                      </w:rPr>
                      <w:t>Agenda</w:t>
                    </w:r>
                    <w:bookmarkEnd w:id="65"/>
                  </w:p>
                  <w:p w:rsidR="008F47F2" w:rsidRPr="00DD59E7" w:rsidRDefault="008F47F2" w:rsidP="008F47F2">
                    <w:pPr>
                      <w:pStyle w:val="Template-Afdeling"/>
                      <w:rPr>
                        <w:b w:val="0"/>
                        <w:lang w:val="da-DK"/>
                      </w:rPr>
                    </w:pPr>
                  </w:p>
                  <w:p w:rsidR="00AF104F" w:rsidRPr="00DD59E7" w:rsidRDefault="00AF104F" w:rsidP="00EE2A84">
                    <w:pPr>
                      <w:pStyle w:val="Template-Afdeling"/>
                      <w:rPr>
                        <w:lang w:val="da-DK"/>
                      </w:rPr>
                    </w:pPr>
                    <w:bookmarkStart w:id="66" w:name="USR_Name"/>
                    <w:r w:rsidRPr="00DD59E7">
                      <w:rPr>
                        <w:lang w:val="da-DK"/>
                      </w:rPr>
                      <w:t>Rikke Nielsen</w:t>
                    </w:r>
                    <w:bookmarkStart w:id="67" w:name="USR_Name_HIF"/>
                    <w:bookmarkEnd w:id="66"/>
                  </w:p>
                  <w:bookmarkEnd w:id="67"/>
                  <w:p w:rsidR="00EE2A84" w:rsidRPr="00DD59E7" w:rsidRDefault="00EE2A84" w:rsidP="00307E90">
                    <w:pPr>
                      <w:pStyle w:val="Template"/>
                      <w:rPr>
                        <w:lang w:val="da-DK"/>
                      </w:rPr>
                    </w:pPr>
                  </w:p>
                  <w:p w:rsidR="00307E90" w:rsidRPr="00DD59E7" w:rsidRDefault="00BC6E27" w:rsidP="00307E90">
                    <w:pPr>
                      <w:pStyle w:val="Template"/>
                      <w:rPr>
                        <w:lang w:val="da-DK"/>
                      </w:rPr>
                    </w:pPr>
                    <w:bookmarkStart w:id="68" w:name="LAN_Date"/>
                    <w:r w:rsidRPr="00DD59E7">
                      <w:rPr>
                        <w:lang w:val="da-DK"/>
                      </w:rPr>
                      <w:t>Date</w:t>
                    </w:r>
                    <w:bookmarkEnd w:id="68"/>
                    <w:r w:rsidRPr="00DD59E7">
                      <w:rPr>
                        <w:lang w:val="da-DK"/>
                      </w:rPr>
                      <w:t xml:space="preserve">: </w:t>
                    </w:r>
                    <w:bookmarkStart w:id="69" w:name="Date_DateCustomA"/>
                    <w:r w:rsidRPr="00DD59E7">
                      <w:rPr>
                        <w:lang w:val="da-DK"/>
                      </w:rPr>
                      <w:t>24 August 2021</w:t>
                    </w:r>
                    <w:bookmarkEnd w:id="69"/>
                  </w:p>
                  <w:p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70" w:name="LAN_Sagsnr"/>
                    <w:bookmarkStart w:id="71" w:name="FLD_Sagsnummer_HIF"/>
                    <w:r>
                      <w:rPr>
                        <w:vanish/>
                      </w:rPr>
                      <w:t>Case no.</w:t>
                    </w:r>
                    <w:bookmarkEnd w:id="70"/>
                    <w:r>
                      <w:rPr>
                        <w:vanish/>
                      </w:rPr>
                      <w:t xml:space="preserve">.: </w:t>
                    </w:r>
                    <w:bookmarkStart w:id="72" w:name="FLD_Sagsnummer"/>
                    <w:bookmarkEnd w:id="72"/>
                  </w:p>
                  <w:p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73" w:name="LAN_Ref"/>
                    <w:bookmarkStart w:id="74" w:name="FLD_Reference_HIF"/>
                    <w:bookmarkEnd w:id="71"/>
                    <w:r>
                      <w:rPr>
                        <w:vanish/>
                      </w:rPr>
                      <w:t>Ref</w:t>
                    </w:r>
                    <w:bookmarkEnd w:id="73"/>
                    <w:r>
                      <w:rPr>
                        <w:vanish/>
                      </w:rPr>
                      <w:t xml:space="preserve">: </w:t>
                    </w:r>
                    <w:bookmarkStart w:id="75" w:name="FLD_Reference"/>
                    <w:bookmarkEnd w:id="75"/>
                  </w:p>
                  <w:bookmarkEnd w:id="74"/>
                  <w:p w:rsidR="00051AD8" w:rsidRDefault="00051AD8" w:rsidP="00051AD8">
                    <w:pPr>
                      <w:pStyle w:val="Template-kolofonstreg"/>
                    </w:pPr>
                    <w:r>
                      <w:rPr>
                        <w:noProof/>
                        <w:lang w:val="da-DK"/>
                      </w:rPr>
                      <w:drawing>
                        <wp:inline distT="0" distB="0" distL="0" distR="0" wp14:anchorId="179324D5" wp14:editId="02F8AE96">
                          <wp:extent cx="347980" cy="102235"/>
                          <wp:effectExtent l="0" t="0" r="0" b="0"/>
                          <wp:docPr id="13" name="Billede 8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307E90" w:rsidRPr="00641B24" w:rsidRDefault="00307E90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76" w:name="LAN_Page"/>
                    <w:r>
                      <w:t>Page</w:t>
                    </w:r>
                    <w:bookmarkEnd w:id="76"/>
                    <w:r>
                      <w:t xml:space="preserve"> 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202D32">
                      <w:rPr>
                        <w:rStyle w:val="Sidetal"/>
                      </w:rPr>
                      <w:t>1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202D32">
                      <w:rPr>
                        <w:rStyle w:val="Sidetal"/>
                      </w:rPr>
                      <w:t>1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0D9C4976"/>
    <w:multiLevelType w:val="hybridMultilevel"/>
    <w:tmpl w:val="0D8406F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 w15:restartNumberingAfterBreak="0">
    <w:nsid w:val="20A80F75"/>
    <w:multiLevelType w:val="multilevel"/>
    <w:tmpl w:val="3DAA12BE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1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2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3" w15:restartNumberingAfterBreak="0">
    <w:nsid w:val="37395061"/>
    <w:multiLevelType w:val="hybridMultilevel"/>
    <w:tmpl w:val="DE609504"/>
    <w:lvl w:ilvl="0" w:tplc="5372CE52">
      <w:start w:val="1"/>
      <w:numFmt w:val="decimal"/>
      <w:lvlText w:val="%1."/>
      <w:lvlJc w:val="left"/>
      <w:pPr>
        <w:ind w:left="720" w:hanging="360"/>
      </w:pPr>
      <w:rPr>
        <w:rFonts w:hint="default"/>
        <w:color w:val="44546A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5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6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7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10"/>
  </w:num>
  <w:num w:numId="2">
    <w:abstractNumId w:val="15"/>
  </w:num>
  <w:num w:numId="3">
    <w:abstractNumId w:val="9"/>
  </w:num>
  <w:num w:numId="4">
    <w:abstractNumId w:val="14"/>
  </w:num>
  <w:num w:numId="5">
    <w:abstractNumId w:val="11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12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6"/>
  </w:num>
  <w:num w:numId="16">
    <w:abstractNumId w:val="17"/>
  </w:num>
  <w:num w:numId="17">
    <w:abstractNumId w:val="13"/>
  </w:num>
  <w:num w:numId="18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proofState w:spelling="clean" w:grammar="clean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A4A"/>
    <w:rsid w:val="00001438"/>
    <w:rsid w:val="000027FE"/>
    <w:rsid w:val="0000328E"/>
    <w:rsid w:val="00003B6C"/>
    <w:rsid w:val="00004AD4"/>
    <w:rsid w:val="0000503A"/>
    <w:rsid w:val="00006E21"/>
    <w:rsid w:val="0003149C"/>
    <w:rsid w:val="00034A55"/>
    <w:rsid w:val="00036650"/>
    <w:rsid w:val="000442AD"/>
    <w:rsid w:val="00051A09"/>
    <w:rsid w:val="00051AD8"/>
    <w:rsid w:val="00052ED2"/>
    <w:rsid w:val="00065902"/>
    <w:rsid w:val="0007609B"/>
    <w:rsid w:val="000827B1"/>
    <w:rsid w:val="00087773"/>
    <w:rsid w:val="00094D54"/>
    <w:rsid w:val="000A362D"/>
    <w:rsid w:val="000D1B50"/>
    <w:rsid w:val="000E5C1E"/>
    <w:rsid w:val="000F244E"/>
    <w:rsid w:val="0011283F"/>
    <w:rsid w:val="00153477"/>
    <w:rsid w:val="00154F00"/>
    <w:rsid w:val="00163EFC"/>
    <w:rsid w:val="00164CC1"/>
    <w:rsid w:val="00174751"/>
    <w:rsid w:val="0018593B"/>
    <w:rsid w:val="00192812"/>
    <w:rsid w:val="001A7352"/>
    <w:rsid w:val="001C027B"/>
    <w:rsid w:val="001D1259"/>
    <w:rsid w:val="00202D32"/>
    <w:rsid w:val="00205636"/>
    <w:rsid w:val="002137FC"/>
    <w:rsid w:val="002171DE"/>
    <w:rsid w:val="00227E7F"/>
    <w:rsid w:val="00230A33"/>
    <w:rsid w:val="00244EEB"/>
    <w:rsid w:val="0025114F"/>
    <w:rsid w:val="0026120C"/>
    <w:rsid w:val="00281443"/>
    <w:rsid w:val="00283F13"/>
    <w:rsid w:val="002A1C39"/>
    <w:rsid w:val="002A4418"/>
    <w:rsid w:val="002B1765"/>
    <w:rsid w:val="002C565F"/>
    <w:rsid w:val="002E07F2"/>
    <w:rsid w:val="002E326D"/>
    <w:rsid w:val="002E6EB1"/>
    <w:rsid w:val="002F51EF"/>
    <w:rsid w:val="002F6A87"/>
    <w:rsid w:val="00307472"/>
    <w:rsid w:val="00307E90"/>
    <w:rsid w:val="00315669"/>
    <w:rsid w:val="00333BC8"/>
    <w:rsid w:val="00356669"/>
    <w:rsid w:val="00364895"/>
    <w:rsid w:val="00383838"/>
    <w:rsid w:val="00394ADB"/>
    <w:rsid w:val="00395BF2"/>
    <w:rsid w:val="003A022B"/>
    <w:rsid w:val="003B0624"/>
    <w:rsid w:val="003B7BF5"/>
    <w:rsid w:val="003C79B1"/>
    <w:rsid w:val="003E6170"/>
    <w:rsid w:val="003F33BA"/>
    <w:rsid w:val="004143CC"/>
    <w:rsid w:val="00430307"/>
    <w:rsid w:val="00436C7A"/>
    <w:rsid w:val="00443D5B"/>
    <w:rsid w:val="00443F7C"/>
    <w:rsid w:val="00451786"/>
    <w:rsid w:val="00456317"/>
    <w:rsid w:val="0047316E"/>
    <w:rsid w:val="00477895"/>
    <w:rsid w:val="00483670"/>
    <w:rsid w:val="00484620"/>
    <w:rsid w:val="0048777D"/>
    <w:rsid w:val="0049608B"/>
    <w:rsid w:val="004A24AE"/>
    <w:rsid w:val="004A66E6"/>
    <w:rsid w:val="004B06E9"/>
    <w:rsid w:val="004C0A82"/>
    <w:rsid w:val="004C208C"/>
    <w:rsid w:val="004D6D41"/>
    <w:rsid w:val="004E03A6"/>
    <w:rsid w:val="004F4341"/>
    <w:rsid w:val="004F7B82"/>
    <w:rsid w:val="00504494"/>
    <w:rsid w:val="0050605B"/>
    <w:rsid w:val="00507AF4"/>
    <w:rsid w:val="005162F5"/>
    <w:rsid w:val="00523163"/>
    <w:rsid w:val="00524DD1"/>
    <w:rsid w:val="00547ACA"/>
    <w:rsid w:val="00554EE2"/>
    <w:rsid w:val="005802EE"/>
    <w:rsid w:val="00583EAB"/>
    <w:rsid w:val="00585BE9"/>
    <w:rsid w:val="00587BE6"/>
    <w:rsid w:val="005A5218"/>
    <w:rsid w:val="005D09F9"/>
    <w:rsid w:val="005D3C7F"/>
    <w:rsid w:val="005E6CB9"/>
    <w:rsid w:val="005F55D0"/>
    <w:rsid w:val="006021AE"/>
    <w:rsid w:val="00641B24"/>
    <w:rsid w:val="00644058"/>
    <w:rsid w:val="00644D35"/>
    <w:rsid w:val="00645634"/>
    <w:rsid w:val="00660193"/>
    <w:rsid w:val="00665CEC"/>
    <w:rsid w:val="006910EE"/>
    <w:rsid w:val="00694DA3"/>
    <w:rsid w:val="006C0297"/>
    <w:rsid w:val="006C3A1B"/>
    <w:rsid w:val="006C725C"/>
    <w:rsid w:val="006E2A21"/>
    <w:rsid w:val="006F3C30"/>
    <w:rsid w:val="006F7105"/>
    <w:rsid w:val="00702F7A"/>
    <w:rsid w:val="00717773"/>
    <w:rsid w:val="00726300"/>
    <w:rsid w:val="00730647"/>
    <w:rsid w:val="00731229"/>
    <w:rsid w:val="00736658"/>
    <w:rsid w:val="00744F27"/>
    <w:rsid w:val="00757BDC"/>
    <w:rsid w:val="00772EAE"/>
    <w:rsid w:val="0078788A"/>
    <w:rsid w:val="00795523"/>
    <w:rsid w:val="007955B4"/>
    <w:rsid w:val="007B61B3"/>
    <w:rsid w:val="007C496B"/>
    <w:rsid w:val="007E062D"/>
    <w:rsid w:val="007E2DF3"/>
    <w:rsid w:val="007E7933"/>
    <w:rsid w:val="007F578B"/>
    <w:rsid w:val="008068BE"/>
    <w:rsid w:val="00851355"/>
    <w:rsid w:val="008558E5"/>
    <w:rsid w:val="00863559"/>
    <w:rsid w:val="0087322B"/>
    <w:rsid w:val="00896541"/>
    <w:rsid w:val="008A28B2"/>
    <w:rsid w:val="008B14BE"/>
    <w:rsid w:val="008B7196"/>
    <w:rsid w:val="008C171C"/>
    <w:rsid w:val="008F47F2"/>
    <w:rsid w:val="00901304"/>
    <w:rsid w:val="0091147E"/>
    <w:rsid w:val="009300C0"/>
    <w:rsid w:val="00930E78"/>
    <w:rsid w:val="00933D59"/>
    <w:rsid w:val="009352B1"/>
    <w:rsid w:val="00936BF0"/>
    <w:rsid w:val="00940637"/>
    <w:rsid w:val="00943BEC"/>
    <w:rsid w:val="00961B44"/>
    <w:rsid w:val="00961BC5"/>
    <w:rsid w:val="009673E8"/>
    <w:rsid w:val="00984F0F"/>
    <w:rsid w:val="009859DF"/>
    <w:rsid w:val="00986482"/>
    <w:rsid w:val="009A0EC4"/>
    <w:rsid w:val="009C107E"/>
    <w:rsid w:val="009C21B4"/>
    <w:rsid w:val="009C3A4A"/>
    <w:rsid w:val="009D15A7"/>
    <w:rsid w:val="009E58A0"/>
    <w:rsid w:val="009E5DF7"/>
    <w:rsid w:val="009E7AF4"/>
    <w:rsid w:val="009F4F0B"/>
    <w:rsid w:val="00A028ED"/>
    <w:rsid w:val="00A11327"/>
    <w:rsid w:val="00A201D8"/>
    <w:rsid w:val="00A32765"/>
    <w:rsid w:val="00A4137F"/>
    <w:rsid w:val="00A429D1"/>
    <w:rsid w:val="00A91CB9"/>
    <w:rsid w:val="00AA0EF9"/>
    <w:rsid w:val="00AB2E5C"/>
    <w:rsid w:val="00AB4E1D"/>
    <w:rsid w:val="00AC4183"/>
    <w:rsid w:val="00AD6CC4"/>
    <w:rsid w:val="00AF104F"/>
    <w:rsid w:val="00AF2199"/>
    <w:rsid w:val="00B03F98"/>
    <w:rsid w:val="00B12507"/>
    <w:rsid w:val="00B15221"/>
    <w:rsid w:val="00B175E9"/>
    <w:rsid w:val="00B36C68"/>
    <w:rsid w:val="00B45E46"/>
    <w:rsid w:val="00B47C60"/>
    <w:rsid w:val="00B52F16"/>
    <w:rsid w:val="00B57EEB"/>
    <w:rsid w:val="00B64A19"/>
    <w:rsid w:val="00B67E0C"/>
    <w:rsid w:val="00B704CF"/>
    <w:rsid w:val="00B705E6"/>
    <w:rsid w:val="00B94310"/>
    <w:rsid w:val="00BA0046"/>
    <w:rsid w:val="00BA56DF"/>
    <w:rsid w:val="00BA591D"/>
    <w:rsid w:val="00BA6EC1"/>
    <w:rsid w:val="00BC6E27"/>
    <w:rsid w:val="00BE0A5F"/>
    <w:rsid w:val="00BE7F01"/>
    <w:rsid w:val="00BE7FBE"/>
    <w:rsid w:val="00BF37E1"/>
    <w:rsid w:val="00BF3805"/>
    <w:rsid w:val="00C12268"/>
    <w:rsid w:val="00C134B5"/>
    <w:rsid w:val="00C222A8"/>
    <w:rsid w:val="00C22DE2"/>
    <w:rsid w:val="00C501DB"/>
    <w:rsid w:val="00C62763"/>
    <w:rsid w:val="00C63886"/>
    <w:rsid w:val="00C64F00"/>
    <w:rsid w:val="00C67827"/>
    <w:rsid w:val="00C762F9"/>
    <w:rsid w:val="00C821D2"/>
    <w:rsid w:val="00C96CED"/>
    <w:rsid w:val="00CB2ECE"/>
    <w:rsid w:val="00CB6EA8"/>
    <w:rsid w:val="00CC0DF6"/>
    <w:rsid w:val="00CC3E16"/>
    <w:rsid w:val="00CD66FF"/>
    <w:rsid w:val="00CE4164"/>
    <w:rsid w:val="00D0158B"/>
    <w:rsid w:val="00D21C08"/>
    <w:rsid w:val="00D2389C"/>
    <w:rsid w:val="00D25789"/>
    <w:rsid w:val="00D2629B"/>
    <w:rsid w:val="00D67AB8"/>
    <w:rsid w:val="00D70FDC"/>
    <w:rsid w:val="00D80B98"/>
    <w:rsid w:val="00D87C08"/>
    <w:rsid w:val="00DA419E"/>
    <w:rsid w:val="00DA62D2"/>
    <w:rsid w:val="00DB44DA"/>
    <w:rsid w:val="00DC46F9"/>
    <w:rsid w:val="00DD17B6"/>
    <w:rsid w:val="00DD59E7"/>
    <w:rsid w:val="00DE06BB"/>
    <w:rsid w:val="00DE181C"/>
    <w:rsid w:val="00DE3C16"/>
    <w:rsid w:val="00DE5DBB"/>
    <w:rsid w:val="00E0382F"/>
    <w:rsid w:val="00E20A3D"/>
    <w:rsid w:val="00E27F63"/>
    <w:rsid w:val="00E37157"/>
    <w:rsid w:val="00E620D0"/>
    <w:rsid w:val="00E65CA9"/>
    <w:rsid w:val="00E90B80"/>
    <w:rsid w:val="00E960F0"/>
    <w:rsid w:val="00EA6633"/>
    <w:rsid w:val="00EC0BB0"/>
    <w:rsid w:val="00EC2B0F"/>
    <w:rsid w:val="00EC3B4A"/>
    <w:rsid w:val="00EE2A84"/>
    <w:rsid w:val="00EF508A"/>
    <w:rsid w:val="00EF5DB1"/>
    <w:rsid w:val="00F02B14"/>
    <w:rsid w:val="00F05149"/>
    <w:rsid w:val="00F17B48"/>
    <w:rsid w:val="00F31AC4"/>
    <w:rsid w:val="00F4463E"/>
    <w:rsid w:val="00F45004"/>
    <w:rsid w:val="00F6481A"/>
    <w:rsid w:val="00F754F3"/>
    <w:rsid w:val="00F76D16"/>
    <w:rsid w:val="00F80EC9"/>
    <w:rsid w:val="00F91A95"/>
    <w:rsid w:val="00F95DA2"/>
    <w:rsid w:val="00FA086B"/>
    <w:rsid w:val="00FA31F3"/>
    <w:rsid w:val="00FA61C3"/>
    <w:rsid w:val="00FA6A8B"/>
    <w:rsid w:val="00FB0B2E"/>
    <w:rsid w:val="00FE0DAB"/>
    <w:rsid w:val="00FE20B9"/>
    <w:rsid w:val="00FE33C2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4:docId w14:val="2709ADE5"/>
  <w15:docId w15:val="{ABA18E25-A004-447D-BB5F-EA2B21EBD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7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3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99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47F2"/>
    <w:rPr>
      <w:lang w:val="en-GB"/>
    </w:rPr>
  </w:style>
  <w:style w:type="paragraph" w:styleId="Overskrift1">
    <w:name w:val="heading 1"/>
    <w:basedOn w:val="Normal"/>
    <w:next w:val="Normal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  <w:lang w:val="en-GB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en-GB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en-GB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en-GB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en-GB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en-GB"/>
    </w:rPr>
  </w:style>
  <w:style w:type="character" w:styleId="HTML-definition">
    <w:name w:val="HTML Definition"/>
    <w:uiPriority w:val="99"/>
    <w:semiHidden/>
    <w:rsid w:val="00D70FDC"/>
    <w:rPr>
      <w:i/>
      <w:iCs/>
      <w:lang w:val="en-GB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en-GB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en-GB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en-GB"/>
    </w:rPr>
  </w:style>
  <w:style w:type="character" w:styleId="HTML-variabel">
    <w:name w:val="HTML Variable"/>
    <w:uiPriority w:val="99"/>
    <w:semiHidden/>
    <w:rsid w:val="00D70FDC"/>
    <w:rPr>
      <w:i/>
      <w:iCs/>
      <w:lang w:val="en-GB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en-GB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5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  <w:lang w:val="en-GB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rPr>
      <w:lang w:val="en-GB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rPr>
      <w:lang w:val="en-GB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rPr>
      <w:lang w:val="en-GB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rPr>
      <w:lang w:val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rPr>
      <w:lang w:val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rPr>
      <w:lang w:val="en-GB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  <w:lang w:val="en-GB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rPr>
      <w:lang w:val="en-GB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rPr>
      <w:lang w:val="en-GB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  <w:lang w:val="en-GB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  <w:lang w:val="en-GB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  <w:lang w:val="en-GB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rPr>
      <w:lang w:val="en-GB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rPr>
      <w:lang w:val="en-GB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rPr>
      <w:lang w:val="en-GB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rPr>
      <w:lang w:val="en-GB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rPr>
      <w:lang w:val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rPr>
      <w:lang w:val="en-GB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rPr>
      <w:lang w:val="en-GB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rPr>
      <w:lang w:val="en-GB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rPr>
      <w:lang w:val="en-GB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rPr>
      <w:lang w:val="en-GB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rPr>
      <w:lang w:val="en-GB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rPr>
      <w:lang w:val="en-GB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rPr>
      <w:lang w:val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rPr>
      <w:lang w:val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rPr>
      <w:lang w:val="en-GB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rPr>
      <w:lang w:val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rPr>
      <w:lang w:val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rPr>
      <w:lang w:val="en-GB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rPr>
      <w:lang w:val="en-GB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rPr>
      <w:lang w:val="en-GB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rPr>
      <w:lang w:val="en-GB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rPr>
      <w:lang w:val="en-GB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rPr>
      <w:lang w:val="en-GB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rPr>
      <w:lang w:val="en-GB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en-GB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link w:val="SidehovedTegn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en-GB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en-GB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  <w:lang w:val="en-GB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  <w:lang w:val="en-GB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851355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en-GB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val="en-GB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  <w:lang w:val="en-GB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en-GB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en-GB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en-GB"/>
    </w:rPr>
  </w:style>
  <w:style w:type="character" w:customStyle="1" w:styleId="SidehovedTegn">
    <w:name w:val="Sidehoved Tegn"/>
    <w:basedOn w:val="Standardskrifttypeiafsnit"/>
    <w:link w:val="Sidehoved"/>
    <w:uiPriority w:val="7"/>
    <w:semiHidden/>
    <w:rsid w:val="002F51EF"/>
    <w:rPr>
      <w:rFonts w:ascii="AU Passata" w:hAnsi="AU Passata"/>
      <w:color w:val="87888A"/>
      <w:spacing w:val="10"/>
      <w:sz w:val="14"/>
      <w:lang w:val="en-GB"/>
    </w:rPr>
  </w:style>
  <w:style w:type="paragraph" w:customStyle="1" w:styleId="Template-kolofonstreg">
    <w:name w:val="Template - kolofon streg"/>
    <w:basedOn w:val="Template-Date"/>
    <w:uiPriority w:val="99"/>
    <w:semiHidden/>
    <w:qFormat/>
    <w:rsid w:val="00051AD8"/>
    <w:pPr>
      <w:spacing w:after="120" w:line="270" w:lineRule="exact"/>
      <w:contextualSpacing/>
    </w:pPr>
    <w:rPr>
      <w:rFonts w:ascii="Georgia" w:hAnsi="Georgia"/>
      <w:noProof w:val="0"/>
      <w:spacing w:val="0"/>
      <w:sz w:val="20"/>
      <w:szCs w:val="20"/>
    </w:rPr>
  </w:style>
  <w:style w:type="paragraph" w:customStyle="1" w:styleId="Emne">
    <w:name w:val="Emne"/>
    <w:basedOn w:val="Template-Afdeling"/>
    <w:next w:val="Template-Afdeling"/>
    <w:uiPriority w:val="99"/>
    <w:semiHidden/>
    <w:qFormat/>
    <w:rsid w:val="008F47F2"/>
    <w:rPr>
      <w:sz w:val="22"/>
    </w:rPr>
  </w:style>
  <w:style w:type="paragraph" w:styleId="Listeafsnit">
    <w:name w:val="List Paragraph"/>
    <w:basedOn w:val="Normal"/>
    <w:uiPriority w:val="34"/>
    <w:qFormat/>
    <w:rsid w:val="00276726"/>
    <w:pPr>
      <w:ind w:left="720"/>
      <w:contextualSpacing/>
    </w:pPr>
  </w:style>
  <w:style w:type="paragraph" w:customStyle="1" w:styleId="Heading1nonumbering">
    <w:name w:val="Heading 1 no numbering"/>
    <w:basedOn w:val="Overskrift1"/>
    <w:uiPriority w:val="2"/>
    <w:qFormat/>
    <w:rsid w:val="00BD316E"/>
    <w:pPr>
      <w:numPr>
        <w:numId w:val="0"/>
      </w:numPr>
    </w:pPr>
  </w:style>
  <w:style w:type="paragraph" w:customStyle="1" w:styleId="Heading2nonumbering">
    <w:name w:val="Heading 2 no numbering"/>
    <w:basedOn w:val="Overskrift2"/>
    <w:uiPriority w:val="2"/>
    <w:qFormat/>
    <w:rsid w:val="00BD316E"/>
    <w:pPr>
      <w:numPr>
        <w:ilvl w:val="0"/>
        <w:numId w:val="0"/>
      </w:numPr>
    </w:pPr>
  </w:style>
  <w:style w:type="paragraph" w:customStyle="1" w:styleId="Heading3nonumbering">
    <w:name w:val="Heading 3 no numbering"/>
    <w:basedOn w:val="Overskrift3"/>
    <w:uiPriority w:val="2"/>
    <w:qFormat/>
    <w:rsid w:val="00BD316E"/>
    <w:pPr>
      <w:numPr>
        <w:ilvl w:val="0"/>
        <w:numId w:val="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84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</TotalTime>
  <Pages>1</Pages>
  <Words>146</Words>
  <Characters>839</Characters>
  <Application>Microsoft Office Word</Application>
  <DocSecurity>0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Rikke Nielsen</dc:creator>
  <cp:keywords/>
  <dc:description/>
  <cp:lastModifiedBy>Rikke Nielsen</cp:lastModifiedBy>
  <cp:revision>1</cp:revision>
  <cp:lastPrinted>2008-10-22T12:54:00Z</cp:lastPrinted>
  <dcterms:created xsi:type="dcterms:W3CDTF">2021-08-24T12:55:00Z</dcterms:created>
  <dcterms:modified xsi:type="dcterms:W3CDTF">2021-08-27T08:24:00Z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8500</vt:lpwstr>
  </property>
  <property fmtid="{D5CDD505-2E9C-101B-9397-08002B2CF9AE}" pid="7" name="CustomerId">
    <vt:lpwstr>auoffice</vt:lpwstr>
  </property>
  <property fmtid="{D5CDD505-2E9C-101B-9397-08002B2CF9AE}" pid="8" name="TemplateId">
    <vt:lpwstr>636178634189038763</vt:lpwstr>
  </property>
  <property fmtid="{D5CDD505-2E9C-101B-9397-08002B2CF9AE}" pid="9" name="UserProfileId">
    <vt:lpwstr>636304273677825943</vt:lpwstr>
  </property>
</Properties>
</file>