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RPr="00982FFE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551FF5" w:rsidRDefault="005C12C7" w:rsidP="00551FF5">
            <w:pPr>
              <w:pStyle w:val="Dokumentinfo"/>
            </w:pPr>
            <w:bookmarkStart w:id="0" w:name="LAN_MeetingDate"/>
            <w:bookmarkStart w:id="1" w:name="_GoBack"/>
            <w:r>
              <w:t>Meeting date</w:t>
            </w:r>
            <w:bookmarkEnd w:id="0"/>
            <w:r>
              <w:t xml:space="preserve">: </w:t>
            </w:r>
            <w:r w:rsidR="00982FFE">
              <w:rPr>
                <w:b w:val="0"/>
              </w:rPr>
              <w:t>8. November 2021</w:t>
            </w:r>
          </w:p>
          <w:p w:rsidR="00551FF5" w:rsidRPr="00991510" w:rsidRDefault="005C12C7" w:rsidP="00551FF5">
            <w:pPr>
              <w:pStyle w:val="Dokumentinfo"/>
              <w:rPr>
                <w:b w:val="0"/>
              </w:rPr>
            </w:pPr>
            <w:bookmarkStart w:id="2" w:name="LAN_MeetingPlace"/>
            <w:r>
              <w:t>Meeting place</w:t>
            </w:r>
            <w:bookmarkEnd w:id="2"/>
            <w:r>
              <w:t>:</w:t>
            </w:r>
            <w:r>
              <w:t xml:space="preserve"> </w:t>
            </w:r>
            <w:r w:rsidR="00982FFE">
              <w:rPr>
                <w:b w:val="0"/>
              </w:rPr>
              <w:t>Teams</w:t>
            </w:r>
          </w:p>
          <w:p w:rsidR="00A55460" w:rsidRDefault="005C12C7" w:rsidP="00551FF5">
            <w:pPr>
              <w:pStyle w:val="Dokumentinfo"/>
            </w:pPr>
            <w:bookmarkStart w:id="3" w:name="LAN_MeetingSubject"/>
            <w:r>
              <w:t>Meeting subject</w:t>
            </w:r>
            <w:bookmarkEnd w:id="3"/>
            <w:r>
              <w:t>:</w:t>
            </w:r>
            <w:r>
              <w:t xml:space="preserve"> </w:t>
            </w:r>
            <w:r w:rsidR="00982FFE">
              <w:rPr>
                <w:b w:val="0"/>
              </w:rPr>
              <w:t>INT-</w:t>
            </w:r>
            <w:proofErr w:type="spellStart"/>
            <w:r w:rsidR="00982FFE">
              <w:rPr>
                <w:b w:val="0"/>
              </w:rPr>
              <w:t>bånd</w:t>
            </w:r>
            <w:proofErr w:type="spellEnd"/>
            <w:r w:rsidR="00982FFE">
              <w:rPr>
                <w:b w:val="0"/>
              </w:rPr>
              <w:t>-</w:t>
            </w:r>
            <w:proofErr w:type="spellStart"/>
            <w:r w:rsidR="00982FFE">
              <w:rPr>
                <w:b w:val="0"/>
              </w:rPr>
              <w:t>møde</w:t>
            </w:r>
            <w:proofErr w:type="spellEnd"/>
          </w:p>
          <w:p w:rsidR="00A55460" w:rsidRDefault="005C12C7" w:rsidP="00551FF5">
            <w:pPr>
              <w:pStyle w:val="Dokumentinfo"/>
            </w:pPr>
          </w:p>
          <w:p w:rsidR="00A55460" w:rsidRPr="00982FFE" w:rsidRDefault="005C12C7" w:rsidP="00551FF5">
            <w:pPr>
              <w:pStyle w:val="Dokumentinfo"/>
              <w:rPr>
                <w:lang w:val="da-DK"/>
              </w:rPr>
            </w:pPr>
            <w:bookmarkStart w:id="4" w:name="LAN_Attendees"/>
            <w:proofErr w:type="spellStart"/>
            <w:r w:rsidRPr="00982FFE">
              <w:rPr>
                <w:lang w:val="da-DK"/>
              </w:rPr>
              <w:t>Attendees</w:t>
            </w:r>
            <w:bookmarkEnd w:id="4"/>
            <w:proofErr w:type="spellEnd"/>
            <w:r w:rsidRPr="00982FFE">
              <w:rPr>
                <w:lang w:val="da-DK"/>
              </w:rPr>
              <w:t>:</w:t>
            </w:r>
            <w:r w:rsidRPr="00982FFE">
              <w:rPr>
                <w:lang w:val="da-DK"/>
              </w:rPr>
              <w:t xml:space="preserve"> </w:t>
            </w:r>
            <w:r w:rsidR="00982FFE" w:rsidRPr="00982FFE">
              <w:rPr>
                <w:b w:val="0"/>
                <w:lang w:val="da-DK"/>
              </w:rPr>
              <w:t>Mette Glerup Thomsen, Rikke K</w:t>
            </w:r>
            <w:r w:rsidR="00982FFE">
              <w:rPr>
                <w:b w:val="0"/>
                <w:lang w:val="da-DK"/>
              </w:rPr>
              <w:t>orgaard Præstegaard, Lene Lykke Christensen, Thomas Hvergel Jensen, Mette Brandenborg, Kaja Henneberg, Rikke Nielsen</w:t>
            </w:r>
          </w:p>
          <w:p w:rsidR="00A55460" w:rsidRPr="00982FFE" w:rsidRDefault="005C12C7" w:rsidP="00551FF5">
            <w:pPr>
              <w:pStyle w:val="Dokumentinfo"/>
              <w:rPr>
                <w:lang w:val="da-DK"/>
              </w:rPr>
            </w:pPr>
          </w:p>
        </w:tc>
      </w:tr>
    </w:tbl>
    <w:bookmarkEnd w:id="1"/>
    <w:p w:rsidR="00982FFE" w:rsidRPr="005C12C7" w:rsidRDefault="005C12C7" w:rsidP="00982FFE">
      <w:pPr>
        <w:rPr>
          <w:b/>
          <w:u w:val="single"/>
          <w:lang/>
        </w:rPr>
      </w:pPr>
      <w:r>
        <w:rPr>
          <w:caps/>
        </w:rPr>
        <w:fldChar w:fldCharType="begin"/>
      </w:r>
      <w:r w:rsidRPr="00982FFE">
        <w:rPr>
          <w:caps/>
          <w:lang w:val="da-DK"/>
        </w:rPr>
        <w:instrText xml:space="preserve"> TOC </w:instrText>
      </w:r>
      <w:r w:rsidRPr="00982FFE">
        <w:rPr>
          <w:lang w:val="da-DK"/>
        </w:rPr>
        <w:instrText>\O "1-1" \N</w:instrText>
      </w:r>
      <w:r w:rsidRPr="00982FFE">
        <w:rPr>
          <w:caps/>
          <w:lang w:val="da-DK"/>
        </w:rPr>
        <w:instrText xml:space="preserve"> </w:instrText>
      </w:r>
      <w:r>
        <w:rPr>
          <w:caps/>
        </w:rPr>
        <w:fldChar w:fldCharType="separate"/>
      </w:r>
      <w:r w:rsidR="00982FFE" w:rsidRPr="005C12C7">
        <w:rPr>
          <w:b/>
          <w:noProof/>
          <w:u w:val="single"/>
          <w:lang w:val="da-DK"/>
        </w:rPr>
        <w:t>Dagsorden</w:t>
      </w:r>
    </w:p>
    <w:p w:rsidR="00982FFE" w:rsidRDefault="00982FFE" w:rsidP="00982FFE">
      <w:pPr>
        <w:rPr>
          <w:lang/>
        </w:rPr>
      </w:pPr>
      <w:r>
        <w:rPr>
          <w:lang/>
        </w:rPr>
        <w:t> </w:t>
      </w:r>
    </w:p>
    <w:p w:rsidR="00982FFE" w:rsidRDefault="00982FFE" w:rsidP="00982FFE">
      <w:pPr>
        <w:numPr>
          <w:ilvl w:val="0"/>
          <w:numId w:val="17"/>
        </w:numPr>
        <w:spacing w:after="240" w:line="240" w:lineRule="auto"/>
        <w:rPr>
          <w:lang/>
        </w:rPr>
      </w:pPr>
      <w:r w:rsidRPr="00982FFE">
        <w:rPr>
          <w:b/>
          <w:lang/>
        </w:rPr>
        <w:t>Båndstruktur i administrationen og kommissorium (ved Rikke)</w:t>
      </w:r>
      <w:r w:rsidRPr="00982FFE">
        <w:rPr>
          <w:b/>
          <w:lang/>
        </w:rPr>
        <w:br/>
      </w:r>
      <w:r>
        <w:rPr>
          <w:lang/>
        </w:rPr>
        <w:t>I LGU-regi er der gjort status på arbejdet i bånd på tværs af administrationscentrene og AU Uddannelse, og det er besluttet, at der skal laves en ensartet struktur og et ensartet kommissorium. Det giver anledning til (få)ændringer i INT-bånd-samarbejdsstrukturen.</w:t>
      </w:r>
    </w:p>
    <w:p w:rsidR="00982FFE" w:rsidRPr="00982FFE" w:rsidRDefault="00982FFE" w:rsidP="00982FFE">
      <w:pPr>
        <w:numPr>
          <w:ilvl w:val="0"/>
          <w:numId w:val="17"/>
        </w:numPr>
        <w:spacing w:line="240" w:lineRule="auto"/>
        <w:rPr>
          <w:b/>
          <w:lang/>
        </w:rPr>
      </w:pPr>
      <w:r w:rsidRPr="00982FFE">
        <w:rPr>
          <w:b/>
          <w:lang/>
        </w:rPr>
        <w:t>Boligbetjening i forårssemesteret 2022 (Kaja)</w:t>
      </w:r>
    </w:p>
    <w:p w:rsidR="00982FFE" w:rsidRPr="00982FFE" w:rsidRDefault="00982FFE" w:rsidP="00982FFE">
      <w:pPr>
        <w:pStyle w:val="Listeafsnit"/>
        <w:rPr>
          <w:rFonts w:eastAsiaTheme="minorHAnsi"/>
          <w:b/>
          <w:lang/>
        </w:rPr>
      </w:pPr>
      <w:r w:rsidRPr="00982FFE">
        <w:rPr>
          <w:b/>
          <w:lang/>
        </w:rPr>
        <w:t> </w:t>
      </w:r>
    </w:p>
    <w:p w:rsidR="00982FFE" w:rsidRDefault="00982FFE" w:rsidP="00982FFE">
      <w:pPr>
        <w:numPr>
          <w:ilvl w:val="0"/>
          <w:numId w:val="17"/>
        </w:numPr>
        <w:spacing w:line="240" w:lineRule="auto"/>
        <w:rPr>
          <w:lang/>
        </w:rPr>
      </w:pPr>
      <w:r w:rsidRPr="00982FFE">
        <w:rPr>
          <w:b/>
          <w:lang/>
        </w:rPr>
        <w:t>Erasmus+ midler til ikke-programlande (Mette Br)</w:t>
      </w:r>
      <w:r>
        <w:rPr>
          <w:lang/>
        </w:rPr>
        <w:br/>
        <w:t>Som bekendt er der i det nye Erasmus+ program blevet muligt at allokere 20% af KA131-bevillingen til AU-studerende, der tager på udveksling hos partnere udenfor programlandene. Der ønskes en drøftelse af, hvordan vi ønsker at benytte denne mulighed på AU og under hvilke rammer.</w:t>
      </w:r>
    </w:p>
    <w:p w:rsidR="00982FFE" w:rsidRDefault="00982FFE" w:rsidP="00982FFE">
      <w:pPr>
        <w:pStyle w:val="Listeafsnit"/>
        <w:rPr>
          <w:rFonts w:eastAsiaTheme="minorHAnsi"/>
          <w:lang/>
        </w:rPr>
      </w:pPr>
      <w:r>
        <w:rPr>
          <w:lang/>
        </w:rPr>
        <w:t>  </w:t>
      </w:r>
    </w:p>
    <w:p w:rsidR="00982FFE" w:rsidRPr="00982FFE" w:rsidRDefault="00982FFE" w:rsidP="00982FFE">
      <w:pPr>
        <w:numPr>
          <w:ilvl w:val="0"/>
          <w:numId w:val="17"/>
        </w:numPr>
        <w:spacing w:line="240" w:lineRule="auto"/>
        <w:rPr>
          <w:b/>
          <w:lang/>
        </w:rPr>
      </w:pPr>
      <w:r w:rsidRPr="00982FFE">
        <w:rPr>
          <w:b/>
          <w:lang/>
        </w:rPr>
        <w:t>Bordrunde (Alle)</w:t>
      </w:r>
    </w:p>
    <w:p w:rsidR="00982FFE" w:rsidRDefault="00982FFE" w:rsidP="00982FFE">
      <w:pPr>
        <w:pStyle w:val="Listeafsnit"/>
        <w:rPr>
          <w:rFonts w:eastAsiaTheme="minorHAnsi"/>
          <w:lang/>
        </w:rPr>
      </w:pPr>
      <w:r>
        <w:rPr>
          <w:lang/>
        </w:rPr>
        <w:t> </w:t>
      </w:r>
    </w:p>
    <w:p w:rsidR="00982FFE" w:rsidRPr="00982FFE" w:rsidRDefault="00982FFE" w:rsidP="00982FFE">
      <w:pPr>
        <w:numPr>
          <w:ilvl w:val="0"/>
          <w:numId w:val="17"/>
        </w:numPr>
        <w:spacing w:line="240" w:lineRule="auto"/>
        <w:rPr>
          <w:b/>
          <w:lang/>
        </w:rPr>
      </w:pPr>
      <w:r w:rsidRPr="00982FFE">
        <w:rPr>
          <w:b/>
          <w:lang/>
        </w:rPr>
        <w:t>Evt.</w:t>
      </w:r>
    </w:p>
    <w:p w:rsidR="00982FFE" w:rsidRDefault="00982FFE" w:rsidP="00982FFE">
      <w:pPr>
        <w:rPr>
          <w:rFonts w:eastAsiaTheme="minorHAnsi"/>
          <w:lang/>
        </w:rPr>
      </w:pPr>
      <w:r>
        <w:rPr>
          <w:lang/>
        </w:rPr>
        <w:t> </w:t>
      </w:r>
    </w:p>
    <w:p w:rsidR="007D5AED" w:rsidRDefault="005C12C7" w:rsidP="007D5AED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</w:p>
    <w:p w:rsidR="007D5AED" w:rsidRPr="009352B1" w:rsidRDefault="005C12C7" w:rsidP="00044EB3">
      <w:r>
        <w:rPr>
          <w:b/>
          <w:caps/>
        </w:rPr>
        <w:fldChar w:fldCharType="end"/>
      </w:r>
    </w:p>
    <w:p w:rsidR="00551FF5" w:rsidRPr="0029281D" w:rsidRDefault="005C12C7" w:rsidP="0029281D"/>
    <w:sectPr w:rsidR="00551FF5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FFE" w:rsidRDefault="00982FFE">
      <w:r>
        <w:separator/>
      </w:r>
    </w:p>
  </w:endnote>
  <w:endnote w:type="continuationSeparator" w:id="0">
    <w:p w:rsidR="00982FFE" w:rsidRDefault="00982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4CB3015-75DC-4FE6-AC40-27B472705278}"/>
    <w:embedBold r:id="rId2" w:fontKey="{65F8E38B-D812-4EA8-A24E-04552B9D20DA}"/>
    <w:embedItalic r:id="rId3" w:fontKey="{DC72444F-8981-4088-93C9-561F21091736}"/>
    <w:embedBoldItalic r:id="rId4" w:fontKey="{D2FDC33C-9B69-48C9-8971-CB424FEC5B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7F38A637-1651-4F98-9C77-36B4B03712C2}"/>
    <w:embedBold r:id="rId6" w:fontKey="{DF402186-9C4E-4235-AA3D-A3F54B6263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F4AC12F-52BE-42CE-A009-5EAAF101EC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A5D63FD-9121-4CC2-B802-C09AB85E9E42}"/>
    <w:embedBold r:id="rId9" w:fontKey="{346A870C-7047-4C50-A680-DB764FC62F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5A6557F8-A32F-425E-8310-4E1305F0A8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4ECA833-6A6F-4EB4-982A-3603C15440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:rsidTr="008F47F2">
      <w:tc>
        <w:tcPr>
          <w:tcW w:w="2409" w:type="dxa"/>
        </w:tcPr>
        <w:p w:rsidR="00B704CF" w:rsidRPr="009224E3" w:rsidRDefault="00B704CF" w:rsidP="00B704CF">
          <w:bookmarkStart w:id="77" w:name="IMG_Secondary"/>
          <w:r>
            <w:rPr>
              <w:noProof/>
              <w:lang w:val="da-DK"/>
            </w:rPr>
            <w:drawing>
              <wp:inline distT="0" distB="0" distL="0" distR="0">
                <wp:extent cx="648000" cy="648000"/>
                <wp:effectExtent l="0" t="0" r="0" b="0"/>
                <wp:docPr id="1572223786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223786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7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78" w:name="OFF_UnitName"/>
          <w:bookmarkStart w:id="79" w:name="OFF_UnitName_HIF"/>
          <w:r>
            <w:t>International Office</w:t>
          </w:r>
          <w:bookmarkEnd w:id="78"/>
        </w:p>
        <w:p w:rsidR="00B704CF" w:rsidRPr="009224E3" w:rsidRDefault="00B704CF" w:rsidP="008F47F2">
          <w:pPr>
            <w:pStyle w:val="Template-Address"/>
          </w:pPr>
          <w:bookmarkStart w:id="80" w:name="LAN_AU"/>
          <w:bookmarkEnd w:id="79"/>
          <w:r>
            <w:t>Aarhus University</w:t>
          </w:r>
          <w:bookmarkEnd w:id="80"/>
        </w:p>
        <w:p w:rsidR="00B704CF" w:rsidRPr="009224E3" w:rsidRDefault="00B704CF" w:rsidP="008F47F2">
          <w:pPr>
            <w:pStyle w:val="Template-Address"/>
          </w:pPr>
          <w:bookmarkStart w:id="81" w:name="OFF_AddressComputed"/>
          <w:r>
            <w:t>Høegh-Guldbergs Gade 4a</w:t>
          </w:r>
          <w:r>
            <w:br/>
            <w:t>DK-8000 Aarhus C</w:t>
          </w:r>
          <w:r>
            <w:br/>
            <w:t>Denmark</w:t>
          </w:r>
          <w:bookmarkEnd w:id="81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82" w:name="LAN_Tel"/>
          <w:bookmarkStart w:id="83" w:name="OFF_Phone_HIF"/>
          <w:r>
            <w:t>Tel.:</w:t>
          </w:r>
          <w:bookmarkEnd w:id="82"/>
          <w:r w:rsidRPr="009224E3">
            <w:t xml:space="preserve"> </w:t>
          </w:r>
          <w:bookmarkStart w:id="84" w:name="OFF_Phone"/>
          <w:r>
            <w:t>+45 8715 0000</w:t>
          </w:r>
          <w:bookmarkEnd w:id="84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5" w:name="LAN_Fax"/>
          <w:bookmarkStart w:id="86" w:name="OFF_Fax_HIF"/>
          <w:bookmarkEnd w:id="83"/>
          <w:r>
            <w:rPr>
              <w:vanish/>
            </w:rPr>
            <w:t>Fax:</w:t>
          </w:r>
          <w:bookmarkEnd w:id="85"/>
          <w:r w:rsidRPr="009224E3">
            <w:rPr>
              <w:vanish/>
            </w:rPr>
            <w:t xml:space="preserve"> </w:t>
          </w:r>
          <w:bookmarkStart w:id="87" w:name="OFF_Fax"/>
          <w:bookmarkEnd w:id="87"/>
        </w:p>
        <w:p w:rsidR="00B704CF" w:rsidRPr="009224E3" w:rsidRDefault="00B704CF" w:rsidP="008F47F2">
          <w:pPr>
            <w:pStyle w:val="Template-Address"/>
            <w:jc w:val="right"/>
          </w:pPr>
          <w:bookmarkStart w:id="88" w:name="OFF_Email_HIF"/>
          <w:bookmarkEnd w:id="86"/>
          <w:r w:rsidRPr="009224E3">
            <w:t xml:space="preserve">E-mail: </w:t>
          </w:r>
          <w:bookmarkStart w:id="89" w:name="OFF_Email"/>
          <w:r>
            <w:t>auuddannelse@au.dk</w:t>
          </w:r>
          <w:bookmarkEnd w:id="89"/>
        </w:p>
        <w:p w:rsidR="00B704CF" w:rsidRPr="009224E3" w:rsidRDefault="00B704CF" w:rsidP="008F47F2">
          <w:pPr>
            <w:pStyle w:val="Template-Address"/>
            <w:jc w:val="right"/>
          </w:pPr>
          <w:bookmarkStart w:id="90" w:name="OFF_wwwComputed_HIF"/>
          <w:bookmarkEnd w:id="88"/>
          <w:r>
            <w:t xml:space="preserve">Web: </w:t>
          </w:r>
          <w:bookmarkStart w:id="91" w:name="OFF_wwwComputed"/>
          <w:r>
            <w:t>www.au.dk/en</w:t>
          </w:r>
          <w:bookmarkEnd w:id="90"/>
          <w:bookmarkEnd w:id="91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FFE" w:rsidRDefault="00982FFE">
      <w:r>
        <w:separator/>
      </w:r>
    </w:p>
  </w:footnote>
  <w:footnote w:type="continuationSeparator" w:id="0">
    <w:p w:rsidR="00982FFE" w:rsidRDefault="00982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0260F9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3" w:name="OFF_Logo3AComputed_2"/>
                          <w:bookmarkStart w:id="14" w:name="OFF_Logo3AComputed_2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  <w:lang w:val="da-DK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Pr="00982FFE" w:rsidRDefault="00D67AB8" w:rsidP="00C22DE2">
                          <w:pPr>
                            <w:pStyle w:val="Emne"/>
                            <w:rPr>
                              <w:lang w:val="da-DK"/>
                            </w:rPr>
                          </w:pPr>
                          <w:bookmarkStart w:id="17" w:name="CUS_DocumentName_1"/>
                          <w:r w:rsidRPr="00982FFE">
                            <w:rPr>
                              <w:lang w:val="da-DK"/>
                            </w:rPr>
                            <w:t>Agenda</w:t>
                          </w:r>
                          <w:bookmarkEnd w:id="17"/>
                        </w:p>
                        <w:p w:rsidR="00C22DE2" w:rsidRPr="00982FFE" w:rsidRDefault="00C22DE2" w:rsidP="00C22DE2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:rsidR="00C22DE2" w:rsidRPr="00982FFE" w:rsidRDefault="00C22DE2" w:rsidP="00D67AB8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18" w:name="USR_Name_2"/>
                          <w:r w:rsidRPr="00982FFE">
                            <w:rPr>
                              <w:lang w:val="da-DK"/>
                            </w:rPr>
                            <w:t>Rikke Nielsen</w:t>
                          </w:r>
                          <w:bookmarkStart w:id="19" w:name="USR_Name_2_HIF"/>
                          <w:bookmarkEnd w:id="18"/>
                        </w:p>
                        <w:bookmarkEnd w:id="19"/>
                        <w:p w:rsidR="00D67AB8" w:rsidRPr="00982FFE" w:rsidRDefault="00D67AB8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:rsidR="00D67AB8" w:rsidRPr="00982FFE" w:rsidRDefault="00D67AB8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20" w:name="LAN_Date_1"/>
                          <w:r w:rsidRPr="00982FFE">
                            <w:rPr>
                              <w:lang w:val="da-DK"/>
                            </w:rPr>
                            <w:t>Date</w:t>
                          </w:r>
                          <w:bookmarkEnd w:id="20"/>
                          <w:r w:rsidRPr="00982FFE">
                            <w:rPr>
                              <w:lang w:val="da-DK"/>
                            </w:rPr>
                            <w:t>:</w:t>
                          </w:r>
                          <w:r w:rsidR="00587BE6" w:rsidRPr="00982FFE">
                            <w:rPr>
                              <w:lang w:val="da-DK"/>
                            </w:rPr>
                            <w:t xml:space="preserve"> </w:t>
                          </w:r>
                          <w:bookmarkStart w:id="21" w:name="Date_DateCustomA_1"/>
                          <w:r w:rsidRPr="00982FFE">
                            <w:rPr>
                              <w:lang w:val="da-DK"/>
                            </w:rPr>
                            <w:t>8 November 2021</w:t>
                          </w:r>
                          <w:bookmarkEnd w:id="21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2" w:name="LAN_Sagsnr_1"/>
                          <w:bookmarkStart w:id="23" w:name="FLD_Sagsnummer_1_HIF"/>
                          <w:r>
                            <w:rPr>
                              <w:vanish/>
                            </w:rPr>
                            <w:t>Case no</w:t>
                          </w:r>
                          <w:bookmarkEnd w:id="2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4" w:name="FLD_Sagsnummer_1"/>
                          <w:bookmarkEnd w:id="2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Ref_1"/>
                          <w:bookmarkStart w:id="26" w:name="FLD_Reference_1_HIF"/>
                          <w:bookmarkEnd w:id="23"/>
                          <w:r>
                            <w:rPr>
                              <w:vanish/>
                            </w:rPr>
                            <w:t>Ref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7" w:name="FLD_Reference_1"/>
                          <w:bookmarkEnd w:id="27"/>
                        </w:p>
                        <w:bookmarkEnd w:id="26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8" w:name="LAN_Page_1"/>
                          <w:r>
                            <w:t>Page</w:t>
                          </w:r>
                          <w:bookmarkEnd w:id="2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Pr="00982FFE" w:rsidRDefault="00D67AB8" w:rsidP="00C22DE2">
                    <w:pPr>
                      <w:pStyle w:val="Emne"/>
                      <w:rPr>
                        <w:lang w:val="da-DK"/>
                      </w:rPr>
                    </w:pPr>
                    <w:bookmarkStart w:id="29" w:name="CUS_DocumentName_1"/>
                    <w:r w:rsidRPr="00982FFE">
                      <w:rPr>
                        <w:lang w:val="da-DK"/>
                      </w:rPr>
                      <w:t>Agenda</w:t>
                    </w:r>
                    <w:bookmarkEnd w:id="29"/>
                  </w:p>
                  <w:p w:rsidR="00C22DE2" w:rsidRPr="00982FFE" w:rsidRDefault="00C22DE2" w:rsidP="00C22DE2">
                    <w:pPr>
                      <w:pStyle w:val="Template"/>
                      <w:rPr>
                        <w:lang w:val="da-DK"/>
                      </w:rPr>
                    </w:pPr>
                  </w:p>
                  <w:p w:rsidR="00C22DE2" w:rsidRPr="00982FFE" w:rsidRDefault="00C22DE2" w:rsidP="00D67AB8">
                    <w:pPr>
                      <w:pStyle w:val="Template-Afdeling"/>
                      <w:rPr>
                        <w:lang w:val="da-DK"/>
                      </w:rPr>
                    </w:pPr>
                    <w:bookmarkStart w:id="30" w:name="USR_Name_2"/>
                    <w:r w:rsidRPr="00982FFE">
                      <w:rPr>
                        <w:lang w:val="da-DK"/>
                      </w:rPr>
                      <w:t>Rikke Nielsen</w:t>
                    </w:r>
                    <w:bookmarkStart w:id="31" w:name="USR_Name_2_HIF"/>
                    <w:bookmarkEnd w:id="30"/>
                  </w:p>
                  <w:bookmarkEnd w:id="31"/>
                  <w:p w:rsidR="00D67AB8" w:rsidRPr="00982FFE" w:rsidRDefault="00D67AB8" w:rsidP="00D67AB8">
                    <w:pPr>
                      <w:pStyle w:val="Template"/>
                      <w:rPr>
                        <w:lang w:val="da-DK"/>
                      </w:rPr>
                    </w:pPr>
                  </w:p>
                  <w:p w:rsidR="00D67AB8" w:rsidRPr="00982FFE" w:rsidRDefault="00D67AB8" w:rsidP="00D67AB8">
                    <w:pPr>
                      <w:pStyle w:val="Template"/>
                      <w:rPr>
                        <w:lang w:val="da-DK"/>
                      </w:rPr>
                    </w:pPr>
                    <w:bookmarkStart w:id="32" w:name="LAN_Date_1"/>
                    <w:r w:rsidRPr="00982FFE">
                      <w:rPr>
                        <w:lang w:val="da-DK"/>
                      </w:rPr>
                      <w:t>Date</w:t>
                    </w:r>
                    <w:bookmarkEnd w:id="32"/>
                    <w:r w:rsidRPr="00982FFE">
                      <w:rPr>
                        <w:lang w:val="da-DK"/>
                      </w:rPr>
                      <w:t>:</w:t>
                    </w:r>
                    <w:r w:rsidR="00587BE6" w:rsidRPr="00982FFE">
                      <w:rPr>
                        <w:lang w:val="da-DK"/>
                      </w:rPr>
                      <w:t xml:space="preserve"> </w:t>
                    </w:r>
                    <w:bookmarkStart w:id="33" w:name="Date_DateCustomA_1"/>
                    <w:r w:rsidRPr="00982FFE">
                      <w:rPr>
                        <w:lang w:val="da-DK"/>
                      </w:rPr>
                      <w:t>8 November 2021</w:t>
                    </w:r>
                    <w:bookmarkEnd w:id="3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Case no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Page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1" w:name="OFF_Logo1AComputed"/>
                          <w:bookmarkStart w:id="42" w:name="OFF_Logo1AComputed_HIF"/>
                          <w:bookmarkEnd w:id="4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3" w:name="OFF_Logo2AComputed"/>
                          <w:bookmarkStart w:id="44" w:name="OFF_Logo2AComputed_HIF"/>
                          <w:bookmarkEnd w:id="42"/>
                          <w:bookmarkEnd w:id="43"/>
                          <w:bookmarkEnd w:id="4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3CFD5F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9" w:name="OFF_Logo3AComputed"/>
                          <w:bookmarkStart w:id="50" w:name="OFF_Logo3AComputed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49"/>
                          <w:bookmarkEnd w:id="5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Pr="00982FFE" w:rsidRDefault="00EE2A84" w:rsidP="008F47F2">
                          <w:pPr>
                            <w:pStyle w:val="Emne"/>
                            <w:rPr>
                              <w:lang w:val="da-DK"/>
                            </w:rPr>
                          </w:pPr>
                          <w:bookmarkStart w:id="53" w:name="CUS_DocumentName"/>
                          <w:r w:rsidRPr="00982FFE">
                            <w:rPr>
                              <w:lang w:val="da-DK"/>
                            </w:rPr>
                            <w:t>Agenda</w:t>
                          </w:r>
                          <w:bookmarkEnd w:id="53"/>
                        </w:p>
                        <w:p w:rsidR="008F47F2" w:rsidRPr="00982FFE" w:rsidRDefault="008F47F2" w:rsidP="008F47F2">
                          <w:pPr>
                            <w:pStyle w:val="Template-Afdeling"/>
                            <w:rPr>
                              <w:b w:val="0"/>
                              <w:lang w:val="da-DK"/>
                            </w:rPr>
                          </w:pPr>
                        </w:p>
                        <w:p w:rsidR="00AF104F" w:rsidRPr="00982FFE" w:rsidRDefault="00AF104F" w:rsidP="00EE2A84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54" w:name="USR_Name"/>
                          <w:r w:rsidRPr="00982FFE">
                            <w:rPr>
                              <w:lang w:val="da-DK"/>
                            </w:rPr>
                            <w:t>Rikke Nielsen</w:t>
                          </w:r>
                          <w:bookmarkStart w:id="55" w:name="USR_Name_HIF"/>
                          <w:bookmarkEnd w:id="54"/>
                        </w:p>
                        <w:bookmarkEnd w:id="55"/>
                        <w:p w:rsidR="00EE2A84" w:rsidRPr="00982FFE" w:rsidRDefault="00EE2A84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:rsidR="00307E90" w:rsidRPr="00982FFE" w:rsidRDefault="00BC6E27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56" w:name="LAN_Date"/>
                          <w:r w:rsidRPr="00982FFE">
                            <w:rPr>
                              <w:lang w:val="da-DK"/>
                            </w:rPr>
                            <w:t>Date</w:t>
                          </w:r>
                          <w:bookmarkEnd w:id="56"/>
                          <w:r w:rsidRPr="00982FFE">
                            <w:rPr>
                              <w:lang w:val="da-DK"/>
                            </w:rPr>
                            <w:t xml:space="preserve">: </w:t>
                          </w:r>
                          <w:bookmarkStart w:id="57" w:name="Date_DateCustomA"/>
                          <w:r w:rsidRPr="00982FFE">
                            <w:rPr>
                              <w:lang w:val="da-DK"/>
                            </w:rPr>
                            <w:t>8 November 2021</w:t>
                          </w:r>
                          <w:bookmarkEnd w:id="57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8" w:name="LAN_Sagsnr"/>
                          <w:bookmarkStart w:id="59" w:name="FLD_Sagsnummer_HIF"/>
                          <w:r>
                            <w:rPr>
                              <w:vanish/>
                            </w:rPr>
                            <w:t>Case no</w:t>
                          </w:r>
                          <w:bookmarkEnd w:id="5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60" w:name="FLD_Sagsnummer"/>
                          <w:bookmarkEnd w:id="60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1" w:name="LAN_Ref"/>
                          <w:bookmarkStart w:id="62" w:name="FLD_Reference_HIF"/>
                          <w:bookmarkEnd w:id="59"/>
                          <w:r>
                            <w:rPr>
                              <w:vanish/>
                            </w:rPr>
                            <w:t>Ref</w:t>
                          </w:r>
                          <w:bookmarkEnd w:id="6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3" w:name="FLD_Reference"/>
                          <w:bookmarkEnd w:id="63"/>
                        </w:p>
                        <w:bookmarkEnd w:id="62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4" w:name="LAN_Page"/>
                          <w:r>
                            <w:t>Page</w:t>
                          </w:r>
                          <w:bookmarkEnd w:id="64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C12C7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C12C7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D8E844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Pr="00982FFE" w:rsidRDefault="00EE2A84" w:rsidP="008F47F2">
                    <w:pPr>
                      <w:pStyle w:val="Emne"/>
                      <w:rPr>
                        <w:lang w:val="da-DK"/>
                      </w:rPr>
                    </w:pPr>
                    <w:bookmarkStart w:id="65" w:name="CUS_DocumentName"/>
                    <w:r w:rsidRPr="00982FFE">
                      <w:rPr>
                        <w:lang w:val="da-DK"/>
                      </w:rPr>
                      <w:t>Agenda</w:t>
                    </w:r>
                    <w:bookmarkEnd w:id="65"/>
                  </w:p>
                  <w:p w:rsidR="008F47F2" w:rsidRPr="00982FFE" w:rsidRDefault="008F47F2" w:rsidP="008F47F2">
                    <w:pPr>
                      <w:pStyle w:val="Template-Afdeling"/>
                      <w:rPr>
                        <w:b w:val="0"/>
                        <w:lang w:val="da-DK"/>
                      </w:rPr>
                    </w:pPr>
                  </w:p>
                  <w:p w:rsidR="00AF104F" w:rsidRPr="00982FFE" w:rsidRDefault="00AF104F" w:rsidP="00EE2A84">
                    <w:pPr>
                      <w:pStyle w:val="Template-Afdeling"/>
                      <w:rPr>
                        <w:lang w:val="da-DK"/>
                      </w:rPr>
                    </w:pPr>
                    <w:bookmarkStart w:id="66" w:name="USR_Name"/>
                    <w:r w:rsidRPr="00982FFE">
                      <w:rPr>
                        <w:lang w:val="da-DK"/>
                      </w:rPr>
                      <w:t>Rikke Nielsen</w:t>
                    </w:r>
                    <w:bookmarkStart w:id="67" w:name="USR_Name_HIF"/>
                    <w:bookmarkEnd w:id="66"/>
                  </w:p>
                  <w:bookmarkEnd w:id="67"/>
                  <w:p w:rsidR="00EE2A84" w:rsidRPr="00982FFE" w:rsidRDefault="00EE2A84" w:rsidP="00307E90">
                    <w:pPr>
                      <w:pStyle w:val="Template"/>
                      <w:rPr>
                        <w:lang w:val="da-DK"/>
                      </w:rPr>
                    </w:pPr>
                  </w:p>
                  <w:p w:rsidR="00307E90" w:rsidRPr="00982FFE" w:rsidRDefault="00BC6E27" w:rsidP="00307E90">
                    <w:pPr>
                      <w:pStyle w:val="Template"/>
                      <w:rPr>
                        <w:lang w:val="da-DK"/>
                      </w:rPr>
                    </w:pPr>
                    <w:bookmarkStart w:id="68" w:name="LAN_Date"/>
                    <w:r w:rsidRPr="00982FFE">
                      <w:rPr>
                        <w:lang w:val="da-DK"/>
                      </w:rPr>
                      <w:t>Date</w:t>
                    </w:r>
                    <w:bookmarkEnd w:id="68"/>
                    <w:r w:rsidRPr="00982FFE">
                      <w:rPr>
                        <w:lang w:val="da-DK"/>
                      </w:rPr>
                      <w:t xml:space="preserve">: </w:t>
                    </w:r>
                    <w:bookmarkStart w:id="69" w:name="Date_DateCustomA"/>
                    <w:r w:rsidRPr="00982FFE">
                      <w:rPr>
                        <w:lang w:val="da-DK"/>
                      </w:rPr>
                      <w:t>8 November 2021</w:t>
                    </w:r>
                    <w:bookmarkEnd w:id="69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0" w:name="LAN_Sagsnr"/>
                    <w:bookmarkStart w:id="71" w:name="FLD_Sagsnummer_HIF"/>
                    <w:r>
                      <w:rPr>
                        <w:vanish/>
                      </w:rPr>
                      <w:t>Case no</w:t>
                    </w:r>
                    <w:bookmarkEnd w:id="70"/>
                    <w:r>
                      <w:rPr>
                        <w:vanish/>
                      </w:rPr>
                      <w:t xml:space="preserve">.: </w:t>
                    </w:r>
                    <w:bookmarkStart w:id="72" w:name="FLD_Sagsnummer"/>
                    <w:bookmarkEnd w:id="72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3" w:name="LAN_Ref"/>
                    <w:bookmarkStart w:id="74" w:name="FLD_Reference_HIF"/>
                    <w:bookmarkEnd w:id="71"/>
                    <w:r>
                      <w:rPr>
                        <w:vanish/>
                      </w:rPr>
                      <w:t>Ref</w:t>
                    </w:r>
                    <w:bookmarkEnd w:id="73"/>
                    <w:r>
                      <w:rPr>
                        <w:vanish/>
                      </w:rPr>
                      <w:t xml:space="preserve">: </w:t>
                    </w:r>
                    <w:bookmarkStart w:id="75" w:name="FLD_Reference"/>
                    <w:bookmarkEnd w:id="75"/>
                  </w:p>
                  <w:bookmarkEnd w:id="74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6" w:name="LAN_Page"/>
                    <w:r>
                      <w:t>Page</w:t>
                    </w:r>
                    <w:bookmarkEnd w:id="76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C12C7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C12C7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244C7B"/>
    <w:multiLevelType w:val="hybridMultilevel"/>
    <w:tmpl w:val="5BB0F95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13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6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C12C7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2FFE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675BDD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en-GB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en-GB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en-GB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D70FDC"/>
    <w:rPr>
      <w:i/>
      <w:iCs/>
      <w:lang w:val="en-GB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D70FDC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en-GB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en-GB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en-GB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en-GB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Rikke Nielsen</dc:creator>
  <cp:lastModifiedBy>Rikke Nielsen</cp:lastModifiedBy>
  <cp:revision>2</cp:revision>
  <cp:lastPrinted>2008-10-22T12:54:00Z</cp:lastPrinted>
  <dcterms:created xsi:type="dcterms:W3CDTF">2021-11-08T09:54:00Z</dcterms:created>
  <dcterms:modified xsi:type="dcterms:W3CDTF">2021-11-08T09:57:00Z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8500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636304273677825943</vt:lpwstr>
  </property>
</Properties>
</file>