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86209" w14:textId="77777777" w:rsidR="004E03A6" w:rsidRPr="009F4F0B" w:rsidRDefault="004E03A6" w:rsidP="008F47F2">
      <w:pPr>
        <w:spacing w:line="14" w:lineRule="exac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RPr="00500E7D" w14:paraId="15F83576" w14:textId="77777777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7195C47D" w14:textId="5548C6F0" w:rsidR="00551FF5" w:rsidRPr="00D239C3" w:rsidRDefault="00D239C3" w:rsidP="00551FF5">
            <w:pPr>
              <w:pStyle w:val="Dokumentinfo"/>
              <w:rPr>
                <w:lang w:val="da-DK"/>
              </w:rPr>
            </w:pPr>
            <w:r w:rsidRPr="00D239C3">
              <w:rPr>
                <w:lang w:val="da-DK"/>
              </w:rPr>
              <w:t>Mødedato</w:t>
            </w:r>
            <w:r w:rsidR="00BA0D56" w:rsidRPr="00D239C3">
              <w:rPr>
                <w:lang w:val="da-DK"/>
              </w:rPr>
              <w:t xml:space="preserve">: </w:t>
            </w:r>
            <w:r w:rsidRPr="00D239C3">
              <w:rPr>
                <w:b w:val="0"/>
                <w:lang w:val="da-DK"/>
              </w:rPr>
              <w:t>17. januar 2022</w:t>
            </w:r>
          </w:p>
          <w:p w14:paraId="199FEBB8" w14:textId="6F6CC399" w:rsidR="00551FF5" w:rsidRPr="00D239C3" w:rsidRDefault="00D239C3" w:rsidP="00551FF5">
            <w:pPr>
              <w:pStyle w:val="Dokumentinfo"/>
              <w:rPr>
                <w:b w:val="0"/>
                <w:lang w:val="da-DK"/>
              </w:rPr>
            </w:pPr>
            <w:r w:rsidRPr="00D239C3">
              <w:rPr>
                <w:lang w:val="da-DK"/>
              </w:rPr>
              <w:t>Mødeforum</w:t>
            </w:r>
            <w:r w:rsidR="00BA0D56" w:rsidRPr="00D239C3">
              <w:rPr>
                <w:lang w:val="da-DK"/>
              </w:rPr>
              <w:t xml:space="preserve">: </w:t>
            </w:r>
            <w:r w:rsidRPr="00D239C3">
              <w:rPr>
                <w:b w:val="0"/>
                <w:lang w:val="da-DK"/>
              </w:rPr>
              <w:t>Zoom</w:t>
            </w:r>
          </w:p>
          <w:p w14:paraId="2722B282" w14:textId="1A9EF115" w:rsidR="00A55460" w:rsidRPr="00D239C3" w:rsidRDefault="00D239C3" w:rsidP="00551FF5">
            <w:pPr>
              <w:pStyle w:val="Dokumentinfo"/>
              <w:rPr>
                <w:lang w:val="da-DK"/>
              </w:rPr>
            </w:pPr>
            <w:r w:rsidRPr="00D239C3">
              <w:rPr>
                <w:lang w:val="da-DK"/>
              </w:rPr>
              <w:t>Mødeemne</w:t>
            </w:r>
            <w:r w:rsidR="00BA0D56" w:rsidRPr="00D239C3">
              <w:rPr>
                <w:lang w:val="da-DK"/>
              </w:rPr>
              <w:t xml:space="preserve">: </w:t>
            </w:r>
            <w:r w:rsidRPr="00D239C3">
              <w:rPr>
                <w:b w:val="0"/>
                <w:lang w:val="da-DK"/>
              </w:rPr>
              <w:t>INT-</w:t>
            </w:r>
            <w:proofErr w:type="spellStart"/>
            <w:r w:rsidRPr="00D239C3">
              <w:rPr>
                <w:b w:val="0"/>
                <w:lang w:val="da-DK"/>
              </w:rPr>
              <w:t>nånd</w:t>
            </w:r>
            <w:proofErr w:type="spellEnd"/>
            <w:r w:rsidRPr="00D239C3">
              <w:rPr>
                <w:b w:val="0"/>
                <w:lang w:val="da-DK"/>
              </w:rPr>
              <w:t>-møde</w:t>
            </w:r>
          </w:p>
          <w:p w14:paraId="7926F5B2" w14:textId="77777777" w:rsidR="00A55460" w:rsidRPr="00D239C3" w:rsidRDefault="004E2524" w:rsidP="00551FF5">
            <w:pPr>
              <w:pStyle w:val="Dokumentinfo"/>
              <w:rPr>
                <w:lang w:val="da-DK"/>
              </w:rPr>
            </w:pPr>
          </w:p>
          <w:p w14:paraId="66ACB103" w14:textId="461A626E" w:rsidR="00A55460" w:rsidRPr="00D239C3" w:rsidRDefault="00D239C3" w:rsidP="00551FF5">
            <w:pPr>
              <w:pStyle w:val="Dokumentinfo"/>
              <w:rPr>
                <w:lang w:val="da-DK"/>
              </w:rPr>
            </w:pPr>
            <w:bookmarkStart w:id="0" w:name="LAN_Attendees"/>
            <w:r w:rsidRPr="00D239C3">
              <w:rPr>
                <w:lang w:val="da-DK"/>
              </w:rPr>
              <w:t>Deltagere</w:t>
            </w:r>
            <w:bookmarkEnd w:id="0"/>
            <w:r w:rsidR="00BA0D56" w:rsidRPr="00D239C3">
              <w:rPr>
                <w:lang w:val="da-DK"/>
              </w:rPr>
              <w:t xml:space="preserve">: </w:t>
            </w:r>
            <w:r w:rsidRPr="00D239C3">
              <w:rPr>
                <w:b w:val="0"/>
                <w:lang w:val="da-DK"/>
              </w:rPr>
              <w:t>Thomas Hvergel Jensen (Aarhus BSS), Rikke Korgaard Præstegaard (HE), Mette Glerup Thomsen (Nat &amp; Tech), Jesper Qvistgaard (Arts), Rikke Nielsen (IU), Mette Brandenborg (IU), Kaja Henneberg (IU)</w:t>
            </w:r>
          </w:p>
          <w:p w14:paraId="0A0FA9F8" w14:textId="77777777" w:rsidR="00A55460" w:rsidRPr="00D239C3" w:rsidRDefault="004E2524" w:rsidP="00551FF5">
            <w:pPr>
              <w:pStyle w:val="Dokumentinfo"/>
              <w:rPr>
                <w:lang w:val="da-DK"/>
              </w:rPr>
            </w:pPr>
          </w:p>
        </w:tc>
      </w:tr>
    </w:tbl>
    <w:p w14:paraId="577F1ED4" w14:textId="07AEA1BD" w:rsidR="00D239C3" w:rsidRPr="00D239C3" w:rsidRDefault="00BA0D56" w:rsidP="00D239C3">
      <w:pPr>
        <w:rPr>
          <w:rFonts w:cs="Calibri"/>
          <w:color w:val="000000"/>
          <w:lang w:val="en-DK" w:eastAsia="en-GB"/>
        </w:rPr>
      </w:pPr>
      <w:r w:rsidRPr="00D239C3">
        <w:rPr>
          <w:caps/>
        </w:rPr>
        <w:fldChar w:fldCharType="begin"/>
      </w:r>
      <w:r w:rsidRPr="00D239C3">
        <w:rPr>
          <w:caps/>
        </w:rPr>
        <w:instrText xml:space="preserve"> TOC </w:instrText>
      </w:r>
      <w:r w:rsidRPr="00D239C3">
        <w:instrText>\O "1-1" \N</w:instrText>
      </w:r>
      <w:r w:rsidRPr="00D239C3">
        <w:rPr>
          <w:caps/>
        </w:rPr>
        <w:instrText xml:space="preserve"> </w:instrText>
      </w:r>
      <w:r w:rsidRPr="00D239C3">
        <w:rPr>
          <w:caps/>
        </w:rPr>
        <w:fldChar w:fldCharType="separate"/>
      </w:r>
      <w:r w:rsidR="00D239C3" w:rsidRPr="00D239C3">
        <w:rPr>
          <w:rFonts w:cs="Calibri"/>
          <w:b/>
          <w:bCs/>
          <w:color w:val="000000"/>
          <w:u w:val="single"/>
          <w:lang w:val="da-DK" w:eastAsia="en-GB"/>
        </w:rPr>
        <w:t>Dagsorden:</w:t>
      </w:r>
    </w:p>
    <w:p w14:paraId="42CEA1DA" w14:textId="77777777" w:rsidR="00D239C3" w:rsidRPr="00D239C3" w:rsidRDefault="00D239C3" w:rsidP="00D239C3">
      <w:pPr>
        <w:spacing w:line="240" w:lineRule="auto"/>
        <w:rPr>
          <w:rFonts w:cs="Calibri"/>
          <w:color w:val="000000"/>
          <w:lang w:val="en-DK" w:eastAsia="en-GB"/>
        </w:rPr>
      </w:pPr>
      <w:r w:rsidRPr="00D239C3">
        <w:rPr>
          <w:rFonts w:cs="Calibri"/>
          <w:b/>
          <w:bCs/>
          <w:i/>
          <w:iCs/>
          <w:color w:val="000000"/>
          <w:lang w:val="en-DK" w:eastAsia="en-GB"/>
        </w:rPr>
        <w:t> </w:t>
      </w:r>
    </w:p>
    <w:p w14:paraId="0A26A391" w14:textId="1F8FA55D" w:rsidR="00D239C3" w:rsidRPr="00D239C3" w:rsidRDefault="00D239C3" w:rsidP="00D239C3">
      <w:pPr>
        <w:numPr>
          <w:ilvl w:val="0"/>
          <w:numId w:val="17"/>
        </w:numPr>
        <w:spacing w:line="240" w:lineRule="auto"/>
        <w:textAlignment w:val="baseline"/>
        <w:rPr>
          <w:rFonts w:cs="Calibri"/>
          <w:color w:val="000000"/>
          <w:lang w:val="en-DK" w:eastAsia="en-GB"/>
        </w:rPr>
      </w:pPr>
      <w:r w:rsidRPr="00D239C3">
        <w:rPr>
          <w:rFonts w:cs="Calibri"/>
          <w:b/>
          <w:bCs/>
          <w:i/>
          <w:iCs/>
          <w:color w:val="000000"/>
          <w:lang w:val="da-DK" w:eastAsia="en-GB"/>
        </w:rPr>
        <w:t xml:space="preserve">Nyt kommissorium, jf. indstilling fra LGU (bilag </w:t>
      </w:r>
      <w:r w:rsidR="00500E7D">
        <w:rPr>
          <w:rFonts w:cs="Calibri"/>
          <w:b/>
          <w:bCs/>
          <w:i/>
          <w:iCs/>
          <w:color w:val="000000"/>
          <w:lang w:val="da-DK" w:eastAsia="en-GB"/>
        </w:rPr>
        <w:t>eftersendes</w:t>
      </w:r>
      <w:r w:rsidRPr="00D239C3">
        <w:rPr>
          <w:rFonts w:cs="Calibri"/>
          <w:b/>
          <w:bCs/>
          <w:i/>
          <w:iCs/>
          <w:color w:val="000000"/>
          <w:lang w:val="da-DK" w:eastAsia="en-GB"/>
        </w:rPr>
        <w:t>) - Alle</w:t>
      </w:r>
    </w:p>
    <w:p w14:paraId="0C24052F" w14:textId="70C329C7" w:rsidR="00D239C3" w:rsidRPr="00D239C3" w:rsidRDefault="00D239C3" w:rsidP="00D239C3">
      <w:pPr>
        <w:spacing w:line="240" w:lineRule="auto"/>
        <w:ind w:left="720"/>
        <w:textAlignment w:val="baseline"/>
        <w:rPr>
          <w:rFonts w:cs="Calibri"/>
          <w:color w:val="000000"/>
          <w:lang w:val="en-DK" w:eastAsia="en-GB"/>
        </w:rPr>
      </w:pPr>
      <w:r w:rsidRPr="00D239C3">
        <w:rPr>
          <w:rFonts w:cs="Calibri"/>
          <w:color w:val="000000"/>
          <w:lang w:val="da-DK" w:eastAsia="en-GB"/>
        </w:rPr>
        <w:t xml:space="preserve"> INT drøfter tilpasning af INT-kommissorium med henblik på tilpasning, så det ligger indenfor LGU-rammen. Forventninger til mødekultur drøftes desuden under dette punkt ift. mødeplan, udsendelse af dagsorden og bilagsmateriale, forberedelse, mv.</w:t>
      </w:r>
      <w:r w:rsidRPr="00D239C3">
        <w:rPr>
          <w:rFonts w:cs="Calibri"/>
          <w:color w:val="000000"/>
          <w:lang w:val="da-DK" w:eastAsia="en-GB"/>
        </w:rPr>
        <w:br/>
      </w:r>
      <w:r w:rsidRPr="00D239C3">
        <w:rPr>
          <w:rFonts w:cs="Calibri"/>
          <w:color w:val="000000"/>
          <w:lang w:val="da-DK" w:eastAsia="en-GB"/>
        </w:rPr>
        <w:br/>
      </w:r>
    </w:p>
    <w:p w14:paraId="5CE79F82" w14:textId="78781EC1" w:rsidR="00D239C3" w:rsidRPr="00D239C3" w:rsidRDefault="00D239C3" w:rsidP="00D239C3">
      <w:pPr>
        <w:numPr>
          <w:ilvl w:val="0"/>
          <w:numId w:val="17"/>
        </w:numPr>
        <w:spacing w:line="240" w:lineRule="auto"/>
        <w:textAlignment w:val="baseline"/>
        <w:rPr>
          <w:rFonts w:cs="Calibri"/>
          <w:color w:val="000000"/>
          <w:lang w:val="en-DK" w:eastAsia="en-GB"/>
        </w:rPr>
      </w:pPr>
      <w:r w:rsidRPr="00D239C3">
        <w:rPr>
          <w:rFonts w:cs="Calibri"/>
          <w:b/>
          <w:bCs/>
          <w:i/>
          <w:iCs/>
          <w:color w:val="000000"/>
          <w:lang w:val="da-DK" w:eastAsia="en-GB"/>
        </w:rPr>
        <w:t>Circle U. Staff Week (4-6 OKT) – konceptforslag (bilag vedhæftet) - Mette Br.</w:t>
      </w:r>
      <w:r w:rsidRPr="00D239C3">
        <w:rPr>
          <w:rFonts w:cs="Calibri"/>
          <w:b/>
          <w:bCs/>
          <w:i/>
          <w:iCs/>
          <w:color w:val="000000"/>
          <w:lang w:val="da-DK" w:eastAsia="en-GB"/>
        </w:rPr>
        <w:br/>
      </w:r>
    </w:p>
    <w:p w14:paraId="3CDF2A59" w14:textId="033FC01F" w:rsidR="00D239C3" w:rsidRPr="00D239C3" w:rsidRDefault="00D239C3" w:rsidP="00D239C3">
      <w:pPr>
        <w:numPr>
          <w:ilvl w:val="0"/>
          <w:numId w:val="17"/>
        </w:numPr>
        <w:spacing w:line="240" w:lineRule="auto"/>
        <w:textAlignment w:val="baseline"/>
        <w:rPr>
          <w:rFonts w:cs="Calibri"/>
          <w:color w:val="000000"/>
          <w:lang w:val="en-DK" w:eastAsia="en-GB"/>
        </w:rPr>
      </w:pPr>
      <w:r w:rsidRPr="00D239C3">
        <w:rPr>
          <w:rFonts w:cs="Calibri"/>
          <w:b/>
          <w:bCs/>
          <w:i/>
          <w:iCs/>
          <w:color w:val="000000"/>
          <w:lang w:val="da-DK" w:eastAsia="en-GB"/>
        </w:rPr>
        <w:t>Corona-beredskab – bordrunde  - alle</w:t>
      </w:r>
      <w:r w:rsidRPr="00D239C3">
        <w:rPr>
          <w:rFonts w:cs="Calibri"/>
          <w:b/>
          <w:bCs/>
          <w:i/>
          <w:iCs/>
          <w:color w:val="000000"/>
          <w:lang w:val="da-DK" w:eastAsia="en-GB"/>
        </w:rPr>
        <w:br/>
      </w:r>
      <w:r w:rsidRPr="00D239C3">
        <w:rPr>
          <w:rFonts w:cs="Calibri"/>
          <w:b/>
          <w:bCs/>
          <w:i/>
          <w:iCs/>
          <w:color w:val="000000"/>
          <w:lang w:val="da-DK" w:eastAsia="en-GB"/>
        </w:rPr>
        <w:br/>
      </w:r>
    </w:p>
    <w:p w14:paraId="18156D69" w14:textId="51790F7C" w:rsidR="00D239C3" w:rsidRPr="00500E7D" w:rsidRDefault="00D239C3" w:rsidP="00500E7D">
      <w:pPr>
        <w:numPr>
          <w:ilvl w:val="0"/>
          <w:numId w:val="17"/>
        </w:numPr>
        <w:spacing w:line="240" w:lineRule="auto"/>
        <w:textAlignment w:val="baseline"/>
        <w:rPr>
          <w:rFonts w:cs="Calibri"/>
          <w:color w:val="000000"/>
          <w:lang w:val="en-DK" w:eastAsia="en-GB"/>
        </w:rPr>
      </w:pPr>
      <w:r w:rsidRPr="00D239C3">
        <w:rPr>
          <w:rFonts w:cs="Calibri"/>
          <w:b/>
          <w:bCs/>
          <w:i/>
          <w:iCs/>
          <w:color w:val="000000"/>
          <w:lang w:val="da-DK" w:eastAsia="en-GB"/>
        </w:rPr>
        <w:t>Status på EWP - Mette Br.</w:t>
      </w:r>
      <w:r w:rsidRPr="00500E7D">
        <w:rPr>
          <w:rFonts w:cs="Calibri"/>
          <w:color w:val="000000"/>
          <w:lang w:val="da-DK" w:eastAsia="en-GB"/>
        </w:rPr>
        <w:br/>
      </w:r>
      <w:r w:rsidRPr="00500E7D">
        <w:rPr>
          <w:rFonts w:cs="Calibri"/>
          <w:color w:val="000000"/>
          <w:lang w:val="da-DK" w:eastAsia="en-GB"/>
        </w:rPr>
        <w:br/>
      </w:r>
    </w:p>
    <w:p w14:paraId="0913119E" w14:textId="77777777" w:rsidR="00D239C3" w:rsidRPr="00D239C3" w:rsidRDefault="00D239C3" w:rsidP="00D239C3">
      <w:pPr>
        <w:numPr>
          <w:ilvl w:val="0"/>
          <w:numId w:val="17"/>
        </w:numPr>
        <w:spacing w:line="240" w:lineRule="auto"/>
        <w:textAlignment w:val="baseline"/>
        <w:rPr>
          <w:rFonts w:cs="Calibri"/>
          <w:color w:val="000000"/>
          <w:lang w:val="en-DK" w:eastAsia="en-GB"/>
        </w:rPr>
      </w:pPr>
      <w:r w:rsidRPr="00D239C3">
        <w:rPr>
          <w:rFonts w:cs="Calibri"/>
          <w:b/>
          <w:bCs/>
          <w:i/>
          <w:iCs/>
          <w:color w:val="000000"/>
          <w:lang w:val="da-DK" w:eastAsia="en-GB"/>
        </w:rPr>
        <w:t>Evt.</w:t>
      </w:r>
    </w:p>
    <w:p w14:paraId="6E27A357" w14:textId="3B977DEA" w:rsidR="007D5AED" w:rsidRPr="00D239C3" w:rsidRDefault="004E2524" w:rsidP="007D5AED">
      <w:pPr>
        <w:pStyle w:val="TOC1"/>
        <w:rPr>
          <w:rFonts w:eastAsiaTheme="minorEastAsia" w:cstheme="minorBidi"/>
          <w:b w:val="0"/>
          <w:noProof/>
        </w:rPr>
      </w:pPr>
    </w:p>
    <w:p w14:paraId="01B238A5" w14:textId="77777777" w:rsidR="007D5AED" w:rsidRPr="00D239C3" w:rsidRDefault="00BA0D56" w:rsidP="00044EB3">
      <w:r w:rsidRPr="00D239C3">
        <w:rPr>
          <w:b/>
          <w:caps/>
        </w:rPr>
        <w:fldChar w:fldCharType="end"/>
      </w:r>
    </w:p>
    <w:p w14:paraId="2D33C51E" w14:textId="77777777" w:rsidR="007D5AED" w:rsidRPr="00D239C3" w:rsidRDefault="004E2524" w:rsidP="00044EB3"/>
    <w:p w14:paraId="5BDDE62D" w14:textId="57B6E3CF" w:rsidR="00551FF5" w:rsidRPr="0029281D" w:rsidRDefault="004E2524" w:rsidP="0029281D"/>
    <w:sectPr w:rsidR="00551FF5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28FA4" w14:textId="77777777" w:rsidR="004E2524" w:rsidRDefault="004E2524">
      <w:r>
        <w:separator/>
      </w:r>
    </w:p>
  </w:endnote>
  <w:endnote w:type="continuationSeparator" w:id="0">
    <w:p w14:paraId="049F5E3E" w14:textId="77777777" w:rsidR="004E2524" w:rsidRDefault="004E2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AFB2546-DF89-4B4D-AFE2-882111D2E3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E1B84E-90FC-7A43-8C81-4C189794E4A6}"/>
    <w:embedBold r:id="rId3" w:fontKey="{499200C6-C731-464B-BB6E-F711921FBB88}"/>
    <w:embedItalic r:id="rId4" w:fontKey="{A5DBFE8A-9341-1941-A6A0-5F496AA59A88}"/>
    <w:embedBoldItalic r:id="rId5" w:fontKey="{9E6AC49D-BE7F-D74A-85E4-91F8CFBB4B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120F05D-8904-8E41-9212-2698A0B5ADD3}"/>
    <w:embedBold r:id="rId7" w:fontKey="{05809E38-011C-7946-B410-81C051D25954}"/>
    <w:embedItalic r:id="rId8" w:fontKey="{45E6286F-C715-6442-9D17-DCA809F0238D}"/>
    <w:embedBoldItalic r:id="rId9" w:fontKey="{D32FCD2D-2954-E842-B201-7DCA57AC747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D13CF93E-CBB6-CA4F-9A6C-F025376CF2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90E78336-4C05-6F4A-BEC9-FDD4064BB4F0}"/>
    <w:embedBold r:id="rId12" w:fontKey="{FF569BE3-AB11-6540-8041-601720DD7BB6}"/>
    <w:embedBoldItalic r:id="rId13" w:fontKey="{618FA77A-EFE9-F646-B8F9-85A106645A36}"/>
  </w:font>
  <w:font w:name="AU Passata">
    <w:altName w:val="Calibri"/>
    <w:panose1 w:val="020B0604020202020204"/>
    <w:charset w:val="00"/>
    <w:family w:val="swiss"/>
    <w:pitch w:val="variable"/>
    <w:sig w:usb0="A00000AF" w:usb1="5000204A" w:usb2="00000000" w:usb3="00000000" w:csb0="0000009B" w:csb1="00000000"/>
    <w:embedRegular r:id="rId14" w:fontKey="{9232D946-8DC5-404A-B118-60B2D392CB98}"/>
    <w:embedBold r:id="rId15" w:fontKey="{58E8F110-E386-C546-B9E6-74C7C2AF9A4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6" w:fontKey="{CFF105B8-C875-5242-9E03-DEDC55364646}"/>
  </w:font>
  <w:font w:name="Helv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AB32698A-F52D-0F45-99D4-1960D0C920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14D9BE81-2A3D-2245-BA10-06348911ADDE}"/>
    <w:embedBold r:id="rId20" w:fontKey="{415D82D0-2086-FB41-A975-8EFD8E97A22D}"/>
    <w:embedBoldItalic r:id="rId21" w:fontKey="{38D4E159-FD86-434E-B92C-076AFF85050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2" w:fontKey="{566B5A90-D260-614A-9003-8365CE8402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3" w:fontKey="{96E1132B-450C-BB40-ADAA-6870777018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32D17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F4F0B" w14:paraId="4C5553BE" w14:textId="77777777" w:rsidTr="008F47F2">
      <w:tc>
        <w:tcPr>
          <w:tcW w:w="2409" w:type="dxa"/>
        </w:tcPr>
        <w:p w14:paraId="0555A2A7" w14:textId="77777777" w:rsidR="00B704CF" w:rsidRPr="009224E3" w:rsidRDefault="00B704CF" w:rsidP="00B704CF">
          <w:bookmarkStart w:id="37" w:name="IMG_Secondary"/>
          <w:r>
            <w:rPr>
              <w:noProof/>
              <w:lang w:val="da-DK"/>
            </w:rPr>
            <w:drawing>
              <wp:inline distT="0" distB="0" distL="0" distR="0" wp14:anchorId="1A317220" wp14:editId="75F3EFFE">
                <wp:extent cx="648000" cy="648000"/>
                <wp:effectExtent l="0" t="0" r="0" b="0"/>
                <wp:docPr id="1456066867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606686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7"/>
        </w:p>
      </w:tc>
      <w:tc>
        <w:tcPr>
          <w:tcW w:w="2341" w:type="dxa"/>
          <w:vAlign w:val="bottom"/>
        </w:tcPr>
        <w:p w14:paraId="414D853C" w14:textId="77777777" w:rsidR="00B704CF" w:rsidRPr="009224E3" w:rsidRDefault="00B704CF" w:rsidP="008F47F2">
          <w:pPr>
            <w:pStyle w:val="Template-Companyname"/>
          </w:pPr>
          <w:bookmarkStart w:id="38" w:name="OFF_UnitName"/>
          <w:bookmarkStart w:id="39" w:name="OFF_UnitName_HIF"/>
          <w:r>
            <w:t>International Office</w:t>
          </w:r>
          <w:bookmarkEnd w:id="38"/>
        </w:p>
        <w:p w14:paraId="55FD1AD9" w14:textId="77777777" w:rsidR="00B704CF" w:rsidRPr="009224E3" w:rsidRDefault="00B704CF" w:rsidP="008F47F2">
          <w:pPr>
            <w:pStyle w:val="Template-Address"/>
          </w:pPr>
          <w:bookmarkStart w:id="40" w:name="LAN_AU"/>
          <w:bookmarkEnd w:id="39"/>
          <w:r>
            <w:t>Aarhus University</w:t>
          </w:r>
          <w:bookmarkEnd w:id="40"/>
        </w:p>
        <w:p w14:paraId="69FBDEAE" w14:textId="77777777" w:rsidR="00B704CF" w:rsidRPr="009224E3" w:rsidRDefault="00B704CF" w:rsidP="008F47F2">
          <w:pPr>
            <w:pStyle w:val="Template-Address"/>
          </w:pPr>
          <w:bookmarkStart w:id="41" w:name="OFF_AddressComputed"/>
          <w:r>
            <w:t>Høegh-Guldbergs Gade 4a</w:t>
          </w:r>
          <w:r>
            <w:br/>
            <w:t>DK-8000 Aarhus C</w:t>
          </w:r>
          <w:r>
            <w:br/>
            <w:t>Denmark</w:t>
          </w:r>
          <w:bookmarkEnd w:id="41"/>
        </w:p>
      </w:tc>
      <w:tc>
        <w:tcPr>
          <w:tcW w:w="2591" w:type="dxa"/>
          <w:vAlign w:val="bottom"/>
        </w:tcPr>
        <w:p w14:paraId="7E9AAFF8" w14:textId="77777777" w:rsidR="00B704CF" w:rsidRPr="009224E3" w:rsidRDefault="00B704CF" w:rsidP="008F47F2">
          <w:pPr>
            <w:pStyle w:val="Template-Address"/>
            <w:jc w:val="right"/>
          </w:pPr>
          <w:bookmarkStart w:id="42" w:name="LAN_Tel"/>
          <w:bookmarkStart w:id="43" w:name="OFF_Phone_HIF"/>
          <w:r>
            <w:t>Tel.:</w:t>
          </w:r>
          <w:bookmarkEnd w:id="42"/>
          <w:r w:rsidRPr="009224E3">
            <w:t xml:space="preserve"> </w:t>
          </w:r>
          <w:bookmarkStart w:id="44" w:name="OFF_Phone"/>
          <w:r>
            <w:t>+45 8715 0000</w:t>
          </w:r>
          <w:bookmarkEnd w:id="44"/>
        </w:p>
        <w:p w14:paraId="0F5DB97A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5" w:name="LAN_Fax"/>
          <w:bookmarkStart w:id="46" w:name="OFF_Fax_HIF"/>
          <w:bookmarkEnd w:id="43"/>
          <w:r>
            <w:rPr>
              <w:vanish/>
            </w:rPr>
            <w:t>Fax:</w:t>
          </w:r>
          <w:bookmarkEnd w:id="45"/>
          <w:r w:rsidRPr="009224E3">
            <w:rPr>
              <w:vanish/>
            </w:rPr>
            <w:t xml:space="preserve"> </w:t>
          </w:r>
          <w:bookmarkStart w:id="47" w:name="OFF_Fax"/>
          <w:bookmarkEnd w:id="47"/>
        </w:p>
        <w:p w14:paraId="19A144E1" w14:textId="77777777" w:rsidR="00B704CF" w:rsidRPr="009224E3" w:rsidRDefault="00B704CF" w:rsidP="008F47F2">
          <w:pPr>
            <w:pStyle w:val="Template-Address"/>
            <w:jc w:val="right"/>
          </w:pPr>
          <w:bookmarkStart w:id="48" w:name="OFF_Email_HIF"/>
          <w:bookmarkEnd w:id="46"/>
          <w:r w:rsidRPr="009224E3">
            <w:t xml:space="preserve">E-mail: </w:t>
          </w:r>
          <w:bookmarkStart w:id="49" w:name="OFF_Email"/>
          <w:r>
            <w:t>auuddannelse@au.dk</w:t>
          </w:r>
          <w:bookmarkEnd w:id="49"/>
        </w:p>
        <w:p w14:paraId="5ADC311F" w14:textId="77777777" w:rsidR="00B704CF" w:rsidRPr="009224E3" w:rsidRDefault="00B704CF" w:rsidP="008F47F2">
          <w:pPr>
            <w:pStyle w:val="Template-Address"/>
            <w:jc w:val="right"/>
          </w:pPr>
          <w:bookmarkStart w:id="50" w:name="OFF_wwwComputed_HIF"/>
          <w:bookmarkEnd w:id="48"/>
          <w:r>
            <w:t xml:space="preserve">Web: </w:t>
          </w:r>
          <w:bookmarkStart w:id="51" w:name="OFF_wwwComputed"/>
          <w:r>
            <w:t>www.au.dk/en</w:t>
          </w:r>
          <w:bookmarkEnd w:id="50"/>
          <w:bookmarkEnd w:id="51"/>
        </w:p>
      </w:tc>
    </w:tr>
  </w:tbl>
  <w:p w14:paraId="007A85EE" w14:textId="77777777" w:rsidR="00EC0BB0" w:rsidRPr="006C3A1B" w:rsidRDefault="00EC0BB0" w:rsidP="00EC0B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8F369" w14:textId="77777777" w:rsidR="004E2524" w:rsidRDefault="004E2524">
      <w:r>
        <w:separator/>
      </w:r>
    </w:p>
  </w:footnote>
  <w:footnote w:type="continuationSeparator" w:id="0">
    <w:p w14:paraId="3E6621C1" w14:textId="77777777" w:rsidR="004E2524" w:rsidRDefault="004E2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CAB9" w14:textId="77777777" w:rsidR="002F51EF" w:rsidRDefault="00CD66FF" w:rsidP="002F51EF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7EBC119" wp14:editId="5A5BD59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AD039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1322D262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EBC119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" filled="f" stroked="f">
              <v:textbox inset="0,0,0,0">
                <w:txbxContent>
                  <w:p w14:paraId="2A4AD039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14:paraId="1322D262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101ED9B4" wp14:editId="0A9296E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555CA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3BDEB74" w14:textId="77777777" w:rsidR="00307E90" w:rsidRDefault="00CD66FF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4B4AEFB" wp14:editId="12A9A575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D94CA7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B4AEFB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" filled="f" stroked="f">
              <v:textbox inset="0,0,0,0">
                <w:txbxContent>
                  <w:p w14:paraId="6DD94CA7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113D3DEB" wp14:editId="757D0DA0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  <w:lang w:val="da-DK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980A83D" wp14:editId="37C30267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42A8BB" w14:textId="77777777" w:rsidR="00D67AB8" w:rsidRPr="004D09D1" w:rsidRDefault="00D67AB8" w:rsidP="00C22DE2">
                          <w:pPr>
                            <w:pStyle w:val="Emne"/>
                            <w:rPr>
                              <w:lang w:val="da-DK"/>
                            </w:rPr>
                          </w:pPr>
                          <w:bookmarkStart w:id="7" w:name="CUS_DocumentName_1"/>
                          <w:r w:rsidRPr="004D09D1">
                            <w:rPr>
                              <w:lang w:val="da-DK"/>
                            </w:rPr>
                            <w:t>Agenda</w:t>
                          </w:r>
                          <w:bookmarkEnd w:id="7"/>
                        </w:p>
                        <w:p w14:paraId="0D4FFD48" w14:textId="77777777" w:rsidR="00C22DE2" w:rsidRPr="004D09D1" w:rsidRDefault="00C22DE2" w:rsidP="00C22DE2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14:paraId="50B463A2" w14:textId="77777777" w:rsidR="00C22DE2" w:rsidRPr="004D09D1" w:rsidRDefault="00C22DE2" w:rsidP="00D67AB8">
                          <w:pPr>
                            <w:pStyle w:val="Template-Afdeling"/>
                            <w:rPr>
                              <w:lang w:val="da-DK"/>
                            </w:rPr>
                          </w:pPr>
                          <w:bookmarkStart w:id="8" w:name="USR_Name_2"/>
                          <w:r w:rsidRPr="004D09D1">
                            <w:rPr>
                              <w:lang w:val="da-DK"/>
                            </w:rPr>
                            <w:t>Rikke Nielsen</w:t>
                          </w:r>
                          <w:bookmarkStart w:id="9" w:name="USR_Name_2_HIF"/>
                          <w:bookmarkEnd w:id="8"/>
                        </w:p>
                        <w:bookmarkEnd w:id="9"/>
                        <w:p w14:paraId="335F2BB3" w14:textId="77777777" w:rsidR="00D67AB8" w:rsidRPr="004D09D1" w:rsidRDefault="00D67AB8" w:rsidP="00D67AB8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14:paraId="651C3071" w14:textId="77777777" w:rsidR="00D67AB8" w:rsidRPr="004D09D1" w:rsidRDefault="00D67AB8" w:rsidP="00D67AB8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  <w:bookmarkStart w:id="10" w:name="LAN_Date_1"/>
                          <w:r w:rsidRPr="004D09D1">
                            <w:rPr>
                              <w:lang w:val="da-DK"/>
                            </w:rPr>
                            <w:t>Date</w:t>
                          </w:r>
                          <w:bookmarkEnd w:id="10"/>
                          <w:r w:rsidRPr="004D09D1">
                            <w:rPr>
                              <w:lang w:val="da-DK"/>
                            </w:rPr>
                            <w:t>:</w:t>
                          </w:r>
                          <w:r w:rsidR="00587BE6" w:rsidRPr="004D09D1">
                            <w:rPr>
                              <w:lang w:val="da-DK"/>
                            </w:rPr>
                            <w:t xml:space="preserve"> </w:t>
                          </w:r>
                          <w:bookmarkStart w:id="11" w:name="Date_DateCustomA_1"/>
                          <w:r w:rsidRPr="004D09D1">
                            <w:rPr>
                              <w:lang w:val="da-DK"/>
                            </w:rPr>
                            <w:t>9 January 2022</w:t>
                          </w:r>
                          <w:bookmarkEnd w:id="11"/>
                        </w:p>
                        <w:p w14:paraId="057B44A8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LAN_Sagsnr_1"/>
                          <w:bookmarkStart w:id="13" w:name="FLD_Sagsnummer_1_HIF"/>
                          <w:r>
                            <w:rPr>
                              <w:vanish/>
                            </w:rPr>
                            <w:t>Case no</w:t>
                          </w:r>
                          <w:bookmarkEnd w:id="1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4" w:name="FLD_Sagsnummer_1"/>
                          <w:bookmarkEnd w:id="14"/>
                        </w:p>
                        <w:p w14:paraId="6505A032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Ref_1"/>
                          <w:bookmarkStart w:id="16" w:name="FLD_Reference_1_HIF"/>
                          <w:bookmarkEnd w:id="13"/>
                          <w:r>
                            <w:rPr>
                              <w:vanish/>
                            </w:rPr>
                            <w:t>Ref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7" w:name="FLD_Reference_1"/>
                          <w:bookmarkEnd w:id="17"/>
                        </w:p>
                        <w:bookmarkEnd w:id="16"/>
                        <w:p w14:paraId="23DF7CBA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6C683301" wp14:editId="7479936A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C0A7E3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8" w:name="LAN_Page_1"/>
                          <w:r>
                            <w:t>Page</w:t>
                          </w:r>
                          <w:bookmarkEnd w:id="18"/>
                          <w:r>
                            <w:t xml:space="preserve"> 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PageNumber"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PageNumber"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80A83D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" filled="f" stroked="f">
              <v:textbox inset="0,0,0,0">
                <w:txbxContent>
                  <w:p w14:paraId="7942A8BB" w14:textId="77777777" w:rsidR="00D67AB8" w:rsidRPr="004D09D1" w:rsidRDefault="00D67AB8" w:rsidP="00C22DE2">
                    <w:pPr>
                      <w:pStyle w:val="Emne"/>
                      <w:rPr>
                        <w:lang w:val="da-DK"/>
                      </w:rPr>
                    </w:pPr>
                    <w:bookmarkStart w:id="25" w:name="CUS_DocumentName_1"/>
                    <w:r w:rsidRPr="004D09D1">
                      <w:rPr>
                        <w:lang w:val="da-DK"/>
                      </w:rPr>
                      <w:t>Agenda</w:t>
                    </w:r>
                    <w:bookmarkEnd w:id="25"/>
                  </w:p>
                  <w:p w14:paraId="0D4FFD48" w14:textId="77777777" w:rsidR="00C22DE2" w:rsidRPr="004D09D1" w:rsidRDefault="00C22DE2" w:rsidP="00C22DE2">
                    <w:pPr>
                      <w:pStyle w:val="Template"/>
                      <w:rPr>
                        <w:lang w:val="da-DK"/>
                      </w:rPr>
                    </w:pPr>
                  </w:p>
                  <w:p w14:paraId="50B463A2" w14:textId="77777777" w:rsidR="00C22DE2" w:rsidRPr="004D09D1" w:rsidRDefault="00C22DE2" w:rsidP="00D67AB8">
                    <w:pPr>
                      <w:pStyle w:val="Template-Afdeling"/>
                      <w:rPr>
                        <w:lang w:val="da-DK"/>
                      </w:rPr>
                    </w:pPr>
                    <w:bookmarkStart w:id="26" w:name="USR_Name_2"/>
                    <w:r w:rsidRPr="004D09D1">
                      <w:rPr>
                        <w:lang w:val="da-DK"/>
                      </w:rPr>
                      <w:t>Rikke Nielsen</w:t>
                    </w:r>
                    <w:bookmarkStart w:id="27" w:name="USR_Name_2_HIF"/>
                    <w:bookmarkEnd w:id="26"/>
                  </w:p>
                  <w:bookmarkEnd w:id="27"/>
                  <w:p w14:paraId="335F2BB3" w14:textId="77777777" w:rsidR="00D67AB8" w:rsidRPr="004D09D1" w:rsidRDefault="00D67AB8" w:rsidP="00D67AB8">
                    <w:pPr>
                      <w:pStyle w:val="Template"/>
                      <w:rPr>
                        <w:lang w:val="da-DK"/>
                      </w:rPr>
                    </w:pPr>
                  </w:p>
                  <w:p w14:paraId="651C3071" w14:textId="77777777" w:rsidR="00D67AB8" w:rsidRPr="004D09D1" w:rsidRDefault="00D67AB8" w:rsidP="00D67AB8">
                    <w:pPr>
                      <w:pStyle w:val="Template"/>
                      <w:rPr>
                        <w:lang w:val="da-DK"/>
                      </w:rPr>
                    </w:pPr>
                    <w:bookmarkStart w:id="28" w:name="LAN_Date_1"/>
                    <w:r w:rsidRPr="004D09D1">
                      <w:rPr>
                        <w:lang w:val="da-DK"/>
                      </w:rPr>
                      <w:t>Date</w:t>
                    </w:r>
                    <w:bookmarkEnd w:id="28"/>
                    <w:r w:rsidRPr="004D09D1">
                      <w:rPr>
                        <w:lang w:val="da-DK"/>
                      </w:rPr>
                      <w:t>:</w:t>
                    </w:r>
                    <w:r w:rsidR="00587BE6" w:rsidRPr="004D09D1">
                      <w:rPr>
                        <w:lang w:val="da-DK"/>
                      </w:rPr>
                      <w:t xml:space="preserve"> </w:t>
                    </w:r>
                    <w:bookmarkStart w:id="29" w:name="Date_DateCustomA_1"/>
                    <w:r w:rsidRPr="004D09D1">
                      <w:rPr>
                        <w:lang w:val="da-DK"/>
                      </w:rPr>
                      <w:t>9 January 2022</w:t>
                    </w:r>
                    <w:bookmarkEnd w:id="29"/>
                  </w:p>
                  <w:p w14:paraId="057B44A8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0" w:name="LAN_Sagsnr_1"/>
                    <w:bookmarkStart w:id="31" w:name="FLD_Sagsnummer_1_HIF"/>
                    <w:r>
                      <w:rPr>
                        <w:vanish/>
                      </w:rPr>
                      <w:t>Case no</w:t>
                    </w:r>
                    <w:bookmarkEnd w:id="30"/>
                    <w:r>
                      <w:rPr>
                        <w:vanish/>
                      </w:rPr>
                      <w:t xml:space="preserve">.: </w:t>
                    </w:r>
                    <w:bookmarkStart w:id="32" w:name="FLD_Sagsnummer_1"/>
                    <w:bookmarkEnd w:id="32"/>
                  </w:p>
                  <w:p w14:paraId="6505A032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3" w:name="LAN_Ref_1"/>
                    <w:bookmarkStart w:id="34" w:name="FLD_Reference_1_HIF"/>
                    <w:bookmarkEnd w:id="31"/>
                    <w:r>
                      <w:rPr>
                        <w:vanish/>
                      </w:rPr>
                      <w:t>Ref</w:t>
                    </w:r>
                    <w:bookmarkEnd w:id="33"/>
                    <w:r>
                      <w:rPr>
                        <w:vanish/>
                      </w:rPr>
                      <w:t xml:space="preserve">: </w:t>
                    </w:r>
                    <w:bookmarkStart w:id="35" w:name="FLD_Reference_1"/>
                    <w:bookmarkEnd w:id="35"/>
                  </w:p>
                  <w:bookmarkEnd w:id="34"/>
                  <w:p w14:paraId="23DF7CBA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6C683301" wp14:editId="7479936A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FC0A7E3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6" w:name="LAN_Page_1"/>
                    <w:r>
                      <w:t>Page</w:t>
                    </w:r>
                    <w:bookmarkEnd w:id="36"/>
                    <w:r>
                      <w:t xml:space="preserve"> 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PageNumber"/>
                      </w:rPr>
                      <w:t>2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PageNumber"/>
                      </w:rPr>
                      <w:t>2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2DD4B" w14:textId="77777777" w:rsidR="002F51EF" w:rsidRDefault="00CD66FF" w:rsidP="002F51EF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4005E1" wp14:editId="662E681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61864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9" w:name="OFF_Logo1AComputed"/>
                          <w:bookmarkStart w:id="20" w:name="OFF_Logo1AComputed_HIF"/>
                          <w:bookmarkEnd w:id="19"/>
                        </w:p>
                        <w:p w14:paraId="0D42AEC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1" w:name="OFF_Logo2AComputed"/>
                          <w:bookmarkStart w:id="22" w:name="OFF_Logo2AComputed_HIF"/>
                          <w:bookmarkEnd w:id="20"/>
                          <w:bookmarkEnd w:id="21"/>
                          <w:bookmarkEnd w:id="2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4005E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" filled="f" stroked="f">
              <v:textbox inset="0,0,0,0">
                <w:txbxContent>
                  <w:p w14:paraId="63E61864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1" w:name="OFF_Logo1AComputed"/>
                    <w:bookmarkStart w:id="42" w:name="OFF_Logo1AComputed_HIF"/>
                    <w:bookmarkEnd w:id="41"/>
                  </w:p>
                  <w:p w14:paraId="0D42AEC4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3" w:name="OFF_Logo2AComputed"/>
                    <w:bookmarkStart w:id="44" w:name="OFF_Logo2AComputed_HIF"/>
                    <w:bookmarkEnd w:id="42"/>
                    <w:bookmarkEnd w:id="43"/>
                    <w:bookmarkEnd w:id="4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  <w:lang w:val="da-DK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1D5D4FDF" wp14:editId="1FCDD2F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8E1AC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3104AE1" w14:textId="77777777" w:rsidR="00307E90" w:rsidRDefault="00CD66FF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623F77F" wp14:editId="1CDA96D6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C6DA13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3" w:name="OFF_Logo3AComputed"/>
                          <w:bookmarkStart w:id="24" w:name="OFF_Logo3AComputed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23"/>
                          <w:bookmarkEnd w:id="2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23F77F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" filled="f" stroked="f">
              <v:textbox inset="0,0,0,0">
                <w:txbxContent>
                  <w:p w14:paraId="2CC6DA13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7" w:name="OFF_Logo3AComputed"/>
                    <w:bookmarkStart w:id="48" w:name="OFF_Logo3AComputed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47"/>
                    <w:bookmarkEnd w:id="4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  <w:lang w:val="da-DK"/>
      </w:rPr>
      <w:drawing>
        <wp:anchor distT="0" distB="0" distL="114300" distR="114300" simplePos="0" relativeHeight="251655168" behindDoc="1" locked="0" layoutInCell="1" allowOverlap="1" wp14:anchorId="08D93F1A" wp14:editId="1156742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CB1EBDB" wp14:editId="10B2108C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0BA251" w14:textId="77777777" w:rsidR="00EE2A84" w:rsidRPr="004D09D1" w:rsidRDefault="00EE2A84" w:rsidP="008F47F2">
                          <w:pPr>
                            <w:pStyle w:val="Emne"/>
                            <w:rPr>
                              <w:lang w:val="da-DK"/>
                            </w:rPr>
                          </w:pPr>
                          <w:bookmarkStart w:id="25" w:name="CUS_DocumentName"/>
                          <w:r w:rsidRPr="004D09D1">
                            <w:rPr>
                              <w:lang w:val="da-DK"/>
                            </w:rPr>
                            <w:t>Agenda</w:t>
                          </w:r>
                          <w:bookmarkEnd w:id="25"/>
                        </w:p>
                        <w:p w14:paraId="165ED71E" w14:textId="77777777" w:rsidR="008F47F2" w:rsidRPr="004D09D1" w:rsidRDefault="008F47F2" w:rsidP="008F47F2">
                          <w:pPr>
                            <w:pStyle w:val="Template-Afdeling"/>
                            <w:rPr>
                              <w:b w:val="0"/>
                              <w:lang w:val="da-DK"/>
                            </w:rPr>
                          </w:pPr>
                        </w:p>
                        <w:p w14:paraId="4F6F5DA2" w14:textId="77777777" w:rsidR="00AF104F" w:rsidRPr="004D09D1" w:rsidRDefault="00AF104F" w:rsidP="00EE2A84">
                          <w:pPr>
                            <w:pStyle w:val="Template-Afdeling"/>
                            <w:rPr>
                              <w:lang w:val="da-DK"/>
                            </w:rPr>
                          </w:pPr>
                          <w:bookmarkStart w:id="26" w:name="USR_Name"/>
                          <w:r w:rsidRPr="004D09D1">
                            <w:rPr>
                              <w:lang w:val="da-DK"/>
                            </w:rPr>
                            <w:t>Rikke Nielsen</w:t>
                          </w:r>
                          <w:bookmarkStart w:id="27" w:name="USR_Name_HIF"/>
                          <w:bookmarkEnd w:id="26"/>
                        </w:p>
                        <w:bookmarkEnd w:id="27"/>
                        <w:p w14:paraId="7E67F17B" w14:textId="77777777" w:rsidR="00EE2A84" w:rsidRPr="004D09D1" w:rsidRDefault="00EE2A84" w:rsidP="00307E90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14:paraId="74A7EF85" w14:textId="0B9954A0" w:rsidR="00307E90" w:rsidRPr="004D09D1" w:rsidRDefault="00BC6E27" w:rsidP="00307E90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  <w:bookmarkStart w:id="28" w:name="LAN_Date"/>
                          <w:r w:rsidRPr="004D09D1">
                            <w:rPr>
                              <w:lang w:val="da-DK"/>
                            </w:rPr>
                            <w:t>Date</w:t>
                          </w:r>
                          <w:bookmarkEnd w:id="28"/>
                          <w:r w:rsidRPr="004D09D1">
                            <w:rPr>
                              <w:lang w:val="da-DK"/>
                            </w:rPr>
                            <w:t xml:space="preserve">: </w:t>
                          </w:r>
                          <w:bookmarkStart w:id="29" w:name="Date_DateCustomA"/>
                          <w:r w:rsidR="00D239C3">
                            <w:rPr>
                              <w:lang w:val="da-DK"/>
                            </w:rPr>
                            <w:t>12</w:t>
                          </w:r>
                          <w:r w:rsidRPr="004D09D1">
                            <w:rPr>
                              <w:lang w:val="da-DK"/>
                            </w:rPr>
                            <w:t xml:space="preserve"> January 2022</w:t>
                          </w:r>
                          <w:bookmarkEnd w:id="29"/>
                        </w:p>
                        <w:p w14:paraId="699CBAA0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0" w:name="LAN_Sagsnr"/>
                          <w:bookmarkStart w:id="31" w:name="FLD_Sagsnummer_HIF"/>
                          <w:r>
                            <w:rPr>
                              <w:vanish/>
                            </w:rPr>
                            <w:t>Case no</w:t>
                          </w:r>
                          <w:bookmarkEnd w:id="30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2" w:name="FLD_Sagsnummer"/>
                          <w:bookmarkEnd w:id="32"/>
                        </w:p>
                        <w:p w14:paraId="3CB068F6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3" w:name="LAN_Ref"/>
                          <w:bookmarkStart w:id="34" w:name="FLD_Reference_HIF"/>
                          <w:bookmarkEnd w:id="31"/>
                          <w:r>
                            <w:rPr>
                              <w:vanish/>
                            </w:rPr>
                            <w:t>Ref</w:t>
                          </w:r>
                          <w:bookmarkEnd w:id="33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5" w:name="FLD_Reference"/>
                          <w:bookmarkEnd w:id="35"/>
                        </w:p>
                        <w:bookmarkEnd w:id="34"/>
                        <w:p w14:paraId="56B7813A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771932A1" wp14:editId="1CB844B3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8E5826F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6" w:name="LAN_Page"/>
                          <w:r>
                            <w:t>Page</w:t>
                          </w:r>
                          <w:bookmarkEnd w:id="36"/>
                          <w:r>
                            <w:t xml:space="preserve"> 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4D09D1">
                            <w:rPr>
                              <w:rStyle w:val="PageNumber"/>
                            </w:rPr>
                            <w:t>1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4D09D1">
                            <w:rPr>
                              <w:rStyle w:val="PageNumber"/>
                            </w:rPr>
                            <w:t>1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1EBDB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" filled="f" stroked="f">
              <v:textbox inset="0,0,0,0">
                <w:txbxContent>
                  <w:p w14:paraId="610BA251" w14:textId="77777777" w:rsidR="00EE2A84" w:rsidRPr="004D09D1" w:rsidRDefault="00EE2A84" w:rsidP="008F47F2">
                    <w:pPr>
                      <w:pStyle w:val="Emne"/>
                      <w:rPr>
                        <w:lang w:val="da-DK"/>
                      </w:rPr>
                    </w:pPr>
                    <w:bookmarkStart w:id="61" w:name="CUS_DocumentName"/>
                    <w:r w:rsidRPr="004D09D1">
                      <w:rPr>
                        <w:lang w:val="da-DK"/>
                      </w:rPr>
                      <w:t>Agenda</w:t>
                    </w:r>
                    <w:bookmarkEnd w:id="61"/>
                  </w:p>
                  <w:p w14:paraId="165ED71E" w14:textId="77777777" w:rsidR="008F47F2" w:rsidRPr="004D09D1" w:rsidRDefault="008F47F2" w:rsidP="008F47F2">
                    <w:pPr>
                      <w:pStyle w:val="Template-Afdeling"/>
                      <w:rPr>
                        <w:b w:val="0"/>
                        <w:lang w:val="da-DK"/>
                      </w:rPr>
                    </w:pPr>
                  </w:p>
                  <w:p w14:paraId="4F6F5DA2" w14:textId="77777777" w:rsidR="00AF104F" w:rsidRPr="004D09D1" w:rsidRDefault="00AF104F" w:rsidP="00EE2A84">
                    <w:pPr>
                      <w:pStyle w:val="Template-Afdeling"/>
                      <w:rPr>
                        <w:lang w:val="da-DK"/>
                      </w:rPr>
                    </w:pPr>
                    <w:bookmarkStart w:id="62" w:name="USR_Name"/>
                    <w:r w:rsidRPr="004D09D1">
                      <w:rPr>
                        <w:lang w:val="da-DK"/>
                      </w:rPr>
                      <w:t>Rikke Nielsen</w:t>
                    </w:r>
                    <w:bookmarkStart w:id="63" w:name="USR_Name_HIF"/>
                    <w:bookmarkEnd w:id="62"/>
                  </w:p>
                  <w:bookmarkEnd w:id="63"/>
                  <w:p w14:paraId="7E67F17B" w14:textId="77777777" w:rsidR="00EE2A84" w:rsidRPr="004D09D1" w:rsidRDefault="00EE2A84" w:rsidP="00307E90">
                    <w:pPr>
                      <w:pStyle w:val="Template"/>
                      <w:rPr>
                        <w:lang w:val="da-DK"/>
                      </w:rPr>
                    </w:pPr>
                  </w:p>
                  <w:p w14:paraId="74A7EF85" w14:textId="0B9954A0" w:rsidR="00307E90" w:rsidRPr="004D09D1" w:rsidRDefault="00BC6E27" w:rsidP="00307E90">
                    <w:pPr>
                      <w:pStyle w:val="Template"/>
                      <w:rPr>
                        <w:lang w:val="da-DK"/>
                      </w:rPr>
                    </w:pPr>
                    <w:bookmarkStart w:id="64" w:name="LAN_Date"/>
                    <w:r w:rsidRPr="004D09D1">
                      <w:rPr>
                        <w:lang w:val="da-DK"/>
                      </w:rPr>
                      <w:t>Date</w:t>
                    </w:r>
                    <w:bookmarkEnd w:id="64"/>
                    <w:r w:rsidRPr="004D09D1">
                      <w:rPr>
                        <w:lang w:val="da-DK"/>
                      </w:rPr>
                      <w:t xml:space="preserve">: </w:t>
                    </w:r>
                    <w:bookmarkStart w:id="65" w:name="Date_DateCustomA"/>
                    <w:r w:rsidR="00D239C3">
                      <w:rPr>
                        <w:lang w:val="da-DK"/>
                      </w:rPr>
                      <w:t>12</w:t>
                    </w:r>
                    <w:r w:rsidRPr="004D09D1">
                      <w:rPr>
                        <w:lang w:val="da-DK"/>
                      </w:rPr>
                      <w:t xml:space="preserve"> January 2022</w:t>
                    </w:r>
                    <w:bookmarkEnd w:id="65"/>
                  </w:p>
                  <w:p w14:paraId="699CBAA0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6" w:name="LAN_Sagsnr"/>
                    <w:bookmarkStart w:id="67" w:name="FLD_Sagsnummer_HIF"/>
                    <w:r>
                      <w:rPr>
                        <w:vanish/>
                      </w:rPr>
                      <w:t>Case no</w:t>
                    </w:r>
                    <w:bookmarkEnd w:id="66"/>
                    <w:r>
                      <w:rPr>
                        <w:vanish/>
                      </w:rPr>
                      <w:t xml:space="preserve">.: </w:t>
                    </w:r>
                    <w:bookmarkStart w:id="68" w:name="FLD_Sagsnummer"/>
                    <w:bookmarkEnd w:id="68"/>
                  </w:p>
                  <w:p w14:paraId="3CB068F6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9" w:name="LAN_Ref"/>
                    <w:bookmarkStart w:id="70" w:name="FLD_Reference_HIF"/>
                    <w:bookmarkEnd w:id="67"/>
                    <w:r>
                      <w:rPr>
                        <w:vanish/>
                      </w:rPr>
                      <w:t>Ref</w:t>
                    </w:r>
                    <w:bookmarkEnd w:id="69"/>
                    <w:r>
                      <w:rPr>
                        <w:vanish/>
                      </w:rPr>
                      <w:t xml:space="preserve">: </w:t>
                    </w:r>
                    <w:bookmarkStart w:id="71" w:name="FLD_Reference"/>
                    <w:bookmarkEnd w:id="71"/>
                  </w:p>
                  <w:bookmarkEnd w:id="70"/>
                  <w:p w14:paraId="56B7813A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771932A1" wp14:editId="1CB844B3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8E5826F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2" w:name="LAN_Page"/>
                    <w:r>
                      <w:t>Page</w:t>
                    </w:r>
                    <w:bookmarkEnd w:id="72"/>
                    <w:r>
                      <w:t xml:space="preserve"> 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4D09D1">
                      <w:rPr>
                        <w:rStyle w:val="PageNumber"/>
                      </w:rPr>
                      <w:t>1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4D09D1">
                      <w:rPr>
                        <w:rStyle w:val="PageNumber"/>
                      </w:rPr>
                      <w:t>1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7F16979"/>
    <w:multiLevelType w:val="multilevel"/>
    <w:tmpl w:val="3AD0B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4"/>
  </w:num>
  <w:num w:numId="3">
    <w:abstractNumId w:val="9"/>
  </w:num>
  <w:num w:numId="4">
    <w:abstractNumId w:val="13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099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09D1"/>
    <w:rsid w:val="004D6D41"/>
    <w:rsid w:val="004E03A6"/>
    <w:rsid w:val="004E2524"/>
    <w:rsid w:val="004F4341"/>
    <w:rsid w:val="004F7B82"/>
    <w:rsid w:val="00500E7D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0D5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39C3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5B2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2ABCA777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D70FDC"/>
    <w:pPr>
      <w:numPr>
        <w:numId w:val="2"/>
      </w:numPr>
    </w:pPr>
  </w:style>
  <w:style w:type="numbering" w:styleId="1ai">
    <w:name w:val="Outline List 1"/>
    <w:basedOn w:val="NoList"/>
    <w:semiHidden/>
    <w:rsid w:val="00D70FDC"/>
    <w:pPr>
      <w:numPr>
        <w:numId w:val="3"/>
      </w:numPr>
    </w:pPr>
  </w:style>
  <w:style w:type="numbering" w:styleId="ArticleSection">
    <w:name w:val="Outline List 3"/>
    <w:basedOn w:val="NoList"/>
    <w:semiHidden/>
    <w:rsid w:val="00D70FDC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D70FDC"/>
    <w:pPr>
      <w:spacing w:after="120"/>
    </w:pPr>
  </w:style>
  <w:style w:type="paragraph" w:styleId="BodyTex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D70FDC"/>
    <w:pPr>
      <w:ind w:firstLine="210"/>
    </w:pPr>
  </w:style>
  <w:style w:type="paragraph" w:styleId="BodyTextIndent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D70FDC"/>
    <w:pPr>
      <w:ind w:firstLine="210"/>
    </w:pPr>
  </w:style>
  <w:style w:type="paragraph" w:styleId="BodyTextIndent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D70FDC"/>
    <w:pPr>
      <w:ind w:left="4252"/>
    </w:pPr>
  </w:style>
  <w:style w:type="paragraph" w:styleId="Date">
    <w:name w:val="Date"/>
    <w:basedOn w:val="Normal"/>
    <w:next w:val="Normal"/>
    <w:uiPriority w:val="99"/>
    <w:semiHidden/>
    <w:rsid w:val="00D70FDC"/>
  </w:style>
  <w:style w:type="paragraph" w:styleId="EmailSignature">
    <w:name w:val="E-mail Signature"/>
    <w:basedOn w:val="Normal"/>
    <w:uiPriority w:val="99"/>
    <w:semiHidden/>
    <w:rsid w:val="00D70FDC"/>
  </w:style>
  <w:style w:type="character" w:styleId="Emphasis">
    <w:name w:val="Emphasis"/>
    <w:uiPriority w:val="3"/>
    <w:rsid w:val="00D70FDC"/>
    <w:rPr>
      <w:i/>
      <w:iCs/>
      <w:lang w:val="en-GB"/>
    </w:rPr>
  </w:style>
  <w:style w:type="character" w:styleId="EndnoteReference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EndnoteTex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otnoteReference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FootnoteTex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D70FDC"/>
    <w:rPr>
      <w:lang w:val="en-GB"/>
    </w:rPr>
  </w:style>
  <w:style w:type="paragraph" w:styleId="HTMLAddress">
    <w:name w:val="HTML Address"/>
    <w:basedOn w:val="Normal"/>
    <w:uiPriority w:val="99"/>
    <w:semiHidden/>
    <w:rsid w:val="00D70FDC"/>
    <w:rPr>
      <w:i/>
      <w:iCs/>
    </w:rPr>
  </w:style>
  <w:style w:type="character" w:styleId="HTMLCite">
    <w:name w:val="HTML Cite"/>
    <w:uiPriority w:val="99"/>
    <w:semiHidden/>
    <w:rsid w:val="00D70FDC"/>
    <w:rPr>
      <w:i/>
      <w:iCs/>
      <w:lang w:val="en-GB"/>
    </w:rPr>
  </w:style>
  <w:style w:type="character" w:styleId="HTMLC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Definition">
    <w:name w:val="HTML Definition"/>
    <w:uiPriority w:val="99"/>
    <w:semiHidden/>
    <w:rsid w:val="00D70FDC"/>
    <w:rPr>
      <w:i/>
      <w:iCs/>
      <w:lang w:val="en-GB"/>
    </w:rPr>
  </w:style>
  <w:style w:type="character" w:styleId="HTMLKeyboard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paragraph" w:styleId="HTMLPreformatted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D70FDC"/>
    <w:rPr>
      <w:rFonts w:ascii="Courier New" w:hAnsi="Courier New" w:cs="Courier New"/>
      <w:lang w:val="en-GB"/>
    </w:rPr>
  </w:style>
  <w:style w:type="character" w:styleId="HTMLTypewriter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Variable">
    <w:name w:val="HTML Variable"/>
    <w:uiPriority w:val="99"/>
    <w:semiHidden/>
    <w:rsid w:val="00D70FDC"/>
    <w:rPr>
      <w:i/>
      <w:iCs/>
      <w:lang w:val="en-GB"/>
    </w:rPr>
  </w:style>
  <w:style w:type="character" w:styleId="LineNumber">
    <w:name w:val="line number"/>
    <w:basedOn w:val="DefaultParagraphFont"/>
    <w:uiPriority w:val="99"/>
    <w:semiHidden/>
    <w:rsid w:val="00D70FDC"/>
    <w:rPr>
      <w:lang w:val="en-GB"/>
    </w:rPr>
  </w:style>
  <w:style w:type="paragraph" w:styleId="List">
    <w:name w:val="List"/>
    <w:basedOn w:val="Normal"/>
    <w:uiPriority w:val="99"/>
    <w:semiHidden/>
    <w:rsid w:val="00D70FDC"/>
    <w:pPr>
      <w:ind w:left="283" w:hanging="283"/>
    </w:pPr>
  </w:style>
  <w:style w:type="paragraph" w:styleId="List2">
    <w:name w:val="List 2"/>
    <w:basedOn w:val="Normal"/>
    <w:uiPriority w:val="99"/>
    <w:semiHidden/>
    <w:rsid w:val="00D70FDC"/>
    <w:pPr>
      <w:ind w:left="566" w:hanging="283"/>
    </w:pPr>
  </w:style>
  <w:style w:type="paragraph" w:styleId="List3">
    <w:name w:val="List 3"/>
    <w:basedOn w:val="Normal"/>
    <w:uiPriority w:val="99"/>
    <w:semiHidden/>
    <w:rsid w:val="00D70FDC"/>
    <w:pPr>
      <w:ind w:left="849" w:hanging="283"/>
    </w:pPr>
  </w:style>
  <w:style w:type="paragraph" w:styleId="List4">
    <w:name w:val="List 4"/>
    <w:basedOn w:val="Normal"/>
    <w:uiPriority w:val="99"/>
    <w:semiHidden/>
    <w:rsid w:val="00D70FDC"/>
    <w:pPr>
      <w:ind w:left="1132" w:hanging="283"/>
    </w:pPr>
  </w:style>
  <w:style w:type="paragraph" w:styleId="List5">
    <w:name w:val="List 5"/>
    <w:basedOn w:val="Normal"/>
    <w:uiPriority w:val="99"/>
    <w:semiHidden/>
    <w:rsid w:val="00D70FDC"/>
    <w:pPr>
      <w:ind w:left="1415" w:hanging="283"/>
    </w:pPr>
  </w:style>
  <w:style w:type="paragraph" w:styleId="ListBullet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ListBullet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ListBullet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ListBullet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ListBullet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ListContinue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ListNumber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ListNumber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ListNumber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ListNumber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MessageHeader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D70FDC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D70FDC"/>
  </w:style>
  <w:style w:type="paragraph" w:styleId="PlainTex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D70FDC"/>
  </w:style>
  <w:style w:type="paragraph" w:styleId="Signature">
    <w:name w:val="Signature"/>
    <w:basedOn w:val="Normal"/>
    <w:uiPriority w:val="99"/>
    <w:semiHidden/>
    <w:rsid w:val="00D70FDC"/>
    <w:pPr>
      <w:ind w:left="4252"/>
    </w:pPr>
  </w:style>
  <w:style w:type="character" w:styleId="Strong">
    <w:name w:val="Strong"/>
    <w:uiPriority w:val="99"/>
    <w:semiHidden/>
    <w:qFormat/>
    <w:rsid w:val="00D70FDC"/>
    <w:rPr>
      <w:b/>
      <w:bCs/>
      <w:lang w:val="en-GB"/>
    </w:rPr>
  </w:style>
  <w:style w:type="paragraph" w:styleId="Subtitle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D70FDC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D70FDC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D70FDC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70FDC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D70FDC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D70FDC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D70FDC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D70FDC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D70FDC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D70FDC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D70FDC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D70FDC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D70FDC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D70FDC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70FDC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70FDC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70FDC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70FDC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D70FDC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D70FDC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D70FDC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D70FDC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D70FDC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D70FDC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D70FDC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D70FDC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D70FDC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D70FDC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D70FDC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D70FDC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TOC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en-GB"/>
    </w:rPr>
  </w:style>
  <w:style w:type="paragraph" w:styleId="Footer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link w:val="HeaderChar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en-GB"/>
    </w:rPr>
  </w:style>
  <w:style w:type="character" w:styleId="PageNumber">
    <w:name w:val="page number"/>
    <w:uiPriority w:val="99"/>
    <w:semiHidden/>
    <w:rsid w:val="00443F7C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TOC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D70FDC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leGrid">
    <w:name w:val="Table Grid"/>
    <w:basedOn w:val="TableNormal"/>
    <w:semiHidden/>
    <w:rsid w:val="00D70FDC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0158B"/>
    <w:rPr>
      <w:sz w:val="16"/>
      <w:szCs w:val="16"/>
      <w:lang w:val="en-GB"/>
    </w:rPr>
  </w:style>
  <w:style w:type="paragraph" w:styleId="CommentText">
    <w:name w:val="annotation text"/>
    <w:basedOn w:val="Normal"/>
    <w:uiPriority w:val="99"/>
    <w:semiHidden/>
    <w:rsid w:val="00D0158B"/>
  </w:style>
  <w:style w:type="paragraph" w:styleId="CommentSubject">
    <w:name w:val="annotation subject"/>
    <w:basedOn w:val="CommentText"/>
    <w:next w:val="CommentText"/>
    <w:uiPriority w:val="99"/>
    <w:semiHidden/>
    <w:rsid w:val="00D0158B"/>
    <w:rPr>
      <w:b/>
      <w:bCs/>
    </w:rPr>
  </w:style>
  <w:style w:type="paragraph" w:styleId="DocumentMap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D0158B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E7AF4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9D15A7"/>
    <w:rPr>
      <w:smallCaps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semiHidden/>
    <w:qFormat/>
    <w:rsid w:val="009D15A7"/>
    <w:rPr>
      <w:b/>
      <w:bCs/>
      <w:smallCaps/>
      <w:color w:val="auto"/>
      <w:spacing w:val="5"/>
      <w:u w:val="single"/>
      <w:lang w:val="en-GB"/>
    </w:rPr>
  </w:style>
  <w:style w:type="character" w:styleId="IntenseEmphasis">
    <w:name w:val="Intense Emphasis"/>
    <w:basedOn w:val="DefaultParagraphFont"/>
    <w:uiPriority w:val="99"/>
    <w:semiHidden/>
    <w:qFormat/>
    <w:rsid w:val="009D15A7"/>
    <w:rPr>
      <w:b/>
      <w:bCs/>
      <w:i/>
      <w:iCs/>
      <w:color w:val="auto"/>
      <w:lang w:val="en-GB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2F51EF"/>
    <w:rPr>
      <w:rFonts w:ascii="AU Passata" w:hAnsi="AU Passata"/>
      <w:color w:val="87888A"/>
      <w:spacing w:val="10"/>
      <w:sz w:val="14"/>
      <w:lang w:val="en-GB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Paragraph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Heading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Heading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Heading3"/>
    <w:uiPriority w:val="2"/>
    <w:qFormat/>
    <w:rsid w:val="00BD316E"/>
    <w:pPr>
      <w:numPr>
        <w:ilvl w:val="0"/>
        <w:numId w:val="0"/>
      </w:numPr>
    </w:pPr>
  </w:style>
  <w:style w:type="paragraph" w:customStyle="1" w:styleId="paragraph">
    <w:name w:val="paragraph"/>
    <w:basedOn w:val="Normal"/>
    <w:rsid w:val="00D239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DK" w:eastAsia="en-GB"/>
    </w:rPr>
  </w:style>
  <w:style w:type="character" w:customStyle="1" w:styleId="normaltextrun">
    <w:name w:val="normaltextrun"/>
    <w:basedOn w:val="DefaultParagraphFont"/>
    <w:rsid w:val="00D239C3"/>
  </w:style>
  <w:style w:type="character" w:customStyle="1" w:styleId="apple-converted-space">
    <w:name w:val="apple-converted-space"/>
    <w:basedOn w:val="DefaultParagraphFont"/>
    <w:rsid w:val="00D239C3"/>
  </w:style>
  <w:style w:type="character" w:customStyle="1" w:styleId="eop">
    <w:name w:val="eop"/>
    <w:basedOn w:val="DefaultParagraphFont"/>
    <w:rsid w:val="00D23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Rikke Nielsen</dc:creator>
  <cp:lastModifiedBy>Rikke Nielsen</cp:lastModifiedBy>
  <cp:revision>4</cp:revision>
  <cp:lastPrinted>2008-10-22T12:54:00Z</cp:lastPrinted>
  <dcterms:created xsi:type="dcterms:W3CDTF">2022-01-10T08:00:00Z</dcterms:created>
  <dcterms:modified xsi:type="dcterms:W3CDTF">2022-01-12T07:14:00Z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8500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636304273677825943</vt:lpwstr>
  </property>
</Properties>
</file>