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9F4F0B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:rsidRPr="009C2570" w:rsidTr="00551FF5">
        <w:trPr>
          <w:trHeight w:hRule="exact" w:val="2948"/>
        </w:trPr>
        <w:tc>
          <w:tcPr>
            <w:tcW w:w="7644" w:type="dxa"/>
            <w:shd w:val="clear" w:color="auto" w:fill="auto"/>
          </w:tcPr>
          <w:p w:rsidR="00551FF5" w:rsidRDefault="009C2570" w:rsidP="00551FF5">
            <w:pPr>
              <w:pStyle w:val="Dokumentinfo"/>
            </w:pPr>
            <w:bookmarkStart w:id="0" w:name="LAN_MeetingDate"/>
            <w:r>
              <w:t>Meeting date</w:t>
            </w:r>
            <w:bookmarkEnd w:id="0"/>
            <w:r>
              <w:t xml:space="preserve">: </w:t>
            </w:r>
            <w:r w:rsidR="00BD03BE">
              <w:rPr>
                <w:b w:val="0"/>
              </w:rPr>
              <w:t>9. februar 2022</w:t>
            </w:r>
          </w:p>
          <w:p w:rsidR="00551FF5" w:rsidRPr="00991510" w:rsidRDefault="009C2570" w:rsidP="00551FF5">
            <w:pPr>
              <w:pStyle w:val="Dokumentinfo"/>
              <w:rPr>
                <w:b w:val="0"/>
              </w:rPr>
            </w:pPr>
            <w:bookmarkStart w:id="1" w:name="LAN_MeetingPlace"/>
            <w:r>
              <w:t>Meeting place</w:t>
            </w:r>
            <w:bookmarkEnd w:id="1"/>
            <w:r>
              <w:t>:</w:t>
            </w:r>
            <w:r>
              <w:t xml:space="preserve"> </w:t>
            </w:r>
            <w:r w:rsidR="00BD03BE">
              <w:rPr>
                <w:b w:val="0"/>
              </w:rPr>
              <w:t>Rikke Nielsens kontor</w:t>
            </w:r>
          </w:p>
          <w:p w:rsidR="00A55460" w:rsidRDefault="009C2570" w:rsidP="00551FF5">
            <w:pPr>
              <w:pStyle w:val="Dokumentinfo"/>
            </w:pPr>
            <w:bookmarkStart w:id="2" w:name="LAN_MeetingSubject"/>
            <w:r>
              <w:t>Meeting subject</w:t>
            </w:r>
            <w:bookmarkEnd w:id="2"/>
            <w:r>
              <w:t>:</w:t>
            </w:r>
            <w:r>
              <w:t xml:space="preserve"> </w:t>
            </w:r>
            <w:r w:rsidR="00BD03BE">
              <w:rPr>
                <w:b w:val="0"/>
              </w:rPr>
              <w:t>INT-båand-møde</w:t>
            </w:r>
          </w:p>
          <w:p w:rsidR="00A55460" w:rsidRDefault="009C2570" w:rsidP="00551FF5">
            <w:pPr>
              <w:pStyle w:val="Dokumentinfo"/>
            </w:pPr>
          </w:p>
          <w:p w:rsidR="00A55460" w:rsidRPr="009C2570" w:rsidRDefault="009C2570" w:rsidP="00551FF5">
            <w:pPr>
              <w:pStyle w:val="Dokumentinfo"/>
              <w:rPr>
                <w:lang w:val="da-DK"/>
              </w:rPr>
            </w:pPr>
            <w:bookmarkStart w:id="3" w:name="LAN_Attendees"/>
            <w:r w:rsidRPr="009C2570">
              <w:rPr>
                <w:lang w:val="da-DK"/>
              </w:rPr>
              <w:t>Attendees</w:t>
            </w:r>
            <w:bookmarkEnd w:id="3"/>
            <w:r w:rsidRPr="009C2570">
              <w:rPr>
                <w:lang w:val="da-DK"/>
              </w:rPr>
              <w:t>:</w:t>
            </w:r>
            <w:r w:rsidRPr="009C2570">
              <w:rPr>
                <w:lang w:val="da-DK"/>
              </w:rPr>
              <w:t xml:space="preserve"> </w:t>
            </w:r>
            <w:r w:rsidR="00BD03BE" w:rsidRPr="009C2570">
              <w:rPr>
                <w:b w:val="0"/>
                <w:lang w:val="da-DK"/>
              </w:rPr>
              <w:t>Jesper Qvistgaard</w:t>
            </w:r>
            <w:r w:rsidRPr="009C2570">
              <w:rPr>
                <w:b w:val="0"/>
                <w:lang w:val="da-DK"/>
              </w:rPr>
              <w:t xml:space="preserve"> (Arts</w:t>
            </w:r>
            <w:r w:rsidR="00BD03BE" w:rsidRPr="009C2570">
              <w:rPr>
                <w:b w:val="0"/>
                <w:lang w:val="da-DK"/>
              </w:rPr>
              <w:t>), Mette Glerup Thomsen (Nat &amp; Tech), Rikke Korgaard Præstegaard (Health), Thomas Hvergel Jensen (</w:t>
            </w:r>
            <w:r w:rsidRPr="009C2570">
              <w:rPr>
                <w:b w:val="0"/>
                <w:lang w:val="da-DK"/>
              </w:rPr>
              <w:t>Aarhus BSS</w:t>
            </w:r>
            <w:r w:rsidRPr="009C2570">
              <w:rPr>
                <w:b w:val="0"/>
                <w:lang w:val="da-DK"/>
              </w:rPr>
              <w:t>), Mette Brandenborg (IU), Kaja Henneberg (IU) og Rikke N</w:t>
            </w:r>
            <w:r>
              <w:rPr>
                <w:b w:val="0"/>
                <w:lang w:val="da-DK"/>
              </w:rPr>
              <w:t>ielsen (IU)</w:t>
            </w:r>
            <w:bookmarkStart w:id="4" w:name="_GoBack"/>
            <w:bookmarkEnd w:id="4"/>
          </w:p>
          <w:p w:rsidR="00A55460" w:rsidRPr="009C2570" w:rsidRDefault="009C2570" w:rsidP="00551FF5">
            <w:pPr>
              <w:pStyle w:val="Dokumentinfo"/>
              <w:rPr>
                <w:lang w:val="da-DK"/>
              </w:rPr>
            </w:pPr>
          </w:p>
        </w:tc>
      </w:tr>
    </w:tbl>
    <w:p w:rsidR="00BD03BE" w:rsidRPr="00BD03BE" w:rsidRDefault="009C2570" w:rsidP="00BD03BE">
      <w:pPr>
        <w:rPr>
          <w:b/>
          <w:bCs/>
          <w:i/>
          <w:iCs/>
          <w:sz w:val="28"/>
          <w:szCs w:val="28"/>
          <w:lang w:val="da-DK"/>
        </w:rPr>
      </w:pPr>
      <w:r>
        <w:rPr>
          <w:caps/>
        </w:rPr>
        <w:fldChar w:fldCharType="begin"/>
      </w:r>
      <w:r w:rsidRPr="006F7105">
        <w:rPr>
          <w:caps/>
        </w:rPr>
        <w:instrText xml:space="preserve"> TOC </w:instrText>
      </w:r>
      <w:r>
        <w:instrText>\O "1-1" \N</w:instrText>
      </w:r>
      <w:r w:rsidRPr="006F7105">
        <w:rPr>
          <w:caps/>
        </w:rPr>
        <w:instrText xml:space="preserve"> </w:instrText>
      </w:r>
      <w:r>
        <w:rPr>
          <w:caps/>
        </w:rPr>
        <w:fldChar w:fldCharType="separate"/>
      </w:r>
      <w:r w:rsidR="00BD03BE" w:rsidRPr="00BD03BE">
        <w:rPr>
          <w:b/>
          <w:bCs/>
          <w:i/>
          <w:iCs/>
          <w:sz w:val="28"/>
          <w:szCs w:val="28"/>
        </w:rPr>
        <w:t>Dagsorden</w:t>
      </w:r>
      <w:r w:rsidR="00BD03BE">
        <w:rPr>
          <w:b/>
          <w:bCs/>
          <w:i/>
          <w:iCs/>
          <w:sz w:val="28"/>
          <w:szCs w:val="28"/>
          <w:lang w:val="da-DK"/>
        </w:rPr>
        <w:br/>
      </w:r>
    </w:p>
    <w:p w:rsidR="00BD03BE" w:rsidRPr="00BD03BE" w:rsidRDefault="00BD03BE" w:rsidP="00BD03BE">
      <w:pPr>
        <w:numPr>
          <w:ilvl w:val="0"/>
          <w:numId w:val="18"/>
        </w:numPr>
        <w:spacing w:line="240" w:lineRule="auto"/>
        <w:rPr>
          <w:b/>
          <w:sz w:val="22"/>
          <w:szCs w:val="22"/>
        </w:rPr>
      </w:pPr>
      <w:r w:rsidRPr="00BD03BE">
        <w:rPr>
          <w:b/>
          <w:sz w:val="22"/>
          <w:szCs w:val="22"/>
          <w:lang w:val="da-DK"/>
        </w:rPr>
        <w:t>Study abroad fair</w:t>
      </w:r>
    </w:p>
    <w:p w:rsidR="00BD03BE" w:rsidRPr="00BD03BE" w:rsidRDefault="00BD03BE" w:rsidP="00BD03BE">
      <w:pPr>
        <w:spacing w:after="240"/>
        <w:ind w:left="720"/>
        <w:rPr>
          <w:i/>
          <w:iCs/>
          <w:color w:val="000000" w:themeColor="text1"/>
          <w:sz w:val="24"/>
          <w:szCs w:val="24"/>
        </w:rPr>
      </w:pPr>
      <w:r w:rsidRPr="00BD03BE">
        <w:rPr>
          <w:i/>
          <w:iCs/>
          <w:color w:val="000000" w:themeColor="text1"/>
          <w:lang w:val="da-DK"/>
        </w:rPr>
        <w:t xml:space="preserve">I 2021 måtte IU trække sig fra AU Study Abroad Fair for at frigive ressourcer til det fortsatte arbejde med MoveON og implementering af det nye Erasmus-program. I 2022 står IU fortsat i en situation, hvor det er vanskeligt at finde ressourcer til en fuld version af AU Study Abroad Fair, som vi kender den fra før Covid-19. </w:t>
      </w:r>
      <w:r w:rsidRPr="00BD03BE">
        <w:rPr>
          <w:i/>
          <w:iCs/>
          <w:color w:val="000000" w:themeColor="text1"/>
        </w:rPr>
        <w:t>Der ønskes derfor en drøftelse med INT-båndet af:</w:t>
      </w:r>
    </w:p>
    <w:p w:rsidR="00BD03BE" w:rsidRPr="00BD03BE" w:rsidRDefault="00BD03BE" w:rsidP="00BD03BE">
      <w:pPr>
        <w:pStyle w:val="Listeafsnit"/>
        <w:numPr>
          <w:ilvl w:val="0"/>
          <w:numId w:val="17"/>
        </w:numPr>
        <w:spacing w:line="240" w:lineRule="auto"/>
        <w:contextualSpacing w:val="0"/>
        <w:rPr>
          <w:i/>
          <w:iCs/>
          <w:color w:val="000000" w:themeColor="text1"/>
        </w:rPr>
      </w:pPr>
      <w:r w:rsidRPr="00BD03BE">
        <w:rPr>
          <w:i/>
          <w:iCs/>
          <w:color w:val="000000" w:themeColor="text1"/>
          <w:lang w:val="da-DK"/>
        </w:rPr>
        <w:t xml:space="preserve">Oplevede I på fakulteterne en ændring i vejledningsindsats i 2021, hvor Study Abroad Fair blev aflyst? </w:t>
      </w:r>
      <w:r w:rsidRPr="00BD03BE">
        <w:rPr>
          <w:i/>
          <w:iCs/>
          <w:color w:val="000000" w:themeColor="text1"/>
        </w:rPr>
        <w:t>Sæt gerne på mødet nogle ord på dette.</w:t>
      </w:r>
    </w:p>
    <w:p w:rsidR="00BD03BE" w:rsidRPr="00BD03BE" w:rsidRDefault="00BD03BE" w:rsidP="00BD03BE">
      <w:pPr>
        <w:pStyle w:val="Listeafsnit"/>
        <w:numPr>
          <w:ilvl w:val="0"/>
          <w:numId w:val="17"/>
        </w:numPr>
        <w:spacing w:line="240" w:lineRule="auto"/>
        <w:contextualSpacing w:val="0"/>
        <w:rPr>
          <w:i/>
          <w:iCs/>
          <w:color w:val="000000" w:themeColor="text1"/>
        </w:rPr>
      </w:pPr>
      <w:r w:rsidRPr="00BD03BE">
        <w:rPr>
          <w:i/>
          <w:iCs/>
          <w:color w:val="000000" w:themeColor="text1"/>
        </w:rPr>
        <w:t>hvad er ambitionerne for AU Study Abroad Fair 2022?</w:t>
      </w:r>
    </w:p>
    <w:p w:rsidR="00BD03BE" w:rsidRPr="00BD03BE" w:rsidRDefault="00BD03BE" w:rsidP="00BD03BE">
      <w:pPr>
        <w:pStyle w:val="Listeafsnit"/>
        <w:numPr>
          <w:ilvl w:val="0"/>
          <w:numId w:val="17"/>
        </w:numPr>
        <w:spacing w:line="240" w:lineRule="auto"/>
        <w:contextualSpacing w:val="0"/>
        <w:rPr>
          <w:i/>
          <w:iCs/>
          <w:color w:val="000000" w:themeColor="text1"/>
          <w:lang w:val="da-DK"/>
        </w:rPr>
      </w:pPr>
      <w:r w:rsidRPr="00BD03BE">
        <w:rPr>
          <w:i/>
          <w:iCs/>
          <w:color w:val="000000" w:themeColor="text1"/>
          <w:lang w:val="da-DK"/>
        </w:rPr>
        <w:t xml:space="preserve">med nye formater, vil det være relevant at tilpasse konceptet og i givet fald hvordan (hvad virker for de studerene og hvad sikrer størst mulig rækkevidde til flest mulige studerende) </w:t>
      </w:r>
    </w:p>
    <w:p w:rsidR="00BD03BE" w:rsidRPr="00BD03BE" w:rsidRDefault="00BD03BE" w:rsidP="00BD03BE">
      <w:pPr>
        <w:pStyle w:val="Listeafsnit"/>
        <w:numPr>
          <w:ilvl w:val="0"/>
          <w:numId w:val="17"/>
        </w:numPr>
        <w:spacing w:line="240" w:lineRule="auto"/>
        <w:contextualSpacing w:val="0"/>
        <w:rPr>
          <w:i/>
          <w:iCs/>
          <w:color w:val="000000" w:themeColor="text1"/>
          <w:lang w:val="da-DK"/>
        </w:rPr>
      </w:pPr>
      <w:r w:rsidRPr="00BD03BE">
        <w:rPr>
          <w:i/>
          <w:iCs/>
          <w:color w:val="000000" w:themeColor="text1"/>
          <w:lang w:val="da-DK"/>
        </w:rPr>
        <w:t>har et eller flere fakulteter mulighed for at byde planlægningsressourcer ind?</w:t>
      </w:r>
    </w:p>
    <w:p w:rsidR="00BD03BE" w:rsidRPr="00BD03BE" w:rsidRDefault="00BD03BE" w:rsidP="00BD03BE">
      <w:pPr>
        <w:rPr>
          <w:i/>
          <w:iCs/>
          <w:color w:val="000000" w:themeColor="text1"/>
          <w:lang w:val="da-DK"/>
        </w:rPr>
      </w:pPr>
    </w:p>
    <w:p w:rsidR="00BD03BE" w:rsidRPr="00BD03BE" w:rsidRDefault="00BD03BE" w:rsidP="00BD03BE">
      <w:pPr>
        <w:ind w:left="720"/>
        <w:rPr>
          <w:i/>
          <w:iCs/>
          <w:color w:val="000000" w:themeColor="text1"/>
          <w:lang w:val="da-DK"/>
        </w:rPr>
      </w:pPr>
      <w:r w:rsidRPr="00BD03BE">
        <w:rPr>
          <w:i/>
          <w:iCs/>
          <w:color w:val="000000" w:themeColor="text1"/>
          <w:lang w:val="da-DK"/>
        </w:rPr>
        <w:t>På baggrund af INT-båndets drøftelse træffes en beslutning af format for Study Abroad 2022.</w:t>
      </w:r>
    </w:p>
    <w:p w:rsidR="00BD03BE" w:rsidRPr="00BD03BE" w:rsidRDefault="00BD03BE" w:rsidP="00BD03BE">
      <w:pPr>
        <w:spacing w:line="240" w:lineRule="auto"/>
        <w:ind w:left="720"/>
        <w:rPr>
          <w:sz w:val="22"/>
          <w:szCs w:val="22"/>
          <w:lang w:val="da-DK"/>
        </w:rPr>
      </w:pPr>
    </w:p>
    <w:p w:rsidR="00BD03BE" w:rsidRPr="00BD03BE" w:rsidRDefault="00BD03BE" w:rsidP="00BD03BE">
      <w:pPr>
        <w:numPr>
          <w:ilvl w:val="0"/>
          <w:numId w:val="18"/>
        </w:numPr>
        <w:spacing w:line="240" w:lineRule="auto"/>
        <w:rPr>
          <w:sz w:val="22"/>
          <w:szCs w:val="22"/>
          <w:lang w:val="da-DK"/>
        </w:rPr>
      </w:pPr>
      <w:r w:rsidRPr="00BD03BE">
        <w:rPr>
          <w:b/>
          <w:sz w:val="22"/>
          <w:szCs w:val="22"/>
          <w:lang w:val="da-DK"/>
        </w:rPr>
        <w:t>Rejs Ud web</w:t>
      </w:r>
      <w:r w:rsidRPr="00BD03BE">
        <w:rPr>
          <w:b/>
          <w:sz w:val="22"/>
          <w:szCs w:val="22"/>
          <w:lang w:val="da-DK"/>
        </w:rPr>
        <w:br/>
      </w:r>
      <w:r w:rsidRPr="00BD03BE">
        <w:rPr>
          <w:i/>
          <w:sz w:val="22"/>
          <w:szCs w:val="22"/>
          <w:lang w:val="da-DK"/>
        </w:rPr>
        <w:t xml:space="preserve">Hvordan kommer vi videre med det planlagte arbejde med fælles </w:t>
      </w:r>
      <w:r>
        <w:rPr>
          <w:i/>
          <w:sz w:val="22"/>
          <w:szCs w:val="22"/>
          <w:lang w:val="da-DK"/>
        </w:rPr>
        <w:t>Rejs Ud-sider?</w:t>
      </w:r>
    </w:p>
    <w:p w:rsidR="00BD03BE" w:rsidRPr="00BD03BE" w:rsidRDefault="00BD03BE" w:rsidP="00BD03BE">
      <w:pPr>
        <w:pStyle w:val="Listeafsnit"/>
        <w:rPr>
          <w:rFonts w:eastAsiaTheme="minorHAnsi"/>
          <w:sz w:val="22"/>
          <w:szCs w:val="22"/>
          <w:lang w:val="da-DK"/>
        </w:rPr>
      </w:pPr>
    </w:p>
    <w:p w:rsidR="00BD03BE" w:rsidRPr="00BD03BE" w:rsidRDefault="00BD03BE" w:rsidP="00BD03BE">
      <w:pPr>
        <w:numPr>
          <w:ilvl w:val="0"/>
          <w:numId w:val="18"/>
        </w:numPr>
        <w:spacing w:line="240" w:lineRule="auto"/>
        <w:rPr>
          <w:b/>
          <w:sz w:val="22"/>
          <w:szCs w:val="22"/>
        </w:rPr>
      </w:pPr>
      <w:r w:rsidRPr="00BD03BE">
        <w:rPr>
          <w:b/>
          <w:sz w:val="22"/>
          <w:szCs w:val="22"/>
        </w:rPr>
        <w:t xml:space="preserve">Boligprioritering 2022 </w:t>
      </w:r>
    </w:p>
    <w:p w:rsidR="00BD03BE" w:rsidRDefault="00BD03BE" w:rsidP="00BD03BE">
      <w:pPr>
        <w:pStyle w:val="Listeafsnit"/>
        <w:rPr>
          <w:rFonts w:eastAsiaTheme="minorHAnsi"/>
          <w:sz w:val="22"/>
          <w:szCs w:val="22"/>
        </w:rPr>
      </w:pPr>
    </w:p>
    <w:p w:rsidR="00BD03BE" w:rsidRPr="00BD03BE" w:rsidRDefault="00BD03BE" w:rsidP="00BD03BE">
      <w:pPr>
        <w:numPr>
          <w:ilvl w:val="0"/>
          <w:numId w:val="18"/>
        </w:numPr>
        <w:spacing w:line="240" w:lineRule="auto"/>
        <w:rPr>
          <w:i/>
          <w:sz w:val="22"/>
          <w:szCs w:val="22"/>
          <w:lang w:val="da-DK"/>
        </w:rPr>
      </w:pPr>
      <w:r w:rsidRPr="00BD03BE">
        <w:rPr>
          <w:b/>
          <w:sz w:val="22"/>
          <w:szCs w:val="22"/>
          <w:lang w:val="da-DK"/>
        </w:rPr>
        <w:t>Punkter til kommende båndmøde (r)</w:t>
      </w:r>
      <w:r w:rsidRPr="00BD03BE">
        <w:rPr>
          <w:b/>
          <w:sz w:val="22"/>
          <w:szCs w:val="22"/>
          <w:lang w:val="da-DK"/>
        </w:rPr>
        <w:br/>
      </w:r>
      <w:r w:rsidRPr="00BD03BE">
        <w:rPr>
          <w:i/>
          <w:sz w:val="22"/>
          <w:szCs w:val="22"/>
          <w:lang w:val="da-DK"/>
        </w:rPr>
        <w:t>Følgende punkter er noteret til kommende INT-bånd-møder - er der andre, som vi skal arbejde ind i dagsordenerne?</w:t>
      </w:r>
    </w:p>
    <w:p w:rsidR="00BD03BE" w:rsidRPr="00BD03BE" w:rsidRDefault="00BD03BE" w:rsidP="00BD03BE">
      <w:pPr>
        <w:numPr>
          <w:ilvl w:val="0"/>
          <w:numId w:val="19"/>
        </w:numPr>
        <w:spacing w:line="240" w:lineRule="auto"/>
        <w:rPr>
          <w:i/>
          <w:sz w:val="22"/>
          <w:szCs w:val="22"/>
        </w:rPr>
      </w:pPr>
      <w:r w:rsidRPr="00BD03BE">
        <w:rPr>
          <w:i/>
          <w:sz w:val="22"/>
          <w:szCs w:val="22"/>
        </w:rPr>
        <w:t>Circle U. VIP involvering</w:t>
      </w:r>
    </w:p>
    <w:p w:rsidR="00BD03BE" w:rsidRPr="00BD03BE" w:rsidRDefault="00BD03BE" w:rsidP="00BD03BE">
      <w:pPr>
        <w:numPr>
          <w:ilvl w:val="0"/>
          <w:numId w:val="19"/>
        </w:numPr>
        <w:spacing w:line="240" w:lineRule="auto"/>
        <w:rPr>
          <w:i/>
          <w:sz w:val="22"/>
          <w:szCs w:val="22"/>
        </w:rPr>
      </w:pPr>
      <w:r w:rsidRPr="00BD03BE">
        <w:rPr>
          <w:i/>
          <w:sz w:val="22"/>
          <w:szCs w:val="22"/>
        </w:rPr>
        <w:t>Ny båndstruktur</w:t>
      </w:r>
    </w:p>
    <w:p w:rsidR="00BD03BE" w:rsidRPr="00BD03BE" w:rsidRDefault="00BD03BE" w:rsidP="00BD03BE">
      <w:pPr>
        <w:numPr>
          <w:ilvl w:val="0"/>
          <w:numId w:val="19"/>
        </w:numPr>
        <w:spacing w:line="240" w:lineRule="auto"/>
        <w:rPr>
          <w:i/>
          <w:sz w:val="22"/>
          <w:szCs w:val="22"/>
        </w:rPr>
      </w:pPr>
      <w:r w:rsidRPr="00BD03BE">
        <w:rPr>
          <w:i/>
          <w:sz w:val="22"/>
          <w:szCs w:val="22"/>
        </w:rPr>
        <w:t>Fælles seminar for int.</w:t>
      </w:r>
    </w:p>
    <w:p w:rsidR="00BD03BE" w:rsidRDefault="00BD03BE" w:rsidP="00BD03BE">
      <w:pPr>
        <w:rPr>
          <w:rFonts w:eastAsiaTheme="minorHAnsi"/>
          <w:sz w:val="22"/>
          <w:szCs w:val="22"/>
        </w:rPr>
      </w:pPr>
    </w:p>
    <w:p w:rsidR="00BD03BE" w:rsidRPr="00BD03BE" w:rsidRDefault="00BD03BE" w:rsidP="00BD03BE">
      <w:pPr>
        <w:numPr>
          <w:ilvl w:val="0"/>
          <w:numId w:val="18"/>
        </w:numPr>
        <w:spacing w:line="240" w:lineRule="auto"/>
        <w:rPr>
          <w:b/>
          <w:sz w:val="22"/>
          <w:szCs w:val="22"/>
        </w:rPr>
      </w:pPr>
      <w:r w:rsidRPr="00BD03BE">
        <w:rPr>
          <w:b/>
          <w:sz w:val="22"/>
          <w:szCs w:val="22"/>
        </w:rPr>
        <w:t>Evt</w:t>
      </w:r>
    </w:p>
    <w:p w:rsidR="007D5AED" w:rsidRDefault="009C2570" w:rsidP="007D5AED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</w:p>
    <w:p w:rsidR="007D5AED" w:rsidRPr="009352B1" w:rsidRDefault="009C2570" w:rsidP="00044EB3">
      <w:r>
        <w:rPr>
          <w:b/>
          <w:caps/>
        </w:rPr>
        <w:fldChar w:fldCharType="end"/>
      </w:r>
    </w:p>
    <w:p w:rsidR="00551FF5" w:rsidRPr="0029281D" w:rsidRDefault="009C2570" w:rsidP="0029281D"/>
    <w:sectPr w:rsidR="00551FF5" w:rsidRPr="0029281D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3BE" w:rsidRDefault="00BD03BE">
      <w:r>
        <w:separator/>
      </w:r>
    </w:p>
  </w:endnote>
  <w:endnote w:type="continuationSeparator" w:id="0">
    <w:p w:rsidR="00BD03BE" w:rsidRDefault="00BD0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7A876F0-7EFE-44A6-B869-E6AAB7B6D587}"/>
    <w:embedBold r:id="rId2" w:fontKey="{1C21B3DE-3F39-45CC-8090-16860FD33D48}"/>
    <w:embedItalic r:id="rId3" w:fontKey="{3A1C9CA2-86B4-4F2E-9B3A-881E4BDECF30}"/>
    <w:embedBoldItalic r:id="rId4" w:fontKey="{793638D0-F858-4DE8-B268-473CD4F674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32E5CEE7-473F-4772-8734-39A42F8B07D7}"/>
    <w:embedBold r:id="rId6" w:fontKey="{136ED15B-7D17-4379-9D48-485D794F3F80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D9CDE26-22D2-4B60-8E3F-FE304268CA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B25ABAE-E979-423C-AE73-ECE0C76DA6D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8EC8A8C2-8348-4416-90E4-42B496AAE9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BAE2AF2-BCB9-4E56-AB41-16BBF3121A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9F4F0B" w:rsidTr="008F47F2">
      <w:tc>
        <w:tcPr>
          <w:tcW w:w="2409" w:type="dxa"/>
        </w:tcPr>
        <w:p w:rsidR="00B704CF" w:rsidRPr="009224E3" w:rsidRDefault="00B704CF" w:rsidP="00B704CF">
          <w:bookmarkStart w:id="77" w:name="IMG_Secondary"/>
          <w:r>
            <w:rPr>
              <w:noProof/>
              <w:lang w:val="da-DK"/>
            </w:rPr>
            <w:drawing>
              <wp:inline distT="0" distB="0" distL="0" distR="0">
                <wp:extent cx="648000" cy="648000"/>
                <wp:effectExtent l="0" t="0" r="0" b="0"/>
                <wp:docPr id="474751697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4751697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77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78" w:name="OFF_UnitName"/>
          <w:bookmarkStart w:id="79" w:name="OFF_UnitName_HIF"/>
          <w:r>
            <w:t>International Office</w:t>
          </w:r>
          <w:bookmarkEnd w:id="78"/>
        </w:p>
        <w:p w:rsidR="00B704CF" w:rsidRPr="009224E3" w:rsidRDefault="00B704CF" w:rsidP="008F47F2">
          <w:pPr>
            <w:pStyle w:val="Template-Address"/>
          </w:pPr>
          <w:bookmarkStart w:id="80" w:name="LAN_AU"/>
          <w:bookmarkEnd w:id="79"/>
          <w:r>
            <w:t>Aarhus University</w:t>
          </w:r>
          <w:bookmarkEnd w:id="80"/>
        </w:p>
        <w:p w:rsidR="00B704CF" w:rsidRPr="009224E3" w:rsidRDefault="00B704CF" w:rsidP="008F47F2">
          <w:pPr>
            <w:pStyle w:val="Template-Address"/>
          </w:pPr>
          <w:bookmarkStart w:id="81" w:name="OFF_AddressComputed"/>
          <w:r>
            <w:t>Høegh-Guldbergs Gade 4a</w:t>
          </w:r>
          <w:r>
            <w:br/>
            <w:t>DK-8000 Aarhus C</w:t>
          </w:r>
          <w:r>
            <w:br/>
            <w:t>Denmark</w:t>
          </w:r>
          <w:bookmarkEnd w:id="81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82" w:name="LAN_Tel"/>
          <w:bookmarkStart w:id="83" w:name="OFF_Phone_HIF"/>
          <w:r>
            <w:t>Tel.:</w:t>
          </w:r>
          <w:bookmarkEnd w:id="82"/>
          <w:r w:rsidRPr="009224E3">
            <w:t xml:space="preserve"> </w:t>
          </w:r>
          <w:bookmarkStart w:id="84" w:name="OFF_Phone"/>
          <w:r>
            <w:t>+45 8715 0000</w:t>
          </w:r>
          <w:bookmarkEnd w:id="84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85" w:name="LAN_Fax"/>
          <w:bookmarkStart w:id="86" w:name="OFF_Fax_HIF"/>
          <w:bookmarkEnd w:id="83"/>
          <w:r>
            <w:rPr>
              <w:vanish/>
            </w:rPr>
            <w:t>Fax:</w:t>
          </w:r>
          <w:bookmarkEnd w:id="85"/>
          <w:r w:rsidRPr="009224E3">
            <w:rPr>
              <w:vanish/>
            </w:rPr>
            <w:t xml:space="preserve"> </w:t>
          </w:r>
          <w:bookmarkStart w:id="87" w:name="OFF_Fax"/>
          <w:bookmarkEnd w:id="87"/>
        </w:p>
        <w:p w:rsidR="00B704CF" w:rsidRPr="009224E3" w:rsidRDefault="00B704CF" w:rsidP="008F47F2">
          <w:pPr>
            <w:pStyle w:val="Template-Address"/>
            <w:jc w:val="right"/>
          </w:pPr>
          <w:bookmarkStart w:id="88" w:name="OFF_Email_HIF"/>
          <w:bookmarkEnd w:id="86"/>
          <w:r w:rsidRPr="009224E3">
            <w:t xml:space="preserve">E-mail: </w:t>
          </w:r>
          <w:bookmarkStart w:id="89" w:name="OFF_Email"/>
          <w:r>
            <w:t>auuddannelse@au.dk</w:t>
          </w:r>
          <w:bookmarkEnd w:id="89"/>
        </w:p>
        <w:p w:rsidR="00B704CF" w:rsidRPr="009224E3" w:rsidRDefault="00B704CF" w:rsidP="008F47F2">
          <w:pPr>
            <w:pStyle w:val="Template-Address"/>
            <w:jc w:val="right"/>
          </w:pPr>
          <w:bookmarkStart w:id="90" w:name="OFF_wwwComputed_HIF"/>
          <w:bookmarkEnd w:id="88"/>
          <w:r>
            <w:t xml:space="preserve">Web: </w:t>
          </w:r>
          <w:bookmarkStart w:id="91" w:name="OFF_wwwComputed"/>
          <w:r>
            <w:t>www.au.dk/en</w:t>
          </w:r>
          <w:bookmarkEnd w:id="90"/>
          <w:bookmarkEnd w:id="91"/>
        </w:p>
      </w:tc>
    </w:tr>
  </w:tbl>
  <w:p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3BE" w:rsidRDefault="00BD03BE">
      <w:r>
        <w:separator/>
      </w:r>
    </w:p>
  </w:footnote>
  <w:footnote w:type="continuationSeparator" w:id="0">
    <w:p w:rsidR="00BD03BE" w:rsidRDefault="00BD0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EA7640" wp14:editId="77C71517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" w:name="OFF_Logo1AComputed_2"/>
                          <w:bookmarkStart w:id="6" w:name="OFF_Logo1AComputed_2_HIF"/>
                          <w:bookmarkEnd w:id="5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7" w:name="OFF_Logo2AComputed_2"/>
                          <w:bookmarkStart w:id="8" w:name="OFF_Logo2AComputed_2_HIF"/>
                          <w:bookmarkEnd w:id="6"/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A764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4Esw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9" w:name="OFF_Logo1AComputed_2"/>
                    <w:bookmarkStart w:id="10" w:name="OFF_Logo1AComputed_2_HIF"/>
                    <w:bookmarkEnd w:id="9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11" w:name="OFF_Logo2AComputed_2"/>
                    <w:bookmarkStart w:id="12" w:name="OFF_Logo2AComputed_2_HIF"/>
                    <w:bookmarkEnd w:id="10"/>
                    <w:bookmarkEnd w:id="11"/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val="da-DK"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2B811B21" wp14:editId="12FA90A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7D4B64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18B9A47" wp14:editId="53AA6032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3" w:name="OFF_Logo3AComputed_2"/>
                          <w:bookmarkStart w:id="14" w:name="OFF_Logo3AComputed_2_HIF"/>
                          <w:r>
                            <w:rPr>
                              <w:color w:val="003D73" w:themeColor="text2"/>
                            </w:rPr>
                            <w:t>Aarhus University</w:t>
                          </w:r>
                          <w:bookmarkEnd w:id="13"/>
                          <w:bookmarkEnd w:id="1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B9A47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5" w:name="OFF_Logo3AComputed_2"/>
                    <w:bookmarkStart w:id="16" w:name="OFF_Logo3AComputed_2_HIF"/>
                    <w:r>
                      <w:rPr>
                        <w:color w:val="003D73" w:themeColor="text2"/>
                      </w:rPr>
                      <w:t>Aarhus University</w:t>
                    </w:r>
                    <w:bookmarkEnd w:id="15"/>
                    <w:bookmarkEnd w:id="16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val="da-DK"/>
      </w:rPr>
      <w:drawing>
        <wp:anchor distT="0" distB="0" distL="114300" distR="114300" simplePos="0" relativeHeight="251657216" behindDoc="1" locked="0" layoutInCell="1" allowOverlap="1" wp14:anchorId="4A39462A" wp14:editId="1245979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  <w:lang w:val="da-DK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2D56FFF" wp14:editId="213651F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Pr="00BD03BE" w:rsidRDefault="00D67AB8" w:rsidP="00C22DE2">
                          <w:pPr>
                            <w:pStyle w:val="Emne"/>
                            <w:rPr>
                              <w:lang w:val="da-DK"/>
                            </w:rPr>
                          </w:pPr>
                          <w:bookmarkStart w:id="17" w:name="CUS_DocumentName_1"/>
                          <w:r w:rsidRPr="00BD03BE">
                            <w:rPr>
                              <w:lang w:val="da-DK"/>
                            </w:rPr>
                            <w:t>Agenda</w:t>
                          </w:r>
                          <w:bookmarkEnd w:id="17"/>
                        </w:p>
                        <w:p w:rsidR="00C22DE2" w:rsidRPr="00BD03BE" w:rsidRDefault="00C22DE2" w:rsidP="00C22DE2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</w:p>
                        <w:p w:rsidR="00C22DE2" w:rsidRPr="00BD03BE" w:rsidRDefault="00C22DE2" w:rsidP="00D67AB8">
                          <w:pPr>
                            <w:pStyle w:val="Template-Afdeling"/>
                            <w:rPr>
                              <w:lang w:val="da-DK"/>
                            </w:rPr>
                          </w:pPr>
                          <w:bookmarkStart w:id="18" w:name="USR_Name_2"/>
                          <w:r w:rsidRPr="00BD03BE">
                            <w:rPr>
                              <w:lang w:val="da-DK"/>
                            </w:rPr>
                            <w:t>Rikke Nielsen</w:t>
                          </w:r>
                          <w:bookmarkStart w:id="19" w:name="USR_Name_2_HIF"/>
                          <w:bookmarkEnd w:id="18"/>
                        </w:p>
                        <w:bookmarkEnd w:id="19"/>
                        <w:p w:rsidR="00D67AB8" w:rsidRPr="00BD03BE" w:rsidRDefault="00D67AB8" w:rsidP="00D67AB8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</w:p>
                        <w:p w:rsidR="00D67AB8" w:rsidRPr="00BD03BE" w:rsidRDefault="00D67AB8" w:rsidP="00D67AB8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  <w:bookmarkStart w:id="20" w:name="LAN_Date_1"/>
                          <w:r w:rsidRPr="00BD03BE">
                            <w:rPr>
                              <w:lang w:val="da-DK"/>
                            </w:rPr>
                            <w:t>Date</w:t>
                          </w:r>
                          <w:bookmarkEnd w:id="20"/>
                          <w:r w:rsidRPr="00BD03BE">
                            <w:rPr>
                              <w:lang w:val="da-DK"/>
                            </w:rPr>
                            <w:t>:</w:t>
                          </w:r>
                          <w:r w:rsidR="00587BE6" w:rsidRPr="00BD03BE">
                            <w:rPr>
                              <w:lang w:val="da-DK"/>
                            </w:rPr>
                            <w:t xml:space="preserve"> </w:t>
                          </w:r>
                          <w:bookmarkStart w:id="21" w:name="Date_DateCustomA_1"/>
                          <w:r w:rsidRPr="00BD03BE">
                            <w:rPr>
                              <w:lang w:val="da-DK"/>
                            </w:rPr>
                            <w:t>4 February 2022</w:t>
                          </w:r>
                          <w:bookmarkEnd w:id="21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2" w:name="LAN_Sagsnr_1"/>
                          <w:bookmarkStart w:id="23" w:name="FLD_Sagsnummer_1_HIF"/>
                          <w:r>
                            <w:rPr>
                              <w:vanish/>
                            </w:rPr>
                            <w:t>Case no</w:t>
                          </w:r>
                          <w:bookmarkEnd w:id="22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4" w:name="FLD_Sagsnummer_1"/>
                          <w:bookmarkEnd w:id="24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5" w:name="LAN_Ref_1"/>
                          <w:bookmarkStart w:id="26" w:name="FLD_Reference_1_HIF"/>
                          <w:bookmarkEnd w:id="23"/>
                          <w:r>
                            <w:rPr>
                              <w:vanish/>
                            </w:rPr>
                            <w:t>Ref</w:t>
                          </w:r>
                          <w:bookmarkEnd w:id="25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7" w:name="FLD_Reference_1"/>
                          <w:bookmarkEnd w:id="27"/>
                        </w:p>
                        <w:bookmarkEnd w:id="26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da-DK"/>
                            </w:rPr>
                            <w:drawing>
                              <wp:inline distT="0" distB="0" distL="0" distR="0" wp14:anchorId="71BB07B8" wp14:editId="2F241DAC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8" w:name="LAN_Page_1"/>
                          <w:r>
                            <w:t>Page</w:t>
                          </w:r>
                          <w:bookmarkEnd w:id="28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BD03BE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BD03BE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56FFF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Wg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oqkRNlA9&#10;o4QVoMBQjDj00GhAfadkwAGSUf1txxSnpH0vsQ3stJkMNRmbyWCyxKcZNZSM5sqMU2nXK7FtEHls&#10;NAm32Cq1cCK2PTVGcWgwHAoul8MAs1PnfO1uncbs8hc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KzRloL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Pr="00BD03BE" w:rsidRDefault="00D67AB8" w:rsidP="00C22DE2">
                    <w:pPr>
                      <w:pStyle w:val="Emne"/>
                      <w:rPr>
                        <w:lang w:val="da-DK"/>
                      </w:rPr>
                    </w:pPr>
                    <w:bookmarkStart w:id="29" w:name="CUS_DocumentName_1"/>
                    <w:r w:rsidRPr="00BD03BE">
                      <w:rPr>
                        <w:lang w:val="da-DK"/>
                      </w:rPr>
                      <w:t>Agenda</w:t>
                    </w:r>
                    <w:bookmarkEnd w:id="29"/>
                  </w:p>
                  <w:p w:rsidR="00C22DE2" w:rsidRPr="00BD03BE" w:rsidRDefault="00C22DE2" w:rsidP="00C22DE2">
                    <w:pPr>
                      <w:pStyle w:val="Template"/>
                      <w:rPr>
                        <w:lang w:val="da-DK"/>
                      </w:rPr>
                    </w:pPr>
                  </w:p>
                  <w:p w:rsidR="00C22DE2" w:rsidRPr="00BD03BE" w:rsidRDefault="00C22DE2" w:rsidP="00D67AB8">
                    <w:pPr>
                      <w:pStyle w:val="Template-Afdeling"/>
                      <w:rPr>
                        <w:lang w:val="da-DK"/>
                      </w:rPr>
                    </w:pPr>
                    <w:bookmarkStart w:id="30" w:name="USR_Name_2"/>
                    <w:r w:rsidRPr="00BD03BE">
                      <w:rPr>
                        <w:lang w:val="da-DK"/>
                      </w:rPr>
                      <w:t>Rikke Nielsen</w:t>
                    </w:r>
                    <w:bookmarkStart w:id="31" w:name="USR_Name_2_HIF"/>
                    <w:bookmarkEnd w:id="30"/>
                  </w:p>
                  <w:bookmarkEnd w:id="31"/>
                  <w:p w:rsidR="00D67AB8" w:rsidRPr="00BD03BE" w:rsidRDefault="00D67AB8" w:rsidP="00D67AB8">
                    <w:pPr>
                      <w:pStyle w:val="Template"/>
                      <w:rPr>
                        <w:lang w:val="da-DK"/>
                      </w:rPr>
                    </w:pPr>
                  </w:p>
                  <w:p w:rsidR="00D67AB8" w:rsidRPr="00BD03BE" w:rsidRDefault="00D67AB8" w:rsidP="00D67AB8">
                    <w:pPr>
                      <w:pStyle w:val="Template"/>
                      <w:rPr>
                        <w:lang w:val="da-DK"/>
                      </w:rPr>
                    </w:pPr>
                    <w:bookmarkStart w:id="32" w:name="LAN_Date_1"/>
                    <w:r w:rsidRPr="00BD03BE">
                      <w:rPr>
                        <w:lang w:val="da-DK"/>
                      </w:rPr>
                      <w:t>Date</w:t>
                    </w:r>
                    <w:bookmarkEnd w:id="32"/>
                    <w:r w:rsidRPr="00BD03BE">
                      <w:rPr>
                        <w:lang w:val="da-DK"/>
                      </w:rPr>
                      <w:t>:</w:t>
                    </w:r>
                    <w:r w:rsidR="00587BE6" w:rsidRPr="00BD03BE">
                      <w:rPr>
                        <w:lang w:val="da-DK"/>
                      </w:rPr>
                      <w:t xml:space="preserve"> </w:t>
                    </w:r>
                    <w:bookmarkStart w:id="33" w:name="Date_DateCustomA_1"/>
                    <w:r w:rsidRPr="00BD03BE">
                      <w:rPr>
                        <w:lang w:val="da-DK"/>
                      </w:rPr>
                      <w:t>4 February 2022</w:t>
                    </w:r>
                    <w:bookmarkEnd w:id="33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4" w:name="LAN_Sagsnr_1"/>
                    <w:bookmarkStart w:id="35" w:name="FLD_Sagsnummer_1_HIF"/>
                    <w:r>
                      <w:rPr>
                        <w:vanish/>
                      </w:rPr>
                      <w:t>Case no</w:t>
                    </w:r>
                    <w:bookmarkEnd w:id="34"/>
                    <w:r>
                      <w:rPr>
                        <w:vanish/>
                      </w:rPr>
                      <w:t xml:space="preserve">.: </w:t>
                    </w:r>
                    <w:bookmarkStart w:id="36" w:name="FLD_Sagsnummer_1"/>
                    <w:bookmarkEnd w:id="36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7" w:name="LAN_Ref_1"/>
                    <w:bookmarkStart w:id="38" w:name="FLD_Reference_1_HIF"/>
                    <w:bookmarkEnd w:id="35"/>
                    <w:r>
                      <w:rPr>
                        <w:vanish/>
                      </w:rPr>
                      <w:t>Ref</w:t>
                    </w:r>
                    <w:bookmarkEnd w:id="37"/>
                    <w:r>
                      <w:rPr>
                        <w:vanish/>
                      </w:rPr>
                      <w:t xml:space="preserve">: </w:t>
                    </w:r>
                    <w:bookmarkStart w:id="39" w:name="FLD_Reference_1"/>
                    <w:bookmarkEnd w:id="39"/>
                  </w:p>
                  <w:bookmarkEnd w:id="38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  <w:lang w:val="da-DK"/>
                      </w:rPr>
                      <w:drawing>
                        <wp:inline distT="0" distB="0" distL="0" distR="0" wp14:anchorId="71BB07B8" wp14:editId="2F241DAC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0" w:name="LAN_Page_1"/>
                    <w:r>
                      <w:t>Page</w:t>
                    </w:r>
                    <w:bookmarkEnd w:id="4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BD03BE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BD03BE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F26F41" wp14:editId="5EA2EF3F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1" w:name="OFF_Logo1AComputed"/>
                          <w:bookmarkStart w:id="42" w:name="OFF_Logo1AComputed_HIF"/>
                          <w:bookmarkEnd w:id="4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3" w:name="OFF_Logo2AComputed"/>
                          <w:bookmarkStart w:id="44" w:name="OFF_Logo2AComputed_HIF"/>
                          <w:bookmarkEnd w:id="42"/>
                          <w:bookmarkEnd w:id="43"/>
                          <w:bookmarkEnd w:id="4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26F4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0/MO&#10;Zb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5" w:name="OFF_Logo1AComputed"/>
                    <w:bookmarkStart w:id="46" w:name="OFF_Logo1AComputed_HIF"/>
                    <w:bookmarkEnd w:id="4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7" w:name="OFF_Logo2AComputed"/>
                    <w:bookmarkStart w:id="48" w:name="OFF_Logo2AComputed_HIF"/>
                    <w:bookmarkEnd w:id="46"/>
                    <w:bookmarkEnd w:id="47"/>
                    <w:bookmarkEnd w:id="4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val="da-DK"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2BC12D8A" wp14:editId="2CFCBEF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B00A6F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367CD7" wp14:editId="00603B0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9" w:name="OFF_Logo3AComputed"/>
                          <w:bookmarkStart w:id="50" w:name="OFF_Logo3AComputed_HIF"/>
                          <w:r>
                            <w:rPr>
                              <w:color w:val="003D73" w:themeColor="text2"/>
                            </w:rPr>
                            <w:t>Aarhus University</w:t>
                          </w:r>
                          <w:bookmarkEnd w:id="49"/>
                          <w:bookmarkEnd w:id="5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67CD7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1" w:name="OFF_Logo3AComputed"/>
                    <w:bookmarkStart w:id="52" w:name="OFF_Logo3AComputed_HIF"/>
                    <w:r>
                      <w:rPr>
                        <w:color w:val="003D73" w:themeColor="text2"/>
                      </w:rPr>
                      <w:t>Aarhus University</w:t>
                    </w:r>
                    <w:bookmarkEnd w:id="51"/>
                    <w:bookmarkEnd w:id="5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val="da-DK"/>
      </w:rPr>
      <w:drawing>
        <wp:anchor distT="0" distB="0" distL="114300" distR="114300" simplePos="0" relativeHeight="251655168" behindDoc="1" locked="0" layoutInCell="1" allowOverlap="1" wp14:anchorId="06C4EC7C" wp14:editId="4BB1175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  <w:lang w:val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3D8E844" wp14:editId="135365C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Pr="00BD03BE" w:rsidRDefault="00EE2A84" w:rsidP="008F47F2">
                          <w:pPr>
                            <w:pStyle w:val="Emne"/>
                            <w:rPr>
                              <w:lang w:val="da-DK"/>
                            </w:rPr>
                          </w:pPr>
                          <w:bookmarkStart w:id="53" w:name="CUS_DocumentName"/>
                          <w:r w:rsidRPr="00BD03BE">
                            <w:rPr>
                              <w:lang w:val="da-DK"/>
                            </w:rPr>
                            <w:t>Agenda</w:t>
                          </w:r>
                          <w:bookmarkEnd w:id="53"/>
                        </w:p>
                        <w:p w:rsidR="008F47F2" w:rsidRPr="00BD03BE" w:rsidRDefault="008F47F2" w:rsidP="008F47F2">
                          <w:pPr>
                            <w:pStyle w:val="Template-Afdeling"/>
                            <w:rPr>
                              <w:b w:val="0"/>
                              <w:lang w:val="da-DK"/>
                            </w:rPr>
                          </w:pPr>
                        </w:p>
                        <w:p w:rsidR="00AF104F" w:rsidRPr="00BD03BE" w:rsidRDefault="00AF104F" w:rsidP="00EE2A84">
                          <w:pPr>
                            <w:pStyle w:val="Template-Afdeling"/>
                            <w:rPr>
                              <w:lang w:val="da-DK"/>
                            </w:rPr>
                          </w:pPr>
                          <w:bookmarkStart w:id="54" w:name="USR_Name"/>
                          <w:r w:rsidRPr="00BD03BE">
                            <w:rPr>
                              <w:lang w:val="da-DK"/>
                            </w:rPr>
                            <w:t>Rikke Nielsen</w:t>
                          </w:r>
                          <w:bookmarkStart w:id="55" w:name="USR_Name_HIF"/>
                          <w:bookmarkEnd w:id="54"/>
                        </w:p>
                        <w:bookmarkEnd w:id="55"/>
                        <w:p w:rsidR="00EE2A84" w:rsidRPr="00BD03BE" w:rsidRDefault="00EE2A84" w:rsidP="00307E90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</w:p>
                        <w:p w:rsidR="00307E90" w:rsidRPr="00BD03BE" w:rsidRDefault="00BC6E27" w:rsidP="00307E90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  <w:bookmarkStart w:id="56" w:name="LAN_Date"/>
                          <w:r w:rsidRPr="00BD03BE">
                            <w:rPr>
                              <w:lang w:val="da-DK"/>
                            </w:rPr>
                            <w:t>Date</w:t>
                          </w:r>
                          <w:bookmarkEnd w:id="56"/>
                          <w:r w:rsidRPr="00BD03BE">
                            <w:rPr>
                              <w:lang w:val="da-DK"/>
                            </w:rPr>
                            <w:t xml:space="preserve">: </w:t>
                          </w:r>
                          <w:bookmarkStart w:id="57" w:name="Date_DateCustomA"/>
                          <w:r w:rsidRPr="00BD03BE">
                            <w:rPr>
                              <w:lang w:val="da-DK"/>
                            </w:rPr>
                            <w:t>4 February 2022</w:t>
                          </w:r>
                          <w:bookmarkEnd w:id="57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8" w:name="LAN_Sagsnr"/>
                          <w:bookmarkStart w:id="59" w:name="FLD_Sagsnummer_HIF"/>
                          <w:r>
                            <w:rPr>
                              <w:vanish/>
                            </w:rPr>
                            <w:t>Case no</w:t>
                          </w:r>
                          <w:bookmarkEnd w:id="58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60" w:name="FLD_Sagsnummer"/>
                          <w:bookmarkEnd w:id="60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61" w:name="LAN_Ref"/>
                          <w:bookmarkStart w:id="62" w:name="FLD_Reference_HIF"/>
                          <w:bookmarkEnd w:id="59"/>
                          <w:r>
                            <w:rPr>
                              <w:vanish/>
                            </w:rPr>
                            <w:t>Ref</w:t>
                          </w:r>
                          <w:bookmarkEnd w:id="61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63" w:name="FLD_Reference"/>
                          <w:bookmarkEnd w:id="63"/>
                        </w:p>
                        <w:bookmarkEnd w:id="62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da-DK"/>
                            </w:rPr>
                            <w:drawing>
                              <wp:inline distT="0" distB="0" distL="0" distR="0" wp14:anchorId="179324D5" wp14:editId="02F8AE96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64" w:name="LAN_Page"/>
                          <w:r>
                            <w:t>Page</w:t>
                          </w:r>
                          <w:bookmarkEnd w:id="64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9C2570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9C2570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D8E844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Wn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m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ZlMjbKB6&#10;RgkrQIGhGHHoodGA+k7JgAMko/rbjilOSfteYhvYaTMZajI2k8FkiU8zaigZzZUZp9KuV2LbIPLY&#10;aBJusVVq4URse2qM4tBgOBRcLocBZqfO+drdOo3Z5S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rcxFp7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EE2A84" w:rsidRPr="00BD03BE" w:rsidRDefault="00EE2A84" w:rsidP="008F47F2">
                    <w:pPr>
                      <w:pStyle w:val="Emne"/>
                      <w:rPr>
                        <w:lang w:val="da-DK"/>
                      </w:rPr>
                    </w:pPr>
                    <w:bookmarkStart w:id="65" w:name="CUS_DocumentName"/>
                    <w:r w:rsidRPr="00BD03BE">
                      <w:rPr>
                        <w:lang w:val="da-DK"/>
                      </w:rPr>
                      <w:t>Agenda</w:t>
                    </w:r>
                    <w:bookmarkEnd w:id="65"/>
                  </w:p>
                  <w:p w:rsidR="008F47F2" w:rsidRPr="00BD03BE" w:rsidRDefault="008F47F2" w:rsidP="008F47F2">
                    <w:pPr>
                      <w:pStyle w:val="Template-Afdeling"/>
                      <w:rPr>
                        <w:b w:val="0"/>
                        <w:lang w:val="da-DK"/>
                      </w:rPr>
                    </w:pPr>
                  </w:p>
                  <w:p w:rsidR="00AF104F" w:rsidRPr="00BD03BE" w:rsidRDefault="00AF104F" w:rsidP="00EE2A84">
                    <w:pPr>
                      <w:pStyle w:val="Template-Afdeling"/>
                      <w:rPr>
                        <w:lang w:val="da-DK"/>
                      </w:rPr>
                    </w:pPr>
                    <w:bookmarkStart w:id="66" w:name="USR_Name"/>
                    <w:r w:rsidRPr="00BD03BE">
                      <w:rPr>
                        <w:lang w:val="da-DK"/>
                      </w:rPr>
                      <w:t>Rikke Nielsen</w:t>
                    </w:r>
                    <w:bookmarkStart w:id="67" w:name="USR_Name_HIF"/>
                    <w:bookmarkEnd w:id="66"/>
                  </w:p>
                  <w:bookmarkEnd w:id="67"/>
                  <w:p w:rsidR="00EE2A84" w:rsidRPr="00BD03BE" w:rsidRDefault="00EE2A84" w:rsidP="00307E90">
                    <w:pPr>
                      <w:pStyle w:val="Template"/>
                      <w:rPr>
                        <w:lang w:val="da-DK"/>
                      </w:rPr>
                    </w:pPr>
                  </w:p>
                  <w:p w:rsidR="00307E90" w:rsidRPr="00BD03BE" w:rsidRDefault="00BC6E27" w:rsidP="00307E90">
                    <w:pPr>
                      <w:pStyle w:val="Template"/>
                      <w:rPr>
                        <w:lang w:val="da-DK"/>
                      </w:rPr>
                    </w:pPr>
                    <w:bookmarkStart w:id="68" w:name="LAN_Date"/>
                    <w:r w:rsidRPr="00BD03BE">
                      <w:rPr>
                        <w:lang w:val="da-DK"/>
                      </w:rPr>
                      <w:t>Date</w:t>
                    </w:r>
                    <w:bookmarkEnd w:id="68"/>
                    <w:r w:rsidRPr="00BD03BE">
                      <w:rPr>
                        <w:lang w:val="da-DK"/>
                      </w:rPr>
                      <w:t xml:space="preserve">: </w:t>
                    </w:r>
                    <w:bookmarkStart w:id="69" w:name="Date_DateCustomA"/>
                    <w:r w:rsidRPr="00BD03BE">
                      <w:rPr>
                        <w:lang w:val="da-DK"/>
                      </w:rPr>
                      <w:t>4 February 2022</w:t>
                    </w:r>
                    <w:bookmarkEnd w:id="69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70" w:name="LAN_Sagsnr"/>
                    <w:bookmarkStart w:id="71" w:name="FLD_Sagsnummer_HIF"/>
                    <w:r>
                      <w:rPr>
                        <w:vanish/>
                      </w:rPr>
                      <w:t>Case no</w:t>
                    </w:r>
                    <w:bookmarkEnd w:id="70"/>
                    <w:r>
                      <w:rPr>
                        <w:vanish/>
                      </w:rPr>
                      <w:t xml:space="preserve">.: </w:t>
                    </w:r>
                    <w:bookmarkStart w:id="72" w:name="FLD_Sagsnummer"/>
                    <w:bookmarkEnd w:id="72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73" w:name="LAN_Ref"/>
                    <w:bookmarkStart w:id="74" w:name="FLD_Reference_HIF"/>
                    <w:bookmarkEnd w:id="71"/>
                    <w:r>
                      <w:rPr>
                        <w:vanish/>
                      </w:rPr>
                      <w:t>Ref</w:t>
                    </w:r>
                    <w:bookmarkEnd w:id="73"/>
                    <w:r>
                      <w:rPr>
                        <w:vanish/>
                      </w:rPr>
                      <w:t xml:space="preserve">: </w:t>
                    </w:r>
                    <w:bookmarkStart w:id="75" w:name="FLD_Reference"/>
                    <w:bookmarkEnd w:id="75"/>
                  </w:p>
                  <w:bookmarkEnd w:id="74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  <w:lang w:val="da-DK"/>
                      </w:rPr>
                      <w:drawing>
                        <wp:inline distT="0" distB="0" distL="0" distR="0" wp14:anchorId="179324D5" wp14:editId="02F8AE96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6" w:name="LAN_Page"/>
                    <w:r>
                      <w:t>Page</w:t>
                    </w:r>
                    <w:bookmarkEnd w:id="76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9C2570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9C2570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CB65B80"/>
    <w:multiLevelType w:val="hybridMultilevel"/>
    <w:tmpl w:val="AD4CB9B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03D203F"/>
    <w:multiLevelType w:val="hybridMultilevel"/>
    <w:tmpl w:val="891095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D032896"/>
    <w:multiLevelType w:val="hybridMultilevel"/>
    <w:tmpl w:val="7D34B3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3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4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5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3BE74B7F"/>
    <w:multiLevelType w:val="hybridMultilevel"/>
    <w:tmpl w:val="FD4278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2"/>
  </w:num>
  <w:num w:numId="2">
    <w:abstractNumId w:val="17"/>
  </w:num>
  <w:num w:numId="3">
    <w:abstractNumId w:val="10"/>
  </w:num>
  <w:num w:numId="4">
    <w:abstractNumId w:val="15"/>
  </w:num>
  <w:num w:numId="5">
    <w:abstractNumId w:val="13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8"/>
  </w:num>
  <w:num w:numId="16">
    <w:abstractNumId w:val="19"/>
  </w:num>
  <w:num w:numId="17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2570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D03BE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E214290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  <w:rPr>
      <w:lang w:val="en-GB"/>
    </w:rPr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en-GB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en-GB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en-GB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en-GB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D70FDC"/>
    <w:rPr>
      <w:i/>
      <w:iCs/>
      <w:lang w:val="en-GB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D70FDC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en-GB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en-GB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en-GB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en-GB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en-GB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en-GB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en-GB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34"/>
    <w:qFormat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6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256</Words>
  <Characters>1369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Rikke Nielsen</dc:creator>
  <cp:lastModifiedBy>Rikke Nielsen</cp:lastModifiedBy>
  <cp:revision>1</cp:revision>
  <cp:lastPrinted>2008-10-22T12:54:00Z</cp:lastPrinted>
  <dcterms:created xsi:type="dcterms:W3CDTF">2022-02-04T10:48:00Z</dcterms:created>
  <dcterms:modified xsi:type="dcterms:W3CDTF">2022-02-04T10:54:00Z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8500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636304273677825943</vt:lpwstr>
  </property>
</Properties>
</file>