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B79" w:rsidRPr="00BD3D29" w:rsidRDefault="008A62A5" w:rsidP="008B6B79">
      <w:pPr>
        <w:rPr>
          <w:b/>
          <w:noProof/>
          <w:u w:val="single"/>
        </w:rPr>
      </w:pPr>
      <w:bookmarkStart w:id="0" w:name="_GoBack"/>
      <w:bookmarkEnd w:id="0"/>
      <w:r w:rsidRPr="00BD3D29">
        <w:rPr>
          <w:b/>
          <w:noProof/>
          <w:u w:val="single"/>
        </w:rPr>
        <w:t>Promovering af Circle U. partnerne ved ansøgning om et udvekslingsophold</w:t>
      </w:r>
      <w:r w:rsidR="00BD3D29">
        <w:rPr>
          <w:b/>
          <w:noProof/>
          <w:u w:val="single"/>
        </w:rPr>
        <w:t xml:space="preserve"> 2022-23</w:t>
      </w:r>
    </w:p>
    <w:p w:rsidR="008A62A5" w:rsidRDefault="008A62A5" w:rsidP="008B6B79">
      <w:pPr>
        <w:rPr>
          <w:noProof/>
        </w:rPr>
      </w:pPr>
    </w:p>
    <w:p w:rsidR="008A62A5" w:rsidRDefault="008A62A5" w:rsidP="008B6B79">
      <w:pPr>
        <w:rPr>
          <w:noProof/>
        </w:rPr>
      </w:pPr>
    </w:p>
    <w:p w:rsidR="008B3644" w:rsidRPr="00BD3D29" w:rsidRDefault="008B3644" w:rsidP="008B3644">
      <w:pPr>
        <w:rPr>
          <w:b/>
          <w:noProof/>
        </w:rPr>
      </w:pPr>
      <w:r w:rsidRPr="00BD3D29">
        <w:rPr>
          <w:b/>
          <w:noProof/>
        </w:rPr>
        <w:t>Hvordan sikrer vi, at Circle U.-partnerne får en fremtrædende plads i vejledningen af AU-studerende frem mod ansøgningsfristen 1. december?</w:t>
      </w:r>
    </w:p>
    <w:p w:rsidR="008B3644" w:rsidRDefault="008B3644" w:rsidP="008B3644">
      <w:pPr>
        <w:rPr>
          <w:noProof/>
        </w:rPr>
      </w:pPr>
    </w:p>
    <w:p w:rsidR="008B3644" w:rsidRDefault="008B3644" w:rsidP="008B3644">
      <w:pPr>
        <w:pStyle w:val="Listeafsnit"/>
        <w:numPr>
          <w:ilvl w:val="0"/>
          <w:numId w:val="20"/>
        </w:numPr>
        <w:rPr>
          <w:noProof/>
        </w:rPr>
      </w:pPr>
      <w:r>
        <w:rPr>
          <w:noProof/>
        </w:rPr>
        <w:t xml:space="preserve">IU kan levere materiale/adgang til en Circle U. mobilitetsdatabase (som Beograd har lavet)  med uddybende information om alle partnerne i Circle U. Det er lavet med henblik på de medarbejdere i Circle U., som sidder med vejledningen af de studerende og hermed promoveringen af Circle U. partnerne. Herunder både information om universitetet, mulige fag, byen etc., og bud på særlige elementer der gør disse universiteter attraktive. </w:t>
      </w:r>
    </w:p>
    <w:p w:rsidR="008B3644" w:rsidRDefault="008B3644" w:rsidP="008B3644">
      <w:pPr>
        <w:pStyle w:val="Listeafsnit"/>
        <w:numPr>
          <w:ilvl w:val="0"/>
          <w:numId w:val="20"/>
        </w:numPr>
        <w:rPr>
          <w:noProof/>
        </w:rPr>
      </w:pPr>
      <w:r>
        <w:rPr>
          <w:noProof/>
        </w:rPr>
        <w:t xml:space="preserve">IU kan endvidere bistå med de fagspecifikke kontakter hvis der behov for dette ift information om fagvalg, semestre etc. </w:t>
      </w:r>
    </w:p>
    <w:p w:rsidR="008B3644" w:rsidRDefault="008B3644" w:rsidP="008B3644">
      <w:pPr>
        <w:pStyle w:val="Listeafsnit"/>
        <w:numPr>
          <w:ilvl w:val="0"/>
          <w:numId w:val="20"/>
        </w:numPr>
        <w:rPr>
          <w:noProof/>
        </w:rPr>
      </w:pPr>
      <w:r>
        <w:rPr>
          <w:noProof/>
        </w:rPr>
        <w:t xml:space="preserve">IU vil desuden sørge for at alle aftalerne er opdaterede i AU's database Move On med rigelig, væsentlig og opdateret information, som både kan tilgås af AU medarbejdere og de studerende. </w:t>
      </w:r>
    </w:p>
    <w:p w:rsidR="008B3644" w:rsidRDefault="008B3644" w:rsidP="008B3644">
      <w:pPr>
        <w:pStyle w:val="Listeafsnit"/>
        <w:numPr>
          <w:ilvl w:val="0"/>
          <w:numId w:val="20"/>
        </w:numPr>
        <w:rPr>
          <w:noProof/>
        </w:rPr>
      </w:pPr>
      <w:r>
        <w:rPr>
          <w:noProof/>
        </w:rPr>
        <w:t xml:space="preserve">IU kan bistå med kampagner via FB, RejsUD (på studieportaler) med info om hvad der gør disse universiteter attraktive. </w:t>
      </w:r>
    </w:p>
    <w:p w:rsidR="008B3644" w:rsidRDefault="008B3644" w:rsidP="008B3644">
      <w:pPr>
        <w:pStyle w:val="Listeafsnit"/>
        <w:numPr>
          <w:ilvl w:val="0"/>
          <w:numId w:val="20"/>
        </w:numPr>
        <w:rPr>
          <w:noProof/>
        </w:rPr>
      </w:pPr>
      <w:r>
        <w:rPr>
          <w:noProof/>
        </w:rPr>
        <w:t>IU kan også være med til at facilitere særlige info session, hvor Circle U partnerne (evt. både VIP/TAP)  giver information om mulighederne for AU studerende på netop deres universitet (herunder særligt attraktive kurser, undervisningsformer mv.)</w:t>
      </w:r>
    </w:p>
    <w:p w:rsidR="008B3644" w:rsidRDefault="008B3644" w:rsidP="008B3644">
      <w:pPr>
        <w:pStyle w:val="Listeafsnit"/>
        <w:numPr>
          <w:ilvl w:val="0"/>
          <w:numId w:val="20"/>
        </w:numPr>
        <w:rPr>
          <w:noProof/>
        </w:rPr>
      </w:pPr>
      <w:r>
        <w:rPr>
          <w:noProof/>
        </w:rPr>
        <w:t>IU kan bidrage med en oversigt over mulige engelske kurser (eller franske tyske, norske hvor det kunne være relevant), som gør det lettere for AU fagmiljøerne at vurdere og indsnævre, hvilke aftaler der giver mest mening for netop deres studerende.</w:t>
      </w:r>
    </w:p>
    <w:p w:rsidR="008B3644" w:rsidRDefault="008B3644" w:rsidP="008B3644">
      <w:pPr>
        <w:pStyle w:val="Listeafsnit"/>
        <w:numPr>
          <w:ilvl w:val="0"/>
          <w:numId w:val="20"/>
        </w:numPr>
        <w:rPr>
          <w:noProof/>
        </w:rPr>
      </w:pPr>
      <w:r>
        <w:rPr>
          <w:noProof/>
        </w:rPr>
        <w:t>Generelt har vi brug for en dialog med og indspark fra fakulteterne om, hvad der er behov for (fra os) for at I bedst kan promovere Circle U universiteterne til de studerende, så vi får så megen mobilitet som mulig til disse universiteter i 2022-23.</w:t>
      </w:r>
    </w:p>
    <w:p w:rsidR="008B3644" w:rsidRDefault="008B3644" w:rsidP="008B3644">
      <w:pPr>
        <w:rPr>
          <w:noProof/>
        </w:rPr>
      </w:pPr>
    </w:p>
    <w:p w:rsidR="008B3644" w:rsidRDefault="008B3644" w:rsidP="008B3644">
      <w:pPr>
        <w:rPr>
          <w:noProof/>
        </w:rPr>
      </w:pPr>
    </w:p>
    <w:p w:rsidR="008B3644" w:rsidRPr="00BD3D29" w:rsidRDefault="008B3644" w:rsidP="008B3644">
      <w:pPr>
        <w:rPr>
          <w:b/>
          <w:noProof/>
        </w:rPr>
      </w:pPr>
      <w:r w:rsidRPr="00BD3D29">
        <w:rPr>
          <w:b/>
          <w:noProof/>
        </w:rPr>
        <w:t>Mulighed for en særlig ansøgningsrunde til foråret 2022 til Circle</w:t>
      </w:r>
      <w:r w:rsidR="00BD3D29" w:rsidRPr="00BD3D29">
        <w:rPr>
          <w:b/>
          <w:noProof/>
        </w:rPr>
        <w:t xml:space="preserve"> </w:t>
      </w:r>
      <w:r w:rsidRPr="00BD3D29">
        <w:rPr>
          <w:b/>
          <w:noProof/>
        </w:rPr>
        <w:t>U.-partnerne</w:t>
      </w:r>
      <w:r w:rsidR="00BD3D29" w:rsidRPr="00BD3D29">
        <w:rPr>
          <w:b/>
          <w:noProof/>
        </w:rPr>
        <w:br/>
      </w:r>
    </w:p>
    <w:p w:rsidR="008B3644" w:rsidRDefault="008B3644" w:rsidP="008B3644">
      <w:pPr>
        <w:pStyle w:val="Listeafsnit"/>
        <w:numPr>
          <w:ilvl w:val="0"/>
          <w:numId w:val="21"/>
        </w:numPr>
        <w:rPr>
          <w:noProof/>
        </w:rPr>
      </w:pPr>
      <w:r>
        <w:rPr>
          <w:noProof/>
        </w:rPr>
        <w:t>IU foreslår særlig ansøgningsrunde i september til de restpladser der er på de eksisterende a</w:t>
      </w:r>
      <w:r w:rsidR="00BD3D29">
        <w:rPr>
          <w:noProof/>
        </w:rPr>
        <w:t xml:space="preserve">ftaler med Circle U partnerne til foråret 2022. </w:t>
      </w:r>
      <w:r>
        <w:rPr>
          <w:noProof/>
        </w:rPr>
        <w:t xml:space="preserve">Her har vi en universitetsbred aftale med University of Oslo,  og ellers er det Jeres restpladser på fakulteterne som udbydes. </w:t>
      </w:r>
    </w:p>
    <w:p w:rsidR="008B3644" w:rsidRDefault="008B3644" w:rsidP="008B3644">
      <w:pPr>
        <w:pStyle w:val="Listeafsnit"/>
        <w:numPr>
          <w:ilvl w:val="0"/>
          <w:numId w:val="21"/>
        </w:numPr>
        <w:rPr>
          <w:noProof/>
        </w:rPr>
      </w:pPr>
      <w:r>
        <w:rPr>
          <w:noProof/>
        </w:rPr>
        <w:t>Forslag til tidsplan:</w:t>
      </w:r>
    </w:p>
    <w:p w:rsidR="008B3644" w:rsidRDefault="008B3644" w:rsidP="00BD3D29">
      <w:pPr>
        <w:pStyle w:val="Listeafsnit"/>
        <w:numPr>
          <w:ilvl w:val="1"/>
          <w:numId w:val="21"/>
        </w:numPr>
        <w:rPr>
          <w:noProof/>
        </w:rPr>
      </w:pPr>
      <w:r>
        <w:rPr>
          <w:noProof/>
        </w:rPr>
        <w:t>Ansøgningsperiode: 15.9 – 1.10</w:t>
      </w:r>
    </w:p>
    <w:p w:rsidR="008B3644" w:rsidRDefault="008B3644" w:rsidP="00BD3D29">
      <w:pPr>
        <w:pStyle w:val="Listeafsnit"/>
        <w:numPr>
          <w:ilvl w:val="1"/>
          <w:numId w:val="21"/>
        </w:numPr>
        <w:rPr>
          <w:noProof/>
        </w:rPr>
      </w:pPr>
      <w:r>
        <w:rPr>
          <w:noProof/>
        </w:rPr>
        <w:t>Behandling af ansøgere og tildeling af pladser (svarfrist for accept af plads): 1.10 – 8.10</w:t>
      </w:r>
    </w:p>
    <w:p w:rsidR="008B3644" w:rsidRDefault="008B3644" w:rsidP="00BD3D29">
      <w:pPr>
        <w:pStyle w:val="Listeafsnit"/>
        <w:numPr>
          <w:ilvl w:val="1"/>
          <w:numId w:val="21"/>
        </w:numPr>
        <w:rPr>
          <w:noProof/>
        </w:rPr>
      </w:pPr>
      <w:r>
        <w:rPr>
          <w:noProof/>
        </w:rPr>
        <w:t>Nominering senest 15.10 for de fleste partnere (enkelt</w:t>
      </w:r>
      <w:r w:rsidR="00BD3D29">
        <w:rPr>
          <w:noProof/>
        </w:rPr>
        <w:t>e ligger</w:t>
      </w:r>
      <w:r>
        <w:rPr>
          <w:noProof/>
        </w:rPr>
        <w:t xml:space="preserve"> senere)</w:t>
      </w:r>
    </w:p>
    <w:sectPr w:rsidR="008B3644" w:rsidSect="00FF6CDF">
      <w:footerReference w:type="default" r:id="rId8"/>
      <w:headerReference w:type="first" r:id="rId9"/>
      <w:footerReference w:type="first" r:id="rId10"/>
      <w:endnotePr>
        <w:numFmt w:val="decimal"/>
      </w:endnotePr>
      <w:pgSz w:w="11907" w:h="16840" w:code="9"/>
      <w:pgMar w:top="3119" w:right="567" w:bottom="567"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38D" w:rsidRDefault="002E738D">
      <w:r>
        <w:separator/>
      </w:r>
    </w:p>
  </w:endnote>
  <w:endnote w:type="continuationSeparator" w:id="0">
    <w:p w:rsidR="002E738D" w:rsidRDefault="002E7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A677F1EE-D304-4DC5-9E64-490BCE4485B7}"/>
    <w:embedBold r:id="rId2" w:fontKey="{A371785B-AE38-4B99-8092-FE776E357F97}"/>
    <w:embedItalic r:id="rId3" w:fontKey="{288CA4F8-E27C-4C90-97B3-EE41D0594294}"/>
  </w:font>
  <w:font w:name="AU Passata">
    <w:panose1 w:val="020B0503030502030804"/>
    <w:charset w:val="00"/>
    <w:family w:val="swiss"/>
    <w:pitch w:val="variable"/>
    <w:sig w:usb0="A00000AF" w:usb1="5000204A" w:usb2="00000000" w:usb3="00000000" w:csb0="0000009B" w:csb1="00000000"/>
    <w:embedRegular r:id="rId4" w:fontKey="{31A00847-AF32-4C10-B6A5-4EB78494B8C8}"/>
    <w:embedBold r:id="rId5" w:fontKey="{0126C25F-B27C-4A6C-912F-E4967480483E}"/>
    <w:embedItalic r:id="rId6" w:fontKey="{6C1E9C4D-CBBE-481D-9C4B-0169CE5EC61E}"/>
    <w:embedBoldItalic r:id="rId7" w:fontKey="{F078AA67-A6DD-4629-ADBB-C22D09375773}"/>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69B4087A-DD12-4B0A-9AB9-1F8FC0F99623}"/>
  </w:font>
  <w:font w:name="AU Passata Light">
    <w:panose1 w:val="020B0303030902030804"/>
    <w:charset w:val="00"/>
    <w:family w:val="swiss"/>
    <w:pitch w:val="variable"/>
    <w:sig w:usb0="A00000AF" w:usb1="5000204A" w:usb2="00000000" w:usb3="00000000" w:csb0="0000009B" w:csb1="00000000"/>
    <w:embedRegular r:id="rId9" w:fontKey="{2ADA2338-DB12-42FE-9BEF-3FE8E33174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1E6" w:rsidRDefault="00A721E6">
    <w:pPr>
      <w:pStyle w:val="Sidefod"/>
    </w:pPr>
    <w:r>
      <w:tab/>
    </w:r>
    <w:r>
      <w:tab/>
    </w:r>
    <w:r w:rsidRPr="00336DC5">
      <w:rPr>
        <w:vanish/>
      </w:rPr>
      <w:fldChar w:fldCharType="begin"/>
    </w:r>
    <w:r w:rsidRPr="00336DC5">
      <w:rPr>
        <w:vanish/>
      </w:rPr>
      <w:instrText>page</w:instrText>
    </w:r>
    <w:r w:rsidRPr="00336DC5">
      <w:rPr>
        <w:vanish/>
      </w:rPr>
      <w:fldChar w:fldCharType="separate"/>
    </w:r>
    <w:r w:rsidR="008B6B79">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8B6B79">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8B6B79">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336" w:rsidRDefault="00685336" w:rsidP="00685336">
    <w:pPr>
      <w:pStyle w:val="Sidefod"/>
      <w:tabs>
        <w:tab w:val="clear" w:pos="3617"/>
        <w:tab w:val="clear" w:pos="7228"/>
        <w:tab w:val="clear" w:pos="10205"/>
        <w:tab w:val="left" w:pos="10800"/>
      </w:tabs>
    </w:pPr>
    <w:r w:rsidRPr="00336DC5">
      <w:rPr>
        <w:vanish/>
      </w:rPr>
      <w:fldChar w:fldCharType="begin"/>
    </w:r>
    <w:r w:rsidRPr="00336DC5">
      <w:rPr>
        <w:vanish/>
      </w:rPr>
      <w:instrText>page</w:instrText>
    </w:r>
    <w:r w:rsidRPr="00336DC5">
      <w:rPr>
        <w:vanish/>
      </w:rPr>
      <w:fldChar w:fldCharType="separate"/>
    </w:r>
    <w:r w:rsidR="00173DB4">
      <w:rPr>
        <w:noProof/>
        <w:vanish/>
      </w:rPr>
      <w:t>1</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173DB4">
      <w:rPr>
        <w:noProof/>
        <w:vanish/>
      </w:rPr>
      <w:t>1</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173DB4">
      <w:rPr>
        <w:noProof/>
        <w:vanish/>
      </w:rPr>
      <w:t>1</w:t>
    </w:r>
    <w:r w:rsidRPr="00336DC5">
      <w:rPr>
        <w:vanis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38D" w:rsidRDefault="002E738D">
      <w:r>
        <w:separator/>
      </w:r>
    </w:p>
  </w:footnote>
  <w:footnote w:type="continuationSeparator" w:id="0">
    <w:p w:rsidR="002E738D" w:rsidRDefault="002E7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F66" w:rsidRDefault="001B4F66" w:rsidP="001B4F66">
    <w:pPr>
      <w:pStyle w:val="Sidehoved"/>
    </w:pPr>
    <w:r>
      <w:rPr>
        <w:noProof/>
      </w:rPr>
      <mc:AlternateContent>
        <mc:Choice Requires="wps">
          <w:drawing>
            <wp:anchor distT="0" distB="0" distL="114300" distR="114300" simplePos="0" relativeHeight="251659264" behindDoc="0" locked="0" layoutInCell="1" allowOverlap="1" wp14:anchorId="080C6E27" wp14:editId="5FEA7235">
              <wp:simplePos x="0" y="0"/>
              <wp:positionH relativeFrom="page">
                <wp:posOffset>5943600</wp:posOffset>
              </wp:positionH>
              <wp:positionV relativeFrom="topMargin">
                <wp:align>bottom</wp:align>
              </wp:positionV>
              <wp:extent cx="1260000" cy="1735200"/>
              <wp:effectExtent l="0" t="0" r="16510" b="1778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7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F66" w:rsidRDefault="001B4F66" w:rsidP="001B4F66">
                          <w:pPr>
                            <w:pStyle w:val="Template-Afdeling"/>
                          </w:pPr>
                        </w:p>
                        <w:p w:rsidR="001B4F66" w:rsidRDefault="001B4F66" w:rsidP="001B4F66">
                          <w:pPr>
                            <w:pStyle w:val="DokumentNavn"/>
                            <w:jc w:val="left"/>
                          </w:pPr>
                          <w:bookmarkStart w:id="1" w:name="LAN_Moedebilag"/>
                          <w:r>
                            <w:t>Mødebilag</w:t>
                          </w:r>
                          <w:bookmarkEnd w:id="1"/>
                        </w:p>
                        <w:p w:rsidR="001B4F66" w:rsidRDefault="001B4F66" w:rsidP="001B4F66">
                          <w:pPr>
                            <w:pStyle w:val="Template"/>
                          </w:pPr>
                        </w:p>
                        <w:p w:rsidR="001B4F66" w:rsidRDefault="001B4F66" w:rsidP="001B4F66">
                          <w:pPr>
                            <w:pStyle w:val="Mdei"/>
                            <w:suppressOverlap/>
                          </w:pPr>
                          <w:bookmarkStart w:id="2" w:name="LAN_Meetingin"/>
                          <w:r>
                            <w:t>Møde i</w:t>
                          </w:r>
                          <w:bookmarkEnd w:id="2"/>
                          <w:r>
                            <w:t xml:space="preserve"> </w:t>
                          </w:r>
                          <w:bookmarkStart w:id="3" w:name="FLD_Meetingin"/>
                          <w:r>
                            <w:t>INT Båndet</w:t>
                          </w:r>
                          <w:bookmarkEnd w:id="3"/>
                          <w:r>
                            <w:t xml:space="preserve"> </w:t>
                          </w:r>
                        </w:p>
                        <w:p w:rsidR="001B4F66" w:rsidRDefault="001B4F66" w:rsidP="001B4F66">
                          <w:pPr>
                            <w:pStyle w:val="Mdei"/>
                            <w:suppressOverlap/>
                          </w:pPr>
                          <w:bookmarkStart w:id="4" w:name="LAN_Date"/>
                          <w:r>
                            <w:t>Dato</w:t>
                          </w:r>
                          <w:bookmarkEnd w:id="4"/>
                          <w:r>
                            <w:t xml:space="preserve">: </w:t>
                          </w:r>
                          <w:bookmarkStart w:id="5" w:name="Date_DateCustomA"/>
                          <w:r w:rsidR="00BA07E6">
                            <w:t>30</w:t>
                          </w:r>
                          <w:r>
                            <w:t>. august 2021</w:t>
                          </w:r>
                          <w:bookmarkEnd w:id="5"/>
                        </w:p>
                        <w:p w:rsidR="001B4F66" w:rsidRDefault="001B4F66" w:rsidP="001B4F66">
                          <w:pPr>
                            <w:pStyle w:val="Template"/>
                          </w:pPr>
                        </w:p>
                        <w:p w:rsidR="001B4F66" w:rsidRDefault="001B4F66" w:rsidP="001B4F66">
                          <w:pPr>
                            <w:pStyle w:val="Template"/>
                          </w:pPr>
                          <w:bookmarkStart w:id="6" w:name="LAN_Punkt"/>
                          <w:r>
                            <w:t>Punkt</w:t>
                          </w:r>
                          <w:bookmarkEnd w:id="6"/>
                          <w:r>
                            <w:t xml:space="preserve"> </w:t>
                          </w:r>
                          <w:bookmarkStart w:id="7" w:name="FLD_Item"/>
                          <w:r>
                            <w:t>Circle U.</w:t>
                          </w:r>
                          <w:bookmarkEnd w:id="7"/>
                        </w:p>
                        <w:p w:rsidR="00E75A7C" w:rsidRDefault="00E75A7C" w:rsidP="00E75A7C">
                          <w:pPr>
                            <w:pStyle w:val="Template-kolofonstreg"/>
                          </w:pPr>
                          <w:bookmarkStart w:id="8" w:name="LAN_Page"/>
                          <w:r>
                            <w:rPr>
                              <w:noProof/>
                            </w:rPr>
                            <w:t>Side</w:t>
                          </w:r>
                        </w:p>
                        <w:bookmarkEnd w:id="8"/>
                        <w:p w:rsidR="001B4F66" w:rsidRPr="00AC26B8" w:rsidRDefault="001B4F66" w:rsidP="001B4F66">
                          <w:pPr>
                            <w:pStyle w:val="Template-Date"/>
                            <w:rPr>
                              <w:noProof w:val="0"/>
                            </w:rPr>
                          </w:pPr>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73DB4">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73DB4">
                            <w:rPr>
                              <w:rStyle w:val="Sidetal"/>
                            </w:rPr>
                            <w:t>1</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C6E27" id="_x0000_t202" coordsize="21600,21600" o:spt="202" path="m,l,21600r21600,l21600,xe">
              <v:stroke joinstyle="miter"/>
              <v:path gradientshapeok="t" o:connecttype="rect"/>
            </v:shapetype>
            <v:shape id="Text Box 4" o:spid="_x0000_s1026" type="#_x0000_t202" style="position:absolute;margin-left:468pt;margin-top:0;width:99.2pt;height:136.65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9ArAIAAKo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" filled="f" stroked="f">
              <v:textbox inset="0,0,0,0">
                <w:txbxContent>
                  <w:p w:rsidR="001B4F66" w:rsidRDefault="001B4F66" w:rsidP="001B4F66">
                    <w:pPr>
                      <w:pStyle w:val="Template-Afdeling"/>
                    </w:pPr>
                  </w:p>
                  <w:p w:rsidR="001B4F66" w:rsidRDefault="001B4F66" w:rsidP="001B4F66">
                    <w:pPr>
                      <w:pStyle w:val="DokumentNavn"/>
                      <w:jc w:val="left"/>
                    </w:pPr>
                    <w:bookmarkStart w:id="9" w:name="LAN_Moedebilag"/>
                    <w:r>
                      <w:t>Mødebilag</w:t>
                    </w:r>
                    <w:bookmarkEnd w:id="9"/>
                  </w:p>
                  <w:p w:rsidR="001B4F66" w:rsidRDefault="001B4F66" w:rsidP="001B4F66">
                    <w:pPr>
                      <w:pStyle w:val="Template"/>
                    </w:pPr>
                  </w:p>
                  <w:p w:rsidR="001B4F66" w:rsidRDefault="001B4F66" w:rsidP="001B4F66">
                    <w:pPr>
                      <w:pStyle w:val="Mdei"/>
                      <w:suppressOverlap/>
                    </w:pPr>
                    <w:bookmarkStart w:id="10" w:name="LAN_Meetingin"/>
                    <w:r>
                      <w:t>Møde i</w:t>
                    </w:r>
                    <w:bookmarkEnd w:id="10"/>
                    <w:r>
                      <w:t xml:space="preserve"> </w:t>
                    </w:r>
                    <w:bookmarkStart w:id="11" w:name="FLD_Meetingin"/>
                    <w:r>
                      <w:t>INT Båndet</w:t>
                    </w:r>
                    <w:bookmarkEnd w:id="11"/>
                    <w:r>
                      <w:t xml:space="preserve"> </w:t>
                    </w:r>
                  </w:p>
                  <w:p w:rsidR="001B4F66" w:rsidRDefault="001B4F66" w:rsidP="001B4F66">
                    <w:pPr>
                      <w:pStyle w:val="Mdei"/>
                      <w:suppressOverlap/>
                    </w:pPr>
                    <w:bookmarkStart w:id="12" w:name="LAN_Date"/>
                    <w:r>
                      <w:t>Dato</w:t>
                    </w:r>
                    <w:bookmarkEnd w:id="12"/>
                    <w:r>
                      <w:t xml:space="preserve">: </w:t>
                    </w:r>
                    <w:bookmarkStart w:id="13" w:name="Date_DateCustomA"/>
                    <w:r w:rsidR="00BA07E6">
                      <w:t>30</w:t>
                    </w:r>
                    <w:r>
                      <w:t>. august 2021</w:t>
                    </w:r>
                    <w:bookmarkEnd w:id="13"/>
                  </w:p>
                  <w:p w:rsidR="001B4F66" w:rsidRDefault="001B4F66" w:rsidP="001B4F66">
                    <w:pPr>
                      <w:pStyle w:val="Template"/>
                    </w:pPr>
                  </w:p>
                  <w:p w:rsidR="001B4F66" w:rsidRDefault="001B4F66" w:rsidP="001B4F66">
                    <w:pPr>
                      <w:pStyle w:val="Template"/>
                    </w:pPr>
                    <w:bookmarkStart w:id="14" w:name="LAN_Punkt"/>
                    <w:r>
                      <w:t>Punkt</w:t>
                    </w:r>
                    <w:bookmarkEnd w:id="14"/>
                    <w:r>
                      <w:t xml:space="preserve"> </w:t>
                    </w:r>
                    <w:bookmarkStart w:id="15" w:name="FLD_Item"/>
                    <w:r>
                      <w:t>Circle U.</w:t>
                    </w:r>
                    <w:bookmarkEnd w:id="15"/>
                  </w:p>
                  <w:p w:rsidR="00E75A7C" w:rsidRDefault="00E75A7C" w:rsidP="00E75A7C">
                    <w:pPr>
                      <w:pStyle w:val="Template-kolofonstreg"/>
                    </w:pPr>
                    <w:bookmarkStart w:id="16" w:name="LAN_Page"/>
                    <w:r>
                      <w:rPr>
                        <w:noProof/>
                      </w:rPr>
                      <w:t>Side</w:t>
                    </w:r>
                  </w:p>
                  <w:bookmarkEnd w:id="16"/>
                  <w:p w:rsidR="001B4F66" w:rsidRPr="00AC26B8" w:rsidRDefault="001B4F66" w:rsidP="001B4F66">
                    <w:pPr>
                      <w:pStyle w:val="Template-Date"/>
                      <w:rPr>
                        <w:noProof w:val="0"/>
                      </w:rPr>
                    </w:pPr>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73DB4">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73DB4">
                      <w:rPr>
                        <w:rStyle w:val="Sidetal"/>
                      </w:rPr>
                      <w:t>1</w:t>
                    </w:r>
                    <w:r>
                      <w:rPr>
                        <w:rStyle w:val="Sidetal"/>
                        <w:noProof w:val="0"/>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63360" behindDoc="0" locked="0" layoutInCell="1" allowOverlap="1" wp14:anchorId="402C4341" wp14:editId="7D1CF2F2">
              <wp:simplePos x="0" y="0"/>
              <wp:positionH relativeFrom="page">
                <wp:posOffset>1468755</wp:posOffset>
              </wp:positionH>
              <wp:positionV relativeFrom="page">
                <wp:posOffset>363220</wp:posOffset>
              </wp:positionV>
              <wp:extent cx="4428000" cy="739140"/>
              <wp:effectExtent l="0" t="0" r="10795" b="3810"/>
              <wp:wrapNone/>
              <wp:docPr id="6"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0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F66" w:rsidRDefault="001B4F66" w:rsidP="001B4F66">
                          <w:pPr>
                            <w:pStyle w:val="Template-Parentlogoname"/>
                            <w:rPr>
                              <w:vanish/>
                              <w:color w:val="003D73" w:themeColor="text2"/>
                            </w:rPr>
                          </w:pPr>
                          <w:bookmarkStart w:id="17" w:name="OFF_Logo1AComputed"/>
                          <w:bookmarkStart w:id="18" w:name="OFF_Logo1AComputed_HIF"/>
                          <w:bookmarkEnd w:id="17"/>
                        </w:p>
                        <w:p w:rsidR="001B4F66" w:rsidRPr="006803D7" w:rsidRDefault="001B4F66" w:rsidP="001B4F66">
                          <w:pPr>
                            <w:pStyle w:val="Template-Unitnamelogoname"/>
                            <w:rPr>
                              <w:vanish/>
                              <w:color w:val="003D73" w:themeColor="text2"/>
                            </w:rPr>
                          </w:pPr>
                          <w:bookmarkStart w:id="19" w:name="OFF_Logo2AComputed"/>
                          <w:bookmarkStart w:id="20" w:name="OFF_Logo2AComputed_HIF"/>
                          <w:bookmarkEnd w:id="18"/>
                          <w:bookmarkEnd w:id="19"/>
                          <w:bookmarkEnd w:id="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4341" id="LogoNavnForsideHide" o:spid="_x0000_s1027" type="#_x0000_t202" style="position:absolute;margin-left:115.65pt;margin-top:28.6pt;width:348.65pt;height:58.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" filled="f" stroked="f">
              <v:textbox inset="0,0,0,0">
                <w:txbxContent>
                  <w:p w:rsidR="001B4F66" w:rsidRDefault="001B4F66" w:rsidP="001B4F66">
                    <w:pPr>
                      <w:pStyle w:val="Template-Parentlogoname"/>
                      <w:rPr>
                        <w:vanish/>
                        <w:color w:val="003D73" w:themeColor="text2"/>
                      </w:rPr>
                    </w:pPr>
                    <w:bookmarkStart w:id="21" w:name="OFF_Logo1AComputed"/>
                    <w:bookmarkStart w:id="22" w:name="OFF_Logo1AComputed_HIF"/>
                    <w:bookmarkEnd w:id="21"/>
                  </w:p>
                  <w:p w:rsidR="001B4F66" w:rsidRPr="006803D7" w:rsidRDefault="001B4F66" w:rsidP="001B4F66">
                    <w:pPr>
                      <w:pStyle w:val="Template-Unitnamelogoname"/>
                      <w:rPr>
                        <w:vanish/>
                        <w:color w:val="003D73" w:themeColor="text2"/>
                      </w:rPr>
                    </w:pPr>
                    <w:bookmarkStart w:id="23" w:name="OFF_Logo2AComputed"/>
                    <w:bookmarkStart w:id="24" w:name="OFF_Logo2AComputed_HIF"/>
                    <w:bookmarkEnd w:id="22"/>
                    <w:bookmarkEnd w:id="23"/>
                    <w:bookmarkEnd w:id="24"/>
                  </w:p>
                </w:txbxContent>
              </v:textbox>
              <w10:wrap anchorx="page" anchory="page"/>
            </v:shape>
          </w:pict>
        </mc:Fallback>
      </mc:AlternateContent>
    </w:r>
    <w:r w:rsidR="008B6B79">
      <w:rPr>
        <w:noProof/>
      </w:rPr>
      <mc:AlternateContent>
        <mc:Choice Requires="wpc">
          <w:drawing>
            <wp:anchor distT="0" distB="0" distL="114300" distR="114300" simplePos="0" relativeHeight="251665408" behindDoc="0" locked="0" layoutInCell="1" allowOverlap="1" wp14:anchorId="5AA1220D" wp14:editId="72A43B64">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7"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F69C19E" id="LogoCanvasHide01" o:spid="_x0000_s1026" editas="canvas" style="position:absolute;margin-left:56.7pt;margin-top:28.35pt;width:48pt;height:24pt;z-index:25166540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Fp3QoAAHk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gDxad0KAAB5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1B4F66" w:rsidRDefault="001B4F66" w:rsidP="001B4F66">
    <w:pPr>
      <w:pStyle w:val="Sidehoved"/>
    </w:pPr>
    <w:r>
      <w:rPr>
        <w:noProof/>
      </w:rPr>
      <mc:AlternateContent>
        <mc:Choice Requires="wps">
          <w:drawing>
            <wp:anchor distT="0" distB="0" distL="114300" distR="114300" simplePos="0" relativeHeight="251662336" behindDoc="0" locked="0" layoutInCell="1" allowOverlap="1" wp14:anchorId="21875009" wp14:editId="5F16218A">
              <wp:simplePos x="0" y="0"/>
              <wp:positionH relativeFrom="margin">
                <wp:posOffset>0</wp:posOffset>
              </wp:positionH>
              <wp:positionV relativeFrom="topMargin">
                <wp:posOffset>810260</wp:posOffset>
              </wp:positionV>
              <wp:extent cx="5400040" cy="353051"/>
              <wp:effectExtent l="0" t="0" r="10160" b="9525"/>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F66" w:rsidRPr="006803D7" w:rsidRDefault="001B4F66" w:rsidP="001B4F66">
                          <w:pPr>
                            <w:pStyle w:val="Template-Parentlogoname"/>
                            <w:rPr>
                              <w:color w:val="003D73" w:themeColor="text2"/>
                            </w:rPr>
                          </w:pPr>
                          <w:bookmarkStart w:id="21" w:name="OFF_Logo3AComputed"/>
                          <w:bookmarkStart w:id="22" w:name="OFF_Logo3AComputed_HIF"/>
                          <w:r>
                            <w:rPr>
                              <w:color w:val="003D73" w:themeColor="text2"/>
                            </w:rPr>
                            <w:t>Aarhus Universitet</w:t>
                          </w:r>
                          <w:bookmarkEnd w:id="21"/>
                          <w:bookmarkEnd w:id="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75009" id="_x0000_s1028" type="#_x0000_t202" style="position:absolute;margin-left:0;margin-top:63.8pt;width:425.2pt;height:2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" filled="f" stroked="f">
              <v:textbox inset="0,0,0,0">
                <w:txbxContent>
                  <w:p w:rsidR="001B4F66" w:rsidRPr="006803D7" w:rsidRDefault="001B4F66" w:rsidP="001B4F66">
                    <w:pPr>
                      <w:pStyle w:val="Template-Parentlogoname"/>
                      <w:rPr>
                        <w:color w:val="003D73" w:themeColor="text2"/>
                      </w:rPr>
                    </w:pPr>
                    <w:bookmarkStart w:id="27" w:name="OFF_Logo3AComputed"/>
                    <w:bookmarkStart w:id="28" w:name="OFF_Logo3AComputed_HIF"/>
                    <w:r>
                      <w:rPr>
                        <w:color w:val="003D73" w:themeColor="text2"/>
                      </w:rPr>
                      <w:t>Aarhus Universitet</w:t>
                    </w:r>
                    <w:bookmarkEnd w:id="27"/>
                    <w:bookmarkEnd w:id="28"/>
                  </w:p>
                </w:txbxContent>
              </v:textbox>
              <w10:wrap anchorx="margin" anchory="margin"/>
            </v:shape>
          </w:pict>
        </mc:Fallback>
      </mc:AlternateContent>
    </w:r>
    <w:r>
      <w:rPr>
        <w:noProof/>
      </w:rPr>
      <w:drawing>
        <wp:anchor distT="0" distB="0" distL="114300" distR="114300" simplePos="0" relativeHeight="251660288" behindDoc="1" locked="0" layoutInCell="1" allowOverlap="1" wp14:anchorId="6F1194C7" wp14:editId="10859AD8">
          <wp:simplePos x="0" y="0"/>
          <wp:positionH relativeFrom="page">
            <wp:posOffset>180340</wp:posOffset>
          </wp:positionH>
          <wp:positionV relativeFrom="page">
            <wp:posOffset>3600450</wp:posOffset>
          </wp:positionV>
          <wp:extent cx="355600" cy="3798570"/>
          <wp:effectExtent l="0" t="0" r="0" b="0"/>
          <wp:wrapNone/>
          <wp:docPr id="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F66" w:rsidRDefault="001B4F6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A8362E8"/>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F5F71FD"/>
    <w:multiLevelType w:val="multilevel"/>
    <w:tmpl w:val="0406001D"/>
    <w:name w:val="HeadingNumbering"/>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75551F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C6D3B0A"/>
    <w:multiLevelType w:val="hybridMultilevel"/>
    <w:tmpl w:val="70F021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0A80F75"/>
    <w:multiLevelType w:val="multilevel"/>
    <w:tmpl w:val="A3626516"/>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3D233347"/>
    <w:multiLevelType w:val="hybridMultilevel"/>
    <w:tmpl w:val="F4C6F82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8"/>
  </w:num>
  <w:num w:numId="2">
    <w:abstractNumId w:val="12"/>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20"/>
  </w:num>
  <w:num w:numId="16">
    <w:abstractNumId w:val="15"/>
  </w:num>
  <w:num w:numId="17">
    <w:abstractNumId w:val="11"/>
  </w:num>
  <w:num w:numId="18">
    <w:abstractNumId w:val="10"/>
  </w:num>
  <w:num w:numId="19">
    <w:abstractNumId w:val="13"/>
  </w:num>
  <w:num w:numId="20">
    <w:abstractNumId w:val="14"/>
  </w:num>
  <w:num w:numId="2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defaultTabStop w:val="720"/>
  <w:autoHyphenation/>
  <w:hyphenationZone w:val="284"/>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3B6C"/>
    <w:rsid w:val="00006C23"/>
    <w:rsid w:val="000165E7"/>
    <w:rsid w:val="00051A09"/>
    <w:rsid w:val="00083CA9"/>
    <w:rsid w:val="00087773"/>
    <w:rsid w:val="00094D54"/>
    <w:rsid w:val="00097039"/>
    <w:rsid w:val="0009718E"/>
    <w:rsid w:val="000C56C6"/>
    <w:rsid w:val="000D1DE3"/>
    <w:rsid w:val="000D6CD2"/>
    <w:rsid w:val="000F02A6"/>
    <w:rsid w:val="00102442"/>
    <w:rsid w:val="00120D4B"/>
    <w:rsid w:val="00137F1D"/>
    <w:rsid w:val="0014614B"/>
    <w:rsid w:val="00146DC7"/>
    <w:rsid w:val="00153477"/>
    <w:rsid w:val="0015528B"/>
    <w:rsid w:val="00160CE0"/>
    <w:rsid w:val="00170588"/>
    <w:rsid w:val="00173DB4"/>
    <w:rsid w:val="00174C2F"/>
    <w:rsid w:val="00192812"/>
    <w:rsid w:val="001A2209"/>
    <w:rsid w:val="001B4F66"/>
    <w:rsid w:val="001C0809"/>
    <w:rsid w:val="001E1AAC"/>
    <w:rsid w:val="00204FBB"/>
    <w:rsid w:val="002171DE"/>
    <w:rsid w:val="002244D9"/>
    <w:rsid w:val="00227E7F"/>
    <w:rsid w:val="00232538"/>
    <w:rsid w:val="002478F8"/>
    <w:rsid w:val="00260908"/>
    <w:rsid w:val="00260E34"/>
    <w:rsid w:val="00267DB2"/>
    <w:rsid w:val="00271C6C"/>
    <w:rsid w:val="00287A57"/>
    <w:rsid w:val="0029775F"/>
    <w:rsid w:val="002A3BC9"/>
    <w:rsid w:val="002E326D"/>
    <w:rsid w:val="002E6FF9"/>
    <w:rsid w:val="002E738D"/>
    <w:rsid w:val="002F3033"/>
    <w:rsid w:val="002F5402"/>
    <w:rsid w:val="00307579"/>
    <w:rsid w:val="0032184D"/>
    <w:rsid w:val="00327B07"/>
    <w:rsid w:val="00361F20"/>
    <w:rsid w:val="003711E4"/>
    <w:rsid w:val="00382E80"/>
    <w:rsid w:val="003921DD"/>
    <w:rsid w:val="003C07B7"/>
    <w:rsid w:val="003C71F8"/>
    <w:rsid w:val="003D5E3D"/>
    <w:rsid w:val="003E006B"/>
    <w:rsid w:val="003E4A18"/>
    <w:rsid w:val="003E6170"/>
    <w:rsid w:val="003F10F4"/>
    <w:rsid w:val="003F33BA"/>
    <w:rsid w:val="00402611"/>
    <w:rsid w:val="004062ED"/>
    <w:rsid w:val="0041142D"/>
    <w:rsid w:val="00423990"/>
    <w:rsid w:val="0043314E"/>
    <w:rsid w:val="00440C00"/>
    <w:rsid w:val="00443D5B"/>
    <w:rsid w:val="00456317"/>
    <w:rsid w:val="0048777D"/>
    <w:rsid w:val="004A66E6"/>
    <w:rsid w:val="004A74B2"/>
    <w:rsid w:val="004B57B5"/>
    <w:rsid w:val="004B7890"/>
    <w:rsid w:val="004C208C"/>
    <w:rsid w:val="004F0B15"/>
    <w:rsid w:val="004F55AD"/>
    <w:rsid w:val="00504494"/>
    <w:rsid w:val="00524DD1"/>
    <w:rsid w:val="00547ACA"/>
    <w:rsid w:val="00572517"/>
    <w:rsid w:val="005726FD"/>
    <w:rsid w:val="005802EE"/>
    <w:rsid w:val="0059042B"/>
    <w:rsid w:val="0059750E"/>
    <w:rsid w:val="005978B7"/>
    <w:rsid w:val="005C09F9"/>
    <w:rsid w:val="005E0D00"/>
    <w:rsid w:val="005E13CA"/>
    <w:rsid w:val="005E6CB9"/>
    <w:rsid w:val="005F142C"/>
    <w:rsid w:val="00601B61"/>
    <w:rsid w:val="00621F18"/>
    <w:rsid w:val="0062640F"/>
    <w:rsid w:val="00641B24"/>
    <w:rsid w:val="0066528B"/>
    <w:rsid w:val="00685336"/>
    <w:rsid w:val="00696C99"/>
    <w:rsid w:val="006B2BC6"/>
    <w:rsid w:val="006B4CE3"/>
    <w:rsid w:val="006C3A1B"/>
    <w:rsid w:val="006C503C"/>
    <w:rsid w:val="006D7B83"/>
    <w:rsid w:val="006E0F5F"/>
    <w:rsid w:val="006E4E46"/>
    <w:rsid w:val="006F1D96"/>
    <w:rsid w:val="00704F07"/>
    <w:rsid w:val="00714333"/>
    <w:rsid w:val="00721952"/>
    <w:rsid w:val="007264B9"/>
    <w:rsid w:val="00731229"/>
    <w:rsid w:val="00736658"/>
    <w:rsid w:val="00747F6F"/>
    <w:rsid w:val="00757BDC"/>
    <w:rsid w:val="00773E7E"/>
    <w:rsid w:val="00775968"/>
    <w:rsid w:val="00795523"/>
    <w:rsid w:val="007955B4"/>
    <w:rsid w:val="00795981"/>
    <w:rsid w:val="007A64B8"/>
    <w:rsid w:val="007B0355"/>
    <w:rsid w:val="007E0484"/>
    <w:rsid w:val="007F121A"/>
    <w:rsid w:val="00800DB3"/>
    <w:rsid w:val="00806025"/>
    <w:rsid w:val="00814AFC"/>
    <w:rsid w:val="00852917"/>
    <w:rsid w:val="008617A0"/>
    <w:rsid w:val="00863559"/>
    <w:rsid w:val="00873AA6"/>
    <w:rsid w:val="00877A78"/>
    <w:rsid w:val="00883AFF"/>
    <w:rsid w:val="008868CF"/>
    <w:rsid w:val="008A4E02"/>
    <w:rsid w:val="008A62A5"/>
    <w:rsid w:val="008B3644"/>
    <w:rsid w:val="008B6B79"/>
    <w:rsid w:val="008D64FC"/>
    <w:rsid w:val="008E1502"/>
    <w:rsid w:val="008E5BD1"/>
    <w:rsid w:val="008F17B0"/>
    <w:rsid w:val="0090088D"/>
    <w:rsid w:val="00930E78"/>
    <w:rsid w:val="0093783D"/>
    <w:rsid w:val="00947C62"/>
    <w:rsid w:val="009535AD"/>
    <w:rsid w:val="00953C9D"/>
    <w:rsid w:val="00954AA9"/>
    <w:rsid w:val="00961B44"/>
    <w:rsid w:val="00966E3C"/>
    <w:rsid w:val="00975CA9"/>
    <w:rsid w:val="009A2A1A"/>
    <w:rsid w:val="009A5DA4"/>
    <w:rsid w:val="009B7948"/>
    <w:rsid w:val="009C3A4A"/>
    <w:rsid w:val="009C473B"/>
    <w:rsid w:val="009C7904"/>
    <w:rsid w:val="009D0841"/>
    <w:rsid w:val="00A01062"/>
    <w:rsid w:val="00A06201"/>
    <w:rsid w:val="00A11327"/>
    <w:rsid w:val="00A14DFA"/>
    <w:rsid w:val="00A154E1"/>
    <w:rsid w:val="00A2162C"/>
    <w:rsid w:val="00A2299B"/>
    <w:rsid w:val="00A36231"/>
    <w:rsid w:val="00A569B2"/>
    <w:rsid w:val="00A62157"/>
    <w:rsid w:val="00A721E6"/>
    <w:rsid w:val="00A74664"/>
    <w:rsid w:val="00A74EA6"/>
    <w:rsid w:val="00A861B5"/>
    <w:rsid w:val="00A91794"/>
    <w:rsid w:val="00A91CB9"/>
    <w:rsid w:val="00A93C57"/>
    <w:rsid w:val="00A96F24"/>
    <w:rsid w:val="00AA0190"/>
    <w:rsid w:val="00AA0EF9"/>
    <w:rsid w:val="00AA69B2"/>
    <w:rsid w:val="00AB2E5C"/>
    <w:rsid w:val="00AB4E1D"/>
    <w:rsid w:val="00AC26B8"/>
    <w:rsid w:val="00AE7E5C"/>
    <w:rsid w:val="00B15221"/>
    <w:rsid w:val="00B32457"/>
    <w:rsid w:val="00B47D0E"/>
    <w:rsid w:val="00B5730D"/>
    <w:rsid w:val="00B60F23"/>
    <w:rsid w:val="00B61380"/>
    <w:rsid w:val="00B84835"/>
    <w:rsid w:val="00B936B1"/>
    <w:rsid w:val="00B954B3"/>
    <w:rsid w:val="00BA07E6"/>
    <w:rsid w:val="00BA56DF"/>
    <w:rsid w:val="00BD3D29"/>
    <w:rsid w:val="00BE7CAE"/>
    <w:rsid w:val="00BE7FBE"/>
    <w:rsid w:val="00BF3805"/>
    <w:rsid w:val="00BF5B4C"/>
    <w:rsid w:val="00C244E8"/>
    <w:rsid w:val="00C372A4"/>
    <w:rsid w:val="00C41C80"/>
    <w:rsid w:val="00C42EC2"/>
    <w:rsid w:val="00C550C0"/>
    <w:rsid w:val="00C62715"/>
    <w:rsid w:val="00C62763"/>
    <w:rsid w:val="00C96CED"/>
    <w:rsid w:val="00CB2ECE"/>
    <w:rsid w:val="00CD5082"/>
    <w:rsid w:val="00CD726C"/>
    <w:rsid w:val="00D066C1"/>
    <w:rsid w:val="00D227D0"/>
    <w:rsid w:val="00D263F0"/>
    <w:rsid w:val="00D31A8E"/>
    <w:rsid w:val="00D7661D"/>
    <w:rsid w:val="00D9564B"/>
    <w:rsid w:val="00DC0050"/>
    <w:rsid w:val="00DC3723"/>
    <w:rsid w:val="00DD5471"/>
    <w:rsid w:val="00DE3C16"/>
    <w:rsid w:val="00E208EC"/>
    <w:rsid w:val="00E36FDE"/>
    <w:rsid w:val="00E461F3"/>
    <w:rsid w:val="00E517A9"/>
    <w:rsid w:val="00E52AF8"/>
    <w:rsid w:val="00E71932"/>
    <w:rsid w:val="00E75A7C"/>
    <w:rsid w:val="00E930B8"/>
    <w:rsid w:val="00EA6633"/>
    <w:rsid w:val="00ED4821"/>
    <w:rsid w:val="00EE5AEB"/>
    <w:rsid w:val="00EF7D36"/>
    <w:rsid w:val="00F05149"/>
    <w:rsid w:val="00F078E4"/>
    <w:rsid w:val="00F25D6F"/>
    <w:rsid w:val="00F327AE"/>
    <w:rsid w:val="00F32917"/>
    <w:rsid w:val="00F4463E"/>
    <w:rsid w:val="00F45004"/>
    <w:rsid w:val="00F45077"/>
    <w:rsid w:val="00F76D16"/>
    <w:rsid w:val="00F86029"/>
    <w:rsid w:val="00FA31F3"/>
    <w:rsid w:val="00FB39F0"/>
    <w:rsid w:val="00FC2ABE"/>
    <w:rsid w:val="00FD06CB"/>
    <w:rsid w:val="00FE0DAB"/>
    <w:rsid w:val="00FF260D"/>
    <w:rsid w:val="00FF4A04"/>
    <w:rsid w:val="00FF5E36"/>
    <w:rsid w:val="00FF6CDF"/>
    <w:rsid w:val="00FF756E"/>
    <w:rsid w:val="00FF7F8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3A8A8EF-EDCA-4500-9F34-188B06C88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U Passata" w:eastAsia="Times New Roman" w:hAnsi="AU Passata" w:cs="Times New Roman"/>
        <w:sz w:val="14"/>
        <w:szCs w:val="14"/>
        <w:lang w:val="da-DK" w:eastAsia="da-DK" w:bidi="ar-SA"/>
      </w:rPr>
    </w:rPrDefault>
    <w:pPrDefault>
      <w:pPr>
        <w:spacing w:line="1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03C"/>
    <w:pPr>
      <w:spacing w:line="280" w:lineRule="atLeast"/>
    </w:pPr>
    <w:rPr>
      <w:rFonts w:ascii="Georgia" w:hAnsi="Georgia"/>
      <w:sz w:val="20"/>
    </w:rPr>
  </w:style>
  <w:style w:type="paragraph" w:styleId="Overskrift1">
    <w:name w:val="heading 1"/>
    <w:basedOn w:val="Normal"/>
    <w:next w:val="Normal"/>
    <w:uiPriority w:val="1"/>
    <w:qFormat/>
    <w:rsid w:val="00773E7E"/>
    <w:pPr>
      <w:numPr>
        <w:numId w:val="16"/>
      </w:numPr>
      <w:outlineLvl w:val="0"/>
    </w:pPr>
    <w:rPr>
      <w:rFonts w:cs="Arial"/>
      <w:b/>
      <w:bCs/>
      <w:szCs w:val="32"/>
    </w:rPr>
  </w:style>
  <w:style w:type="paragraph" w:styleId="Overskrift2">
    <w:name w:val="heading 2"/>
    <w:basedOn w:val="Normal"/>
    <w:next w:val="Normal"/>
    <w:uiPriority w:val="1"/>
    <w:qFormat/>
    <w:rsid w:val="00773E7E"/>
    <w:pPr>
      <w:numPr>
        <w:ilvl w:val="1"/>
        <w:numId w:val="16"/>
      </w:numPr>
      <w:outlineLvl w:val="1"/>
    </w:pPr>
    <w:rPr>
      <w:rFonts w:cs="Arial"/>
      <w:bCs/>
      <w:iCs/>
      <w:szCs w:val="28"/>
    </w:rPr>
  </w:style>
  <w:style w:type="paragraph" w:styleId="Overskrift3">
    <w:name w:val="heading 3"/>
    <w:basedOn w:val="Normal"/>
    <w:next w:val="Normal"/>
    <w:uiPriority w:val="1"/>
    <w:qFormat/>
    <w:rsid w:val="00773E7E"/>
    <w:pPr>
      <w:numPr>
        <w:ilvl w:val="2"/>
        <w:numId w:val="16"/>
      </w:numPr>
      <w:outlineLvl w:val="2"/>
    </w:pPr>
    <w:rPr>
      <w:rFonts w:cs="Arial"/>
      <w:bCs/>
      <w:i/>
      <w:szCs w:val="26"/>
    </w:rPr>
  </w:style>
  <w:style w:type="paragraph" w:styleId="Overskrift4">
    <w:name w:val="heading 4"/>
    <w:basedOn w:val="Normal"/>
    <w:next w:val="Normal"/>
    <w:uiPriority w:val="1"/>
    <w:semiHidden/>
    <w:qFormat/>
    <w:rsid w:val="00773E7E"/>
    <w:pPr>
      <w:keepNext/>
      <w:numPr>
        <w:ilvl w:val="3"/>
        <w:numId w:val="16"/>
      </w:numPr>
      <w:outlineLvl w:val="3"/>
    </w:pPr>
    <w:rPr>
      <w:bCs/>
      <w:i/>
      <w:szCs w:val="28"/>
    </w:rPr>
  </w:style>
  <w:style w:type="paragraph" w:styleId="Overskrift5">
    <w:name w:val="heading 5"/>
    <w:basedOn w:val="Normal"/>
    <w:next w:val="Normal"/>
    <w:uiPriority w:val="1"/>
    <w:semiHidden/>
    <w:qFormat/>
    <w:rsid w:val="00773E7E"/>
    <w:pPr>
      <w:numPr>
        <w:ilvl w:val="4"/>
        <w:numId w:val="16"/>
      </w:numPr>
      <w:outlineLvl w:val="4"/>
    </w:pPr>
    <w:rPr>
      <w:bCs/>
      <w:iCs/>
      <w:szCs w:val="26"/>
    </w:rPr>
  </w:style>
  <w:style w:type="paragraph" w:styleId="Overskrift6">
    <w:name w:val="heading 6"/>
    <w:basedOn w:val="Normal"/>
    <w:next w:val="Normal"/>
    <w:uiPriority w:val="1"/>
    <w:semiHidden/>
    <w:qFormat/>
    <w:rsid w:val="00773E7E"/>
    <w:pPr>
      <w:numPr>
        <w:ilvl w:val="5"/>
        <w:numId w:val="16"/>
      </w:numPr>
      <w:outlineLvl w:val="5"/>
    </w:pPr>
    <w:rPr>
      <w:bCs/>
      <w:szCs w:val="22"/>
    </w:rPr>
  </w:style>
  <w:style w:type="paragraph" w:styleId="Overskrift7">
    <w:name w:val="heading 7"/>
    <w:basedOn w:val="Normal"/>
    <w:next w:val="Normal"/>
    <w:uiPriority w:val="1"/>
    <w:semiHidden/>
    <w:qFormat/>
    <w:rsid w:val="00773E7E"/>
    <w:pPr>
      <w:numPr>
        <w:ilvl w:val="6"/>
        <w:numId w:val="16"/>
      </w:numPr>
      <w:outlineLvl w:val="6"/>
    </w:pPr>
  </w:style>
  <w:style w:type="paragraph" w:styleId="Overskrift8">
    <w:name w:val="heading 8"/>
    <w:basedOn w:val="Normal"/>
    <w:next w:val="Normal"/>
    <w:uiPriority w:val="1"/>
    <w:semiHidden/>
    <w:qFormat/>
    <w:rsid w:val="00773E7E"/>
    <w:pPr>
      <w:numPr>
        <w:ilvl w:val="7"/>
        <w:numId w:val="16"/>
      </w:numPr>
      <w:outlineLvl w:val="7"/>
    </w:pPr>
    <w:rPr>
      <w:iCs/>
    </w:rPr>
  </w:style>
  <w:style w:type="paragraph" w:styleId="Overskrift9">
    <w:name w:val="heading 9"/>
    <w:basedOn w:val="Normal"/>
    <w:next w:val="Normal"/>
    <w:uiPriority w:val="1"/>
    <w:semiHidden/>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uiPriority w:val="99"/>
    <w:semiHidden/>
    <w:rsid w:val="00E52AF8"/>
    <w:pPr>
      <w:spacing w:after="120"/>
      <w:ind w:left="1440" w:right="1440"/>
    </w:pPr>
  </w:style>
  <w:style w:type="paragraph" w:styleId="Brdtekst">
    <w:name w:val="Body Text"/>
    <w:basedOn w:val="Normal"/>
    <w:uiPriority w:val="99"/>
    <w:semiHidden/>
    <w:rsid w:val="00E52AF8"/>
    <w:pPr>
      <w:spacing w:after="120"/>
    </w:pPr>
  </w:style>
  <w:style w:type="paragraph" w:styleId="Brdtekst2">
    <w:name w:val="Body Text 2"/>
    <w:basedOn w:val="Normal"/>
    <w:uiPriority w:val="99"/>
    <w:semiHidden/>
    <w:rsid w:val="00E52AF8"/>
    <w:pPr>
      <w:spacing w:after="120" w:line="480" w:lineRule="auto"/>
    </w:pPr>
  </w:style>
  <w:style w:type="paragraph" w:styleId="Brdtekst3">
    <w:name w:val="Body Text 3"/>
    <w:basedOn w:val="Normal"/>
    <w:uiPriority w:val="99"/>
    <w:semiHidden/>
    <w:rsid w:val="00E52AF8"/>
    <w:pPr>
      <w:spacing w:after="120"/>
    </w:pPr>
    <w:rPr>
      <w:sz w:val="16"/>
      <w:szCs w:val="16"/>
    </w:rPr>
  </w:style>
  <w:style w:type="paragraph" w:styleId="Brdtekst-frstelinjeindrykning1">
    <w:name w:val="Body Text First Indent"/>
    <w:basedOn w:val="Brdtekst"/>
    <w:uiPriority w:val="99"/>
    <w:semiHidden/>
    <w:rsid w:val="00E52AF8"/>
    <w:pPr>
      <w:ind w:firstLine="210"/>
    </w:pPr>
  </w:style>
  <w:style w:type="paragraph" w:styleId="Brdtekstindrykning">
    <w:name w:val="Body Text Indent"/>
    <w:basedOn w:val="Normal"/>
    <w:uiPriority w:val="99"/>
    <w:semiHidden/>
    <w:rsid w:val="00E52AF8"/>
    <w:pPr>
      <w:spacing w:after="120"/>
      <w:ind w:left="283"/>
    </w:pPr>
  </w:style>
  <w:style w:type="paragraph" w:styleId="Brdtekst-frstelinjeindrykning2">
    <w:name w:val="Body Text First Indent 2"/>
    <w:basedOn w:val="Brdtekstindrykning"/>
    <w:uiPriority w:val="99"/>
    <w:semiHidden/>
    <w:rsid w:val="00E52AF8"/>
    <w:pPr>
      <w:ind w:firstLine="210"/>
    </w:pPr>
  </w:style>
  <w:style w:type="paragraph" w:styleId="Brdtekstindrykning2">
    <w:name w:val="Body Text Indent 2"/>
    <w:basedOn w:val="Normal"/>
    <w:uiPriority w:val="99"/>
    <w:semiHidden/>
    <w:rsid w:val="00E52AF8"/>
    <w:pPr>
      <w:spacing w:after="120" w:line="480" w:lineRule="auto"/>
      <w:ind w:left="283"/>
    </w:pPr>
  </w:style>
  <w:style w:type="paragraph" w:styleId="Brdtekstindrykning3">
    <w:name w:val="Body Text Indent 3"/>
    <w:basedOn w:val="Normal"/>
    <w:uiPriority w:val="99"/>
    <w:semiHidden/>
    <w:rsid w:val="00E52AF8"/>
    <w:pPr>
      <w:spacing w:after="120"/>
      <w:ind w:left="283"/>
    </w:pPr>
    <w:rPr>
      <w:sz w:val="16"/>
      <w:szCs w:val="16"/>
    </w:rPr>
  </w:style>
  <w:style w:type="paragraph" w:styleId="Billedtekst">
    <w:name w:val="caption"/>
    <w:basedOn w:val="Normal"/>
    <w:next w:val="Normal"/>
    <w:uiPriority w:val="3"/>
    <w:semiHidden/>
    <w:qFormat/>
    <w:rsid w:val="00E52AF8"/>
    <w:rPr>
      <w:b/>
      <w:bCs/>
      <w:sz w:val="16"/>
      <w:szCs w:val="20"/>
    </w:rPr>
  </w:style>
  <w:style w:type="paragraph" w:styleId="Sluthilsen">
    <w:name w:val="Closing"/>
    <w:basedOn w:val="Normal"/>
    <w:uiPriority w:val="99"/>
    <w:semiHidden/>
    <w:rsid w:val="00E52AF8"/>
    <w:pPr>
      <w:ind w:left="4252"/>
    </w:pPr>
  </w:style>
  <w:style w:type="paragraph" w:styleId="Dato">
    <w:name w:val="Date"/>
    <w:basedOn w:val="Normal"/>
    <w:next w:val="Normal"/>
    <w:uiPriority w:val="99"/>
    <w:semiHidden/>
    <w:rsid w:val="00E52AF8"/>
  </w:style>
  <w:style w:type="paragraph" w:styleId="Mailsignatur">
    <w:name w:val="E-mail Signature"/>
    <w:basedOn w:val="Normal"/>
    <w:uiPriority w:val="99"/>
    <w:semiHidden/>
    <w:rsid w:val="00E52AF8"/>
  </w:style>
  <w:style w:type="character" w:styleId="Fremhv">
    <w:name w:val="Emphasis"/>
    <w:uiPriority w:val="3"/>
    <w:semiHidden/>
    <w:qFormat/>
    <w:rsid w:val="00E52AF8"/>
    <w:rPr>
      <w:i/>
      <w:iCs/>
      <w:lang w:val="da-DK"/>
    </w:rPr>
  </w:style>
  <w:style w:type="character" w:styleId="Slutnotehenvisning">
    <w:name w:val="endnote reference"/>
    <w:uiPriority w:val="99"/>
    <w:semiHidden/>
    <w:rsid w:val="00E52AF8"/>
    <w:rPr>
      <w:rFonts w:ascii="AU Passata" w:hAnsi="AU Passata"/>
      <w:color w:val="87888A"/>
      <w:sz w:val="14"/>
      <w:vertAlign w:val="superscript"/>
      <w:lang w:val="da-DK"/>
    </w:rPr>
  </w:style>
  <w:style w:type="paragraph" w:styleId="Slutnotetekst">
    <w:name w:val="endnote text"/>
    <w:basedOn w:val="Normal"/>
    <w:uiPriority w:val="99"/>
    <w:semiHidden/>
    <w:rsid w:val="00E52AF8"/>
    <w:rPr>
      <w:color w:val="87888A"/>
      <w:spacing w:val="10"/>
      <w:szCs w:val="20"/>
    </w:rPr>
  </w:style>
  <w:style w:type="paragraph" w:styleId="Modtageradresse">
    <w:name w:val="envelope address"/>
    <w:basedOn w:val="Normal"/>
    <w:uiPriority w:val="99"/>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E52AF8"/>
    <w:rPr>
      <w:rFonts w:ascii="Arial" w:hAnsi="Arial" w:cs="Arial"/>
      <w:szCs w:val="20"/>
    </w:rPr>
  </w:style>
  <w:style w:type="character" w:styleId="Fodnotehenvisning">
    <w:name w:val="footnote reference"/>
    <w:uiPriority w:val="99"/>
    <w:semiHidden/>
    <w:rsid w:val="00E52AF8"/>
    <w:rPr>
      <w:rFonts w:ascii="AU Passata" w:hAnsi="AU Passata"/>
      <w:color w:val="87888A"/>
      <w:sz w:val="14"/>
      <w:vertAlign w:val="superscript"/>
      <w:lang w:val="da-DK"/>
    </w:rPr>
  </w:style>
  <w:style w:type="paragraph" w:styleId="Fodnotetekst">
    <w:name w:val="footnote text"/>
    <w:basedOn w:val="Normal"/>
    <w:uiPriority w:val="99"/>
    <w:semiHidden/>
    <w:rsid w:val="00E52AF8"/>
    <w:rPr>
      <w:color w:val="87888A"/>
      <w:spacing w:val="10"/>
      <w:szCs w:val="20"/>
    </w:rPr>
  </w:style>
  <w:style w:type="character" w:styleId="HTML-akronym">
    <w:name w:val="HTML Acronym"/>
    <w:basedOn w:val="Standardskrifttypeiafsnit"/>
    <w:uiPriority w:val="99"/>
    <w:semiHidden/>
    <w:rsid w:val="00E52AF8"/>
    <w:rPr>
      <w:lang w:val="da-DK"/>
    </w:rPr>
  </w:style>
  <w:style w:type="paragraph" w:styleId="HTML-adresse">
    <w:name w:val="HTML Address"/>
    <w:basedOn w:val="Normal"/>
    <w:uiPriority w:val="99"/>
    <w:semiHidden/>
    <w:rsid w:val="00E52AF8"/>
    <w:rPr>
      <w:i/>
      <w:iCs/>
    </w:rPr>
  </w:style>
  <w:style w:type="character" w:styleId="HTML-citat">
    <w:name w:val="HTML Cite"/>
    <w:uiPriority w:val="99"/>
    <w:semiHidden/>
    <w:rsid w:val="00E52AF8"/>
    <w:rPr>
      <w:i/>
      <w:iCs/>
      <w:lang w:val="da-DK"/>
    </w:rPr>
  </w:style>
  <w:style w:type="character" w:styleId="HTML-kode">
    <w:name w:val="HTML Code"/>
    <w:uiPriority w:val="99"/>
    <w:semiHidden/>
    <w:rsid w:val="00E52AF8"/>
    <w:rPr>
      <w:rFonts w:ascii="Courier New" w:hAnsi="Courier New" w:cs="Courier New"/>
      <w:sz w:val="20"/>
      <w:szCs w:val="20"/>
      <w:lang w:val="da-DK"/>
    </w:rPr>
  </w:style>
  <w:style w:type="character" w:styleId="HTML-definition">
    <w:name w:val="HTML Definition"/>
    <w:uiPriority w:val="99"/>
    <w:semiHidden/>
    <w:rsid w:val="00E52AF8"/>
    <w:rPr>
      <w:i/>
      <w:iCs/>
      <w:lang w:val="da-DK"/>
    </w:rPr>
  </w:style>
  <w:style w:type="character" w:styleId="HTML-tastatur">
    <w:name w:val="HTML Keyboard"/>
    <w:uiPriority w:val="99"/>
    <w:semiHidden/>
    <w:rsid w:val="00E52AF8"/>
    <w:rPr>
      <w:rFonts w:ascii="Courier New" w:hAnsi="Courier New" w:cs="Courier New"/>
      <w:sz w:val="20"/>
      <w:szCs w:val="20"/>
      <w:lang w:val="da-DK"/>
    </w:rPr>
  </w:style>
  <w:style w:type="paragraph" w:styleId="FormateretHTML">
    <w:name w:val="HTML Preformatted"/>
    <w:basedOn w:val="Normal"/>
    <w:uiPriority w:val="99"/>
    <w:semiHidden/>
    <w:rsid w:val="00E52AF8"/>
    <w:rPr>
      <w:rFonts w:ascii="Courier New" w:hAnsi="Courier New" w:cs="Courier New"/>
      <w:szCs w:val="20"/>
    </w:rPr>
  </w:style>
  <w:style w:type="character" w:styleId="HTML-eksempel">
    <w:name w:val="HTML Sample"/>
    <w:uiPriority w:val="99"/>
    <w:semiHidden/>
    <w:rsid w:val="00E52AF8"/>
    <w:rPr>
      <w:rFonts w:ascii="Courier New" w:hAnsi="Courier New" w:cs="Courier New"/>
      <w:lang w:val="da-DK"/>
    </w:rPr>
  </w:style>
  <w:style w:type="character" w:styleId="HTML-skrivemaskine">
    <w:name w:val="HTML Typewriter"/>
    <w:uiPriority w:val="99"/>
    <w:semiHidden/>
    <w:rsid w:val="00E52AF8"/>
    <w:rPr>
      <w:rFonts w:ascii="Courier New" w:hAnsi="Courier New" w:cs="Courier New"/>
      <w:sz w:val="20"/>
      <w:szCs w:val="20"/>
      <w:lang w:val="da-DK"/>
    </w:rPr>
  </w:style>
  <w:style w:type="character" w:styleId="HTML-variabel">
    <w:name w:val="HTML Variable"/>
    <w:uiPriority w:val="99"/>
    <w:semiHidden/>
    <w:rsid w:val="00E52AF8"/>
    <w:rPr>
      <w:i/>
      <w:iCs/>
      <w:lang w:val="da-DK"/>
    </w:rPr>
  </w:style>
  <w:style w:type="character" w:styleId="Linjenummer">
    <w:name w:val="line number"/>
    <w:basedOn w:val="Standardskrifttypeiafsnit"/>
    <w:uiPriority w:val="99"/>
    <w:semiHidden/>
    <w:rsid w:val="00E52AF8"/>
    <w:rPr>
      <w:lang w:val="da-DK"/>
    </w:rPr>
  </w:style>
  <w:style w:type="paragraph" w:styleId="Liste">
    <w:name w:val="List"/>
    <w:basedOn w:val="Normal"/>
    <w:uiPriority w:val="99"/>
    <w:semiHidden/>
    <w:rsid w:val="00E52AF8"/>
    <w:pPr>
      <w:ind w:left="283" w:hanging="283"/>
    </w:pPr>
  </w:style>
  <w:style w:type="paragraph" w:styleId="Liste2">
    <w:name w:val="List 2"/>
    <w:basedOn w:val="Normal"/>
    <w:uiPriority w:val="99"/>
    <w:semiHidden/>
    <w:rsid w:val="00E52AF8"/>
    <w:pPr>
      <w:ind w:left="566" w:hanging="283"/>
    </w:pPr>
  </w:style>
  <w:style w:type="paragraph" w:styleId="Liste3">
    <w:name w:val="List 3"/>
    <w:basedOn w:val="Normal"/>
    <w:uiPriority w:val="99"/>
    <w:semiHidden/>
    <w:rsid w:val="00E52AF8"/>
    <w:pPr>
      <w:ind w:left="849" w:hanging="283"/>
    </w:pPr>
  </w:style>
  <w:style w:type="paragraph" w:styleId="Liste4">
    <w:name w:val="List 4"/>
    <w:basedOn w:val="Normal"/>
    <w:uiPriority w:val="99"/>
    <w:semiHidden/>
    <w:rsid w:val="00E52AF8"/>
    <w:pPr>
      <w:ind w:left="1132" w:hanging="283"/>
    </w:pPr>
  </w:style>
  <w:style w:type="paragraph" w:styleId="Liste5">
    <w:name w:val="List 5"/>
    <w:basedOn w:val="Normal"/>
    <w:uiPriority w:val="99"/>
    <w:semiHidden/>
    <w:rsid w:val="00E52AF8"/>
    <w:pPr>
      <w:ind w:left="1415" w:hanging="283"/>
    </w:pPr>
  </w:style>
  <w:style w:type="paragraph" w:styleId="Opstilling-punkttegn">
    <w:name w:val="List Bullet"/>
    <w:basedOn w:val="Normal"/>
    <w:uiPriority w:val="99"/>
    <w:semiHidden/>
    <w:rsid w:val="00E52AF8"/>
    <w:pPr>
      <w:numPr>
        <w:numId w:val="4"/>
      </w:numPr>
    </w:pPr>
  </w:style>
  <w:style w:type="paragraph" w:styleId="Opstilling-punkttegn2">
    <w:name w:val="List Bullet 2"/>
    <w:basedOn w:val="Normal"/>
    <w:uiPriority w:val="99"/>
    <w:semiHidden/>
    <w:rsid w:val="00E52AF8"/>
    <w:pPr>
      <w:numPr>
        <w:numId w:val="5"/>
      </w:numPr>
    </w:pPr>
  </w:style>
  <w:style w:type="paragraph" w:styleId="Opstilling-punkttegn3">
    <w:name w:val="List Bullet 3"/>
    <w:basedOn w:val="Normal"/>
    <w:uiPriority w:val="99"/>
    <w:semiHidden/>
    <w:rsid w:val="00E52AF8"/>
    <w:pPr>
      <w:numPr>
        <w:numId w:val="6"/>
      </w:numPr>
    </w:pPr>
  </w:style>
  <w:style w:type="paragraph" w:styleId="Opstilling-punkttegn4">
    <w:name w:val="List Bullet 4"/>
    <w:basedOn w:val="Normal"/>
    <w:uiPriority w:val="99"/>
    <w:semiHidden/>
    <w:rsid w:val="00E52AF8"/>
    <w:pPr>
      <w:numPr>
        <w:numId w:val="7"/>
      </w:numPr>
    </w:pPr>
  </w:style>
  <w:style w:type="paragraph" w:styleId="Opstilling-punkttegn5">
    <w:name w:val="List Bullet 5"/>
    <w:basedOn w:val="Normal"/>
    <w:uiPriority w:val="99"/>
    <w:semiHidden/>
    <w:rsid w:val="00E52AF8"/>
    <w:pPr>
      <w:numPr>
        <w:numId w:val="8"/>
      </w:numPr>
    </w:pPr>
  </w:style>
  <w:style w:type="paragraph" w:styleId="Opstilling-forts">
    <w:name w:val="List Continue"/>
    <w:basedOn w:val="Normal"/>
    <w:uiPriority w:val="99"/>
    <w:semiHidden/>
    <w:rsid w:val="00E52AF8"/>
    <w:pPr>
      <w:spacing w:after="120"/>
      <w:ind w:left="283"/>
    </w:pPr>
  </w:style>
  <w:style w:type="paragraph" w:styleId="Opstilling-forts2">
    <w:name w:val="List Continue 2"/>
    <w:basedOn w:val="Normal"/>
    <w:uiPriority w:val="99"/>
    <w:semiHidden/>
    <w:rsid w:val="00E52AF8"/>
    <w:pPr>
      <w:spacing w:after="120"/>
      <w:ind w:left="566"/>
    </w:pPr>
  </w:style>
  <w:style w:type="paragraph" w:styleId="Opstilling-forts3">
    <w:name w:val="List Continue 3"/>
    <w:basedOn w:val="Normal"/>
    <w:uiPriority w:val="99"/>
    <w:semiHidden/>
    <w:rsid w:val="00E52AF8"/>
    <w:pPr>
      <w:spacing w:after="120"/>
      <w:ind w:left="849"/>
    </w:pPr>
  </w:style>
  <w:style w:type="paragraph" w:styleId="Opstilling-forts4">
    <w:name w:val="List Continue 4"/>
    <w:basedOn w:val="Normal"/>
    <w:uiPriority w:val="99"/>
    <w:semiHidden/>
    <w:rsid w:val="00E52AF8"/>
    <w:pPr>
      <w:spacing w:after="120"/>
      <w:ind w:left="1132"/>
    </w:pPr>
  </w:style>
  <w:style w:type="paragraph" w:styleId="Opstilling-forts5">
    <w:name w:val="List Continue 5"/>
    <w:basedOn w:val="Normal"/>
    <w:uiPriority w:val="99"/>
    <w:semiHidden/>
    <w:rsid w:val="00E52AF8"/>
    <w:pPr>
      <w:spacing w:after="120"/>
      <w:ind w:left="1415"/>
    </w:pPr>
  </w:style>
  <w:style w:type="paragraph" w:styleId="Opstilling-talellerbogst">
    <w:name w:val="List Number"/>
    <w:basedOn w:val="Normal"/>
    <w:uiPriority w:val="99"/>
    <w:semiHidden/>
    <w:rsid w:val="00E52AF8"/>
    <w:pPr>
      <w:numPr>
        <w:numId w:val="9"/>
      </w:numPr>
    </w:pPr>
  </w:style>
  <w:style w:type="paragraph" w:styleId="Opstilling-talellerbogst2">
    <w:name w:val="List Number 2"/>
    <w:basedOn w:val="Normal"/>
    <w:uiPriority w:val="99"/>
    <w:semiHidden/>
    <w:rsid w:val="00E52AF8"/>
    <w:pPr>
      <w:numPr>
        <w:numId w:val="10"/>
      </w:numPr>
    </w:pPr>
  </w:style>
  <w:style w:type="paragraph" w:styleId="Opstilling-talellerbogst3">
    <w:name w:val="List Number 3"/>
    <w:basedOn w:val="Normal"/>
    <w:uiPriority w:val="99"/>
    <w:semiHidden/>
    <w:rsid w:val="00E52AF8"/>
    <w:pPr>
      <w:numPr>
        <w:numId w:val="11"/>
      </w:numPr>
    </w:pPr>
  </w:style>
  <w:style w:type="paragraph" w:styleId="Opstilling-talellerbogst4">
    <w:name w:val="List Number 4"/>
    <w:basedOn w:val="Normal"/>
    <w:uiPriority w:val="99"/>
    <w:semiHidden/>
    <w:rsid w:val="00E52AF8"/>
    <w:pPr>
      <w:numPr>
        <w:numId w:val="12"/>
      </w:numPr>
    </w:pPr>
  </w:style>
  <w:style w:type="paragraph" w:styleId="Opstilling-talellerbogst5">
    <w:name w:val="List Number 5"/>
    <w:basedOn w:val="Normal"/>
    <w:uiPriority w:val="99"/>
    <w:semiHidden/>
    <w:rsid w:val="00E52AF8"/>
    <w:pPr>
      <w:numPr>
        <w:numId w:val="13"/>
      </w:numPr>
    </w:pPr>
  </w:style>
  <w:style w:type="paragraph" w:styleId="Brevhoved">
    <w:name w:val="Message Header"/>
    <w:basedOn w:val="Normal"/>
    <w:uiPriority w:val="99"/>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E52AF8"/>
    <w:rPr>
      <w:rFonts w:ascii="Times New Roman" w:hAnsi="Times New Roman"/>
      <w:sz w:val="24"/>
    </w:rPr>
  </w:style>
  <w:style w:type="paragraph" w:styleId="Normalindrykning">
    <w:name w:val="Normal Indent"/>
    <w:basedOn w:val="Normal"/>
    <w:uiPriority w:val="99"/>
    <w:semiHidden/>
    <w:rsid w:val="00E52AF8"/>
    <w:pPr>
      <w:ind w:left="1304"/>
    </w:pPr>
  </w:style>
  <w:style w:type="paragraph" w:styleId="Noteoverskrift">
    <w:name w:val="Note Heading"/>
    <w:basedOn w:val="Normal"/>
    <w:next w:val="Normal"/>
    <w:uiPriority w:val="99"/>
    <w:semiHidden/>
    <w:rsid w:val="00E52AF8"/>
  </w:style>
  <w:style w:type="paragraph" w:styleId="Almindeligtekst">
    <w:name w:val="Plain Text"/>
    <w:basedOn w:val="Normal"/>
    <w:uiPriority w:val="99"/>
    <w:semiHidden/>
    <w:rsid w:val="00E52AF8"/>
    <w:rPr>
      <w:rFonts w:ascii="Courier New" w:hAnsi="Courier New" w:cs="Courier New"/>
      <w:szCs w:val="20"/>
    </w:rPr>
  </w:style>
  <w:style w:type="paragraph" w:styleId="Starthilsen">
    <w:name w:val="Salutation"/>
    <w:basedOn w:val="Normal"/>
    <w:next w:val="Normal"/>
    <w:uiPriority w:val="99"/>
    <w:semiHidden/>
    <w:rsid w:val="00E52AF8"/>
  </w:style>
  <w:style w:type="paragraph" w:styleId="Underskrift">
    <w:name w:val="Signature"/>
    <w:basedOn w:val="Normal"/>
    <w:uiPriority w:val="99"/>
    <w:semiHidden/>
    <w:rsid w:val="00E52AF8"/>
    <w:pPr>
      <w:ind w:left="4252"/>
    </w:pPr>
  </w:style>
  <w:style w:type="character" w:styleId="Strk">
    <w:name w:val="Strong"/>
    <w:uiPriority w:val="99"/>
    <w:semiHidden/>
    <w:qFormat/>
    <w:rsid w:val="00E52AF8"/>
    <w:rPr>
      <w:b/>
      <w:bCs/>
      <w:lang w:val="da-DK"/>
    </w:rPr>
  </w:style>
  <w:style w:type="paragraph" w:styleId="Undertitel">
    <w:name w:val="Subtitle"/>
    <w:basedOn w:val="Normal"/>
    <w:uiPriority w:val="99"/>
    <w:semiHidden/>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E52A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E52A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E52A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E52A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E52A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E52A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9"/>
    <w:semiHidden/>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uiPriority w:val="9"/>
    <w:semiHidden/>
    <w:rsid w:val="00B5730D"/>
    <w:pPr>
      <w:tabs>
        <w:tab w:val="right" w:pos="7229"/>
      </w:tabs>
      <w:spacing w:before="120"/>
      <w:ind w:left="425" w:right="567" w:hanging="425"/>
    </w:pPr>
    <w:rPr>
      <w:b/>
    </w:rPr>
  </w:style>
  <w:style w:type="paragraph" w:styleId="Indholdsfortegnelse2">
    <w:name w:val="toc 2"/>
    <w:basedOn w:val="Normal"/>
    <w:next w:val="Normal"/>
    <w:uiPriority w:val="9"/>
    <w:semiHidden/>
    <w:rsid w:val="00E52AF8"/>
    <w:pPr>
      <w:tabs>
        <w:tab w:val="right" w:pos="7655"/>
      </w:tabs>
      <w:ind w:left="284" w:right="567"/>
    </w:pPr>
  </w:style>
  <w:style w:type="paragraph" w:styleId="Indholdsfortegnelse3">
    <w:name w:val="toc 3"/>
    <w:basedOn w:val="Normal"/>
    <w:next w:val="Normal"/>
    <w:uiPriority w:val="9"/>
    <w:semiHidden/>
    <w:rsid w:val="00E52AF8"/>
    <w:pPr>
      <w:tabs>
        <w:tab w:val="right" w:pos="7655"/>
      </w:tabs>
      <w:ind w:left="567" w:right="567"/>
    </w:pPr>
  </w:style>
  <w:style w:type="paragraph" w:styleId="Indholdsfortegnelse4">
    <w:name w:val="toc 4"/>
    <w:basedOn w:val="Normal"/>
    <w:next w:val="Normal"/>
    <w:uiPriority w:val="9"/>
    <w:semiHidden/>
    <w:rsid w:val="00E52AF8"/>
    <w:pPr>
      <w:tabs>
        <w:tab w:val="right" w:pos="7655"/>
      </w:tabs>
      <w:ind w:left="851" w:right="567"/>
    </w:pPr>
  </w:style>
  <w:style w:type="paragraph" w:styleId="Indholdsfortegnelse5">
    <w:name w:val="toc 5"/>
    <w:basedOn w:val="Normal"/>
    <w:next w:val="Normal"/>
    <w:uiPriority w:val="9"/>
    <w:semiHidden/>
    <w:rsid w:val="00E52AF8"/>
    <w:pPr>
      <w:tabs>
        <w:tab w:val="right" w:pos="7655"/>
      </w:tabs>
      <w:ind w:left="1134" w:right="567"/>
    </w:pPr>
  </w:style>
  <w:style w:type="character" w:styleId="BesgtLink">
    <w:name w:val="FollowedHyperlink"/>
    <w:uiPriority w:val="99"/>
    <w:semiHidden/>
    <w:rsid w:val="00E52AF8"/>
    <w:rPr>
      <w:rFonts w:ascii="Georgia" w:hAnsi="Georgia"/>
      <w:color w:val="87888A"/>
      <w:sz w:val="21"/>
      <w:u w:val="none"/>
      <w:lang w:val="da-DK"/>
    </w:rPr>
  </w:style>
  <w:style w:type="paragraph" w:styleId="Sidefod">
    <w:name w:val="footer"/>
    <w:basedOn w:val="Normal"/>
    <w:uiPriority w:val="99"/>
    <w:semiHidden/>
    <w:rsid w:val="00E52AF8"/>
    <w:pPr>
      <w:tabs>
        <w:tab w:val="center" w:pos="3617"/>
        <w:tab w:val="right" w:pos="7228"/>
        <w:tab w:val="left" w:pos="10205"/>
      </w:tabs>
    </w:pPr>
    <w:rPr>
      <w:color w:val="87888A"/>
      <w:spacing w:val="10"/>
    </w:rPr>
  </w:style>
  <w:style w:type="paragraph" w:styleId="Sidehoved">
    <w:name w:val="header"/>
    <w:basedOn w:val="Normal"/>
    <w:link w:val="SidehovedTegn"/>
    <w:uiPriority w:val="7"/>
    <w:semiHidden/>
    <w:rsid w:val="00E52AF8"/>
    <w:pPr>
      <w:tabs>
        <w:tab w:val="center" w:pos="4819"/>
        <w:tab w:val="right" w:pos="9638"/>
      </w:tabs>
    </w:pPr>
    <w:rPr>
      <w:color w:val="87888A"/>
      <w:spacing w:val="10"/>
    </w:rPr>
  </w:style>
  <w:style w:type="character" w:styleId="Hyperlink">
    <w:name w:val="Hyperlink"/>
    <w:uiPriority w:val="99"/>
    <w:semiHidden/>
    <w:rsid w:val="00E52AF8"/>
    <w:rPr>
      <w:rFonts w:ascii="Georgia" w:hAnsi="Georgia"/>
      <w:color w:val="03428E"/>
      <w:sz w:val="21"/>
      <w:u w:val="none"/>
      <w:lang w:val="da-DK"/>
    </w:rPr>
  </w:style>
  <w:style w:type="character" w:styleId="Sidetal">
    <w:name w:val="page number"/>
    <w:uiPriority w:val="99"/>
    <w:semiHidden/>
    <w:rsid w:val="00721952"/>
    <w:rPr>
      <w:rFonts w:ascii="AU Passata" w:hAnsi="AU Passata"/>
      <w:sz w:val="14"/>
      <w:lang w:val="da-DK"/>
    </w:rPr>
  </w:style>
  <w:style w:type="paragraph" w:customStyle="1" w:styleId="Normal-Bullet">
    <w:name w:val="Normal - Bullet"/>
    <w:basedOn w:val="Normal"/>
    <w:uiPriority w:val="5"/>
    <w:semiHidden/>
    <w:rsid w:val="00E52AF8"/>
    <w:pPr>
      <w:numPr>
        <w:numId w:val="14"/>
      </w:numPr>
    </w:pPr>
  </w:style>
  <w:style w:type="paragraph" w:styleId="Indholdsfortegnelse6">
    <w:name w:val="toc 6"/>
    <w:basedOn w:val="Normal"/>
    <w:next w:val="Normal"/>
    <w:uiPriority w:val="9"/>
    <w:semiHidden/>
    <w:rsid w:val="00E52AF8"/>
    <w:pPr>
      <w:tabs>
        <w:tab w:val="right" w:pos="7655"/>
      </w:tabs>
      <w:ind w:left="2268" w:right="567" w:hanging="1134"/>
    </w:pPr>
  </w:style>
  <w:style w:type="paragraph" w:styleId="Indholdsfortegnelse7">
    <w:name w:val="toc 7"/>
    <w:basedOn w:val="Normal"/>
    <w:next w:val="Normal"/>
    <w:uiPriority w:val="9"/>
    <w:semiHidden/>
    <w:rsid w:val="00E52AF8"/>
    <w:pPr>
      <w:tabs>
        <w:tab w:val="right" w:pos="7655"/>
      </w:tabs>
      <w:ind w:left="2268" w:right="567" w:hanging="1134"/>
    </w:pPr>
  </w:style>
  <w:style w:type="paragraph" w:styleId="Indholdsfortegnelse8">
    <w:name w:val="toc 8"/>
    <w:basedOn w:val="Normal"/>
    <w:next w:val="Normal"/>
    <w:uiPriority w:val="9"/>
    <w:semiHidden/>
    <w:rsid w:val="00E52AF8"/>
    <w:pPr>
      <w:tabs>
        <w:tab w:val="right" w:pos="7655"/>
      </w:tabs>
      <w:ind w:left="2268" w:right="567" w:hanging="1134"/>
    </w:pPr>
  </w:style>
  <w:style w:type="paragraph" w:styleId="Indholdsfortegnelse9">
    <w:name w:val="toc 9"/>
    <w:basedOn w:val="Normal"/>
    <w:next w:val="Normal"/>
    <w:uiPriority w:val="9"/>
    <w:semiHidden/>
    <w:rsid w:val="00E52AF8"/>
    <w:pPr>
      <w:tabs>
        <w:tab w:val="right" w:pos="7655"/>
      </w:tabs>
      <w:ind w:left="2268" w:right="567" w:hanging="1134"/>
    </w:pPr>
  </w:style>
  <w:style w:type="paragraph" w:customStyle="1" w:styleId="Normal-Numbering">
    <w:name w:val="Normal - Numbering"/>
    <w:basedOn w:val="Normal"/>
    <w:uiPriority w:val="5"/>
    <w:semiHidden/>
    <w:rsid w:val="00E52AF8"/>
    <w:pPr>
      <w:numPr>
        <w:numId w:val="15"/>
      </w:numPr>
    </w:pPr>
  </w:style>
  <w:style w:type="paragraph" w:customStyle="1" w:styleId="Tabletext">
    <w:name w:val="Table text"/>
    <w:basedOn w:val="Normal"/>
    <w:uiPriority w:val="5"/>
    <w:semiHidden/>
    <w:rsid w:val="00E52AF8"/>
    <w:pPr>
      <w:spacing w:line="220" w:lineRule="atLeast"/>
    </w:pPr>
    <w:rPr>
      <w:sz w:val="18"/>
    </w:rPr>
  </w:style>
  <w:style w:type="paragraph" w:customStyle="1" w:styleId="TableHeading">
    <w:name w:val="Table Heading"/>
    <w:basedOn w:val="Normal"/>
    <w:uiPriority w:val="5"/>
    <w:semiHidden/>
    <w:rsid w:val="00E52AF8"/>
    <w:pPr>
      <w:spacing w:line="260" w:lineRule="atLeast"/>
    </w:pPr>
    <w:rPr>
      <w:color w:val="03428E"/>
      <w:sz w:val="18"/>
    </w:rPr>
  </w:style>
  <w:style w:type="paragraph" w:customStyle="1" w:styleId="TableColomnHeading">
    <w:name w:val="Table Colomn Heading"/>
    <w:basedOn w:val="Normal"/>
    <w:uiPriority w:val="5"/>
    <w:semiHidden/>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Tms Rmn" w:hAnsi="Tms Rmn"/>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Tms Rmn" w:hAnsi="Tms Rmn"/>
        <w:b/>
        <w:color w:val="03428E"/>
        <w:sz w:val="18"/>
      </w:rPr>
    </w:tblStylePr>
  </w:style>
  <w:style w:type="paragraph" w:customStyle="1" w:styleId="TableNumbers">
    <w:name w:val="Table Numbers"/>
    <w:basedOn w:val="Tabletext"/>
    <w:uiPriority w:val="5"/>
    <w:semiHidden/>
    <w:rsid w:val="00E52AF8"/>
    <w:pPr>
      <w:jc w:val="right"/>
    </w:pPr>
  </w:style>
  <w:style w:type="paragraph" w:customStyle="1" w:styleId="TableNumbersTotal">
    <w:name w:val="Table Numbers Total"/>
    <w:basedOn w:val="TableNumbers"/>
    <w:uiPriority w:val="5"/>
    <w:semiHidden/>
    <w:rsid w:val="00E52AF8"/>
    <w:rPr>
      <w:b/>
    </w:rPr>
  </w:style>
  <w:style w:type="paragraph" w:customStyle="1" w:styleId="Template">
    <w:name w:val="Template"/>
    <w:link w:val="TemplateChar"/>
    <w:uiPriority w:val="8"/>
    <w:semiHidden/>
    <w:rsid w:val="007264B9"/>
    <w:rPr>
      <w:noProof/>
      <w:spacing w:val="10"/>
      <w:szCs w:val="24"/>
    </w:rPr>
  </w:style>
  <w:style w:type="paragraph" w:customStyle="1" w:styleId="Template-Companyname">
    <w:name w:val="Template - Company name"/>
    <w:basedOn w:val="Template"/>
    <w:next w:val="Template-Address"/>
    <w:uiPriority w:val="8"/>
    <w:semiHidden/>
    <w:rsid w:val="00E52AF8"/>
    <w:rPr>
      <w:b/>
    </w:rPr>
  </w:style>
  <w:style w:type="paragraph" w:customStyle="1" w:styleId="Template-Address">
    <w:name w:val="Template - Address"/>
    <w:basedOn w:val="Template"/>
    <w:uiPriority w:val="8"/>
    <w:semiHidden/>
    <w:rsid w:val="00E52AF8"/>
  </w:style>
  <w:style w:type="paragraph" w:customStyle="1" w:styleId="Template-Date">
    <w:name w:val="Template - Date"/>
    <w:basedOn w:val="Template-Address"/>
    <w:uiPriority w:val="8"/>
    <w:semiHidden/>
    <w:rsid w:val="00E52AF8"/>
  </w:style>
  <w:style w:type="table" w:styleId="Tabel-Gitter">
    <w:name w:val="Table Grid"/>
    <w:basedOn w:val="Tabel-Normal"/>
    <w:semiHidden/>
    <w:rsid w:val="00E52AF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E52AF8"/>
    <w:pPr>
      <w:ind w:left="2410"/>
    </w:pPr>
    <w:rPr>
      <w:b/>
    </w:rPr>
  </w:style>
  <w:style w:type="paragraph" w:customStyle="1" w:styleId="Template-Afdeling">
    <w:name w:val="Template - Afdeling"/>
    <w:basedOn w:val="Template"/>
    <w:uiPriority w:val="8"/>
    <w:semiHidden/>
    <w:rsid w:val="00E52AF8"/>
    <w:rPr>
      <w:b/>
    </w:rPr>
  </w:style>
  <w:style w:type="paragraph" w:styleId="Listeoverfigurer">
    <w:name w:val="table of figures"/>
    <w:basedOn w:val="Normal"/>
    <w:next w:val="Normal"/>
    <w:uiPriority w:val="99"/>
    <w:semiHidden/>
    <w:rsid w:val="00E52AF8"/>
  </w:style>
  <w:style w:type="paragraph" w:customStyle="1" w:styleId="Template-NavnMellemnavn">
    <w:name w:val="Template - Navn/Mellemnavn"/>
    <w:basedOn w:val="Template"/>
    <w:uiPriority w:val="8"/>
    <w:semiHidden/>
    <w:rsid w:val="00E52AF8"/>
    <w:rPr>
      <w:b/>
    </w:rPr>
  </w:style>
  <w:style w:type="paragraph" w:customStyle="1" w:styleId="Template-Brugerinfo">
    <w:name w:val="Template - Bruger info"/>
    <w:basedOn w:val="Template"/>
    <w:link w:val="Template-BrugerinfoChar"/>
    <w:uiPriority w:val="8"/>
    <w:semiHidden/>
    <w:rsid w:val="00E52AF8"/>
  </w:style>
  <w:style w:type="paragraph" w:customStyle="1" w:styleId="DokumentNavn">
    <w:name w:val="Dokument Navn"/>
    <w:basedOn w:val="Normal"/>
    <w:uiPriority w:val="5"/>
    <w:semiHidden/>
    <w:rsid w:val="006C503C"/>
    <w:pPr>
      <w:jc w:val="right"/>
    </w:pPr>
    <w:rPr>
      <w:rFonts w:ascii="AU Passata" w:hAnsi="AU Passata"/>
      <w:b/>
      <w:sz w:val="22"/>
    </w:rPr>
  </w:style>
  <w:style w:type="paragraph" w:customStyle="1" w:styleId="Dokumentinfo">
    <w:name w:val="Dokument info"/>
    <w:basedOn w:val="Normal"/>
    <w:uiPriority w:val="5"/>
    <w:semiHidden/>
    <w:rsid w:val="006B4CE3"/>
    <w:rPr>
      <w:b/>
    </w:rPr>
  </w:style>
  <w:style w:type="character" w:customStyle="1" w:styleId="TemplateChar">
    <w:name w:val="Template Char"/>
    <w:link w:val="Template"/>
    <w:uiPriority w:val="8"/>
    <w:semiHidden/>
    <w:rsid w:val="00621F18"/>
    <w:rPr>
      <w:noProof/>
      <w:spacing w:val="10"/>
      <w:szCs w:val="24"/>
      <w:lang w:val="da-DK"/>
    </w:rPr>
  </w:style>
  <w:style w:type="character" w:customStyle="1" w:styleId="Template-BrugerinfoChar">
    <w:name w:val="Template - Bruger info Char"/>
    <w:basedOn w:val="TemplateChar"/>
    <w:link w:val="Template-Brugerinfo"/>
    <w:uiPriority w:val="8"/>
    <w:semiHidden/>
    <w:rsid w:val="00621F18"/>
    <w:rPr>
      <w:noProof/>
      <w:spacing w:val="10"/>
      <w:szCs w:val="24"/>
      <w:lang w:val="da-DK"/>
    </w:rPr>
  </w:style>
  <w:style w:type="paragraph" w:customStyle="1" w:styleId="Template-Informationsoverskrift">
    <w:name w:val="Template - Informations overskrift"/>
    <w:basedOn w:val="Template"/>
    <w:next w:val="Normal"/>
    <w:uiPriority w:val="8"/>
    <w:semiHidden/>
    <w:rsid w:val="00E52AF8"/>
    <w:rPr>
      <w:b/>
    </w:rPr>
  </w:style>
  <w:style w:type="paragraph" w:customStyle="1" w:styleId="Template-Informationstekst">
    <w:name w:val="Template - Informations tekst"/>
    <w:basedOn w:val="Template"/>
    <w:uiPriority w:val="8"/>
    <w:semiHidden/>
    <w:rsid w:val="00E52AF8"/>
  </w:style>
  <w:style w:type="paragraph" w:customStyle="1" w:styleId="Template-ParentlogonameMdebilag">
    <w:name w:val="Template - Parent logoname Mødebilag"/>
    <w:basedOn w:val="Template"/>
    <w:uiPriority w:val="8"/>
    <w:semiHidden/>
    <w:rsid w:val="00F25D6F"/>
    <w:pPr>
      <w:spacing w:line="240" w:lineRule="atLeast"/>
    </w:pPr>
    <w:rPr>
      <w:caps/>
      <w:color w:val="000000"/>
      <w:sz w:val="22"/>
    </w:rPr>
  </w:style>
  <w:style w:type="paragraph" w:customStyle="1" w:styleId="Template-UnitnamelogonameMdebilag">
    <w:name w:val="Template - Unitname logoname Mødebilag"/>
    <w:basedOn w:val="Template-ParentlogonameMdebilag"/>
    <w:uiPriority w:val="8"/>
    <w:semiHidden/>
    <w:rsid w:val="002244D9"/>
    <w:pPr>
      <w:spacing w:before="66" w:line="160" w:lineRule="atLeast"/>
      <w:contextualSpacing/>
    </w:pPr>
    <w:rPr>
      <w:sz w:val="14"/>
    </w:rPr>
  </w:style>
  <w:style w:type="paragraph" w:styleId="Markeringsbobletekst">
    <w:name w:val="Balloon Text"/>
    <w:basedOn w:val="Normal"/>
    <w:uiPriority w:val="99"/>
    <w:semiHidden/>
    <w:rsid w:val="00A14DFA"/>
    <w:rPr>
      <w:rFonts w:ascii="Tahoma" w:hAnsi="Tahoma" w:cs="Tahoma"/>
      <w:sz w:val="16"/>
      <w:szCs w:val="16"/>
    </w:rPr>
  </w:style>
  <w:style w:type="character" w:styleId="Kommentarhenvisning">
    <w:name w:val="annotation reference"/>
    <w:uiPriority w:val="99"/>
    <w:semiHidden/>
    <w:rsid w:val="00A14DFA"/>
    <w:rPr>
      <w:sz w:val="16"/>
      <w:szCs w:val="16"/>
      <w:lang w:val="da-DK"/>
    </w:rPr>
  </w:style>
  <w:style w:type="paragraph" w:styleId="Kommentartekst">
    <w:name w:val="annotation text"/>
    <w:basedOn w:val="Normal"/>
    <w:uiPriority w:val="99"/>
    <w:semiHidden/>
    <w:rsid w:val="00A14DFA"/>
    <w:rPr>
      <w:szCs w:val="20"/>
    </w:rPr>
  </w:style>
  <w:style w:type="paragraph" w:styleId="Kommentaremne">
    <w:name w:val="annotation subject"/>
    <w:basedOn w:val="Kommentartekst"/>
    <w:next w:val="Kommentartekst"/>
    <w:uiPriority w:val="99"/>
    <w:semiHidden/>
    <w:rsid w:val="00A14DFA"/>
    <w:rPr>
      <w:b/>
      <w:bCs/>
    </w:rPr>
  </w:style>
  <w:style w:type="paragraph" w:styleId="Dokumentoversigt">
    <w:name w:val="Document Map"/>
    <w:basedOn w:val="Normal"/>
    <w:uiPriority w:val="99"/>
    <w:semiHidden/>
    <w:rsid w:val="00A14DFA"/>
    <w:pPr>
      <w:shd w:val="clear" w:color="auto" w:fill="000080"/>
    </w:pPr>
    <w:rPr>
      <w:rFonts w:ascii="Tahoma" w:hAnsi="Tahoma" w:cs="Tahoma"/>
      <w:szCs w:val="20"/>
    </w:rPr>
  </w:style>
  <w:style w:type="paragraph" w:styleId="Indeks1">
    <w:name w:val="index 1"/>
    <w:basedOn w:val="Normal"/>
    <w:next w:val="Normal"/>
    <w:autoRedefine/>
    <w:uiPriority w:val="99"/>
    <w:semiHidden/>
    <w:rsid w:val="00A14DFA"/>
    <w:pPr>
      <w:ind w:left="210" w:hanging="210"/>
    </w:pPr>
  </w:style>
  <w:style w:type="paragraph" w:styleId="Indeks2">
    <w:name w:val="index 2"/>
    <w:basedOn w:val="Normal"/>
    <w:next w:val="Normal"/>
    <w:autoRedefine/>
    <w:uiPriority w:val="99"/>
    <w:semiHidden/>
    <w:rsid w:val="00A14DFA"/>
    <w:pPr>
      <w:ind w:left="420" w:hanging="210"/>
    </w:pPr>
  </w:style>
  <w:style w:type="paragraph" w:styleId="Indeks3">
    <w:name w:val="index 3"/>
    <w:basedOn w:val="Normal"/>
    <w:next w:val="Normal"/>
    <w:autoRedefine/>
    <w:uiPriority w:val="99"/>
    <w:semiHidden/>
    <w:rsid w:val="00A14DFA"/>
    <w:pPr>
      <w:ind w:left="630" w:hanging="210"/>
    </w:pPr>
  </w:style>
  <w:style w:type="paragraph" w:styleId="Indeks4">
    <w:name w:val="index 4"/>
    <w:basedOn w:val="Normal"/>
    <w:next w:val="Normal"/>
    <w:autoRedefine/>
    <w:uiPriority w:val="99"/>
    <w:semiHidden/>
    <w:rsid w:val="00A14DFA"/>
    <w:pPr>
      <w:ind w:left="840" w:hanging="210"/>
    </w:pPr>
  </w:style>
  <w:style w:type="paragraph" w:styleId="Indeks5">
    <w:name w:val="index 5"/>
    <w:basedOn w:val="Normal"/>
    <w:next w:val="Normal"/>
    <w:autoRedefine/>
    <w:uiPriority w:val="99"/>
    <w:semiHidden/>
    <w:rsid w:val="00A14DFA"/>
    <w:pPr>
      <w:ind w:left="1050" w:hanging="210"/>
    </w:pPr>
  </w:style>
  <w:style w:type="paragraph" w:styleId="Indeks6">
    <w:name w:val="index 6"/>
    <w:basedOn w:val="Normal"/>
    <w:next w:val="Normal"/>
    <w:autoRedefine/>
    <w:uiPriority w:val="99"/>
    <w:semiHidden/>
    <w:rsid w:val="00A14DFA"/>
    <w:pPr>
      <w:ind w:left="1260" w:hanging="210"/>
    </w:pPr>
  </w:style>
  <w:style w:type="paragraph" w:styleId="Indeks7">
    <w:name w:val="index 7"/>
    <w:basedOn w:val="Normal"/>
    <w:next w:val="Normal"/>
    <w:autoRedefine/>
    <w:uiPriority w:val="99"/>
    <w:semiHidden/>
    <w:rsid w:val="00A14DFA"/>
    <w:pPr>
      <w:ind w:left="1470" w:hanging="210"/>
    </w:pPr>
  </w:style>
  <w:style w:type="paragraph" w:styleId="Indeks8">
    <w:name w:val="index 8"/>
    <w:basedOn w:val="Normal"/>
    <w:next w:val="Normal"/>
    <w:autoRedefine/>
    <w:uiPriority w:val="99"/>
    <w:semiHidden/>
    <w:rsid w:val="00A14DFA"/>
    <w:pPr>
      <w:ind w:left="1680" w:hanging="210"/>
    </w:pPr>
  </w:style>
  <w:style w:type="paragraph" w:styleId="Indeks9">
    <w:name w:val="index 9"/>
    <w:basedOn w:val="Normal"/>
    <w:next w:val="Normal"/>
    <w:autoRedefine/>
    <w:uiPriority w:val="99"/>
    <w:semiHidden/>
    <w:rsid w:val="00A14DFA"/>
    <w:pPr>
      <w:ind w:left="1890" w:hanging="210"/>
    </w:pPr>
  </w:style>
  <w:style w:type="paragraph" w:styleId="Indeksoverskrift">
    <w:name w:val="index heading"/>
    <w:basedOn w:val="Normal"/>
    <w:next w:val="Indeks1"/>
    <w:uiPriority w:val="99"/>
    <w:semiHidden/>
    <w:rsid w:val="00A14DFA"/>
    <w:rPr>
      <w:rFonts w:ascii="Arial" w:hAnsi="Arial" w:cs="Arial"/>
      <w:b/>
      <w:bCs/>
    </w:rPr>
  </w:style>
  <w:style w:type="paragraph" w:styleId="Makrotekst">
    <w:name w:val="macro"/>
    <w:uiPriority w:val="99"/>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rPr>
  </w:style>
  <w:style w:type="paragraph" w:styleId="Citatsamling">
    <w:name w:val="table of authorities"/>
    <w:basedOn w:val="Normal"/>
    <w:next w:val="Normal"/>
    <w:uiPriority w:val="99"/>
    <w:semiHidden/>
    <w:rsid w:val="00A14DFA"/>
    <w:pPr>
      <w:ind w:left="210" w:hanging="210"/>
    </w:pPr>
  </w:style>
  <w:style w:type="paragraph" w:styleId="Citatoverskrift">
    <w:name w:val="toa heading"/>
    <w:basedOn w:val="Normal"/>
    <w:next w:val="Normal"/>
    <w:uiPriority w:val="9"/>
    <w:semiHidden/>
    <w:rsid w:val="00A14DFA"/>
    <w:pPr>
      <w:spacing w:before="120"/>
    </w:pPr>
    <w:rPr>
      <w:rFonts w:ascii="Arial" w:hAnsi="Arial" w:cs="Arial"/>
      <w:b/>
      <w:bCs/>
      <w:sz w:val="24"/>
    </w:rPr>
  </w:style>
  <w:style w:type="paragraph" w:customStyle="1" w:styleId="Mdei">
    <w:name w:val="Møde i"/>
    <w:basedOn w:val="Normal"/>
    <w:next w:val="Normal"/>
    <w:uiPriority w:val="2"/>
    <w:rsid w:val="006C503C"/>
    <w:pPr>
      <w:spacing w:line="180" w:lineRule="atLeast"/>
    </w:pPr>
    <w:rPr>
      <w:rFonts w:ascii="AU Passata" w:hAnsi="AU Passata"/>
      <w:b/>
      <w:sz w:val="14"/>
    </w:rPr>
  </w:style>
  <w:style w:type="character" w:customStyle="1" w:styleId="SidehovedTegn">
    <w:name w:val="Sidehoved Tegn"/>
    <w:basedOn w:val="Standardskrifttypeiafsnit"/>
    <w:link w:val="Sidehoved"/>
    <w:uiPriority w:val="7"/>
    <w:semiHidden/>
    <w:rsid w:val="00A62157"/>
    <w:rPr>
      <w:color w:val="87888A"/>
      <w:spacing w:val="10"/>
      <w:lang w:val="da-DK"/>
    </w:rPr>
  </w:style>
  <w:style w:type="paragraph" w:customStyle="1" w:styleId="Template-Parentlogoname">
    <w:name w:val="Template - Parent logoname"/>
    <w:basedOn w:val="Normal"/>
    <w:uiPriority w:val="8"/>
    <w:semiHidden/>
    <w:rsid w:val="006C503C"/>
    <w:pPr>
      <w:spacing w:line="240" w:lineRule="atLeast"/>
    </w:pPr>
    <w:rPr>
      <w:rFonts w:ascii="AU Passata" w:hAnsi="AU Passata"/>
      <w:caps/>
      <w:noProof/>
      <w:color w:val="03428E"/>
      <w:spacing w:val="10"/>
      <w:sz w:val="22"/>
      <w:szCs w:val="24"/>
    </w:rPr>
  </w:style>
  <w:style w:type="paragraph" w:customStyle="1" w:styleId="Template-Unitnamelogoname">
    <w:name w:val="Template - Unitname logoname"/>
    <w:basedOn w:val="Template-Parentlogoname"/>
    <w:uiPriority w:val="8"/>
    <w:semiHidden/>
    <w:rsid w:val="006C503C"/>
    <w:pPr>
      <w:spacing w:before="66" w:line="160" w:lineRule="atLeast"/>
      <w:contextualSpacing/>
    </w:pPr>
    <w:rPr>
      <w:sz w:val="14"/>
    </w:rPr>
  </w:style>
  <w:style w:type="paragraph" w:customStyle="1" w:styleId="Template-kolofonstreg">
    <w:name w:val="Template - kolofon streg"/>
    <w:basedOn w:val="Template-Date"/>
    <w:qFormat/>
    <w:rsid w:val="00E75A7C"/>
    <w:pPr>
      <w:spacing w:after="120" w:line="270" w:lineRule="exact"/>
      <w:contextualSpacing/>
    </w:pPr>
    <w:rPr>
      <w:rFonts w:ascii="Georgia" w:hAnsi="Georgia"/>
      <w:noProof w:val="0"/>
      <w:spacing w:val="0"/>
      <w:sz w:val="20"/>
      <w:szCs w:val="20"/>
    </w:rPr>
  </w:style>
  <w:style w:type="paragraph" w:styleId="Listeafsnit">
    <w:name w:val="List Paragraph"/>
    <w:basedOn w:val="Normal"/>
    <w:uiPriority w:val="72"/>
    <w:qFormat/>
    <w:rsid w:val="008B36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254579">
      <w:bodyDiv w:val="1"/>
      <w:marLeft w:val="0"/>
      <w:marRight w:val="0"/>
      <w:marTop w:val="0"/>
      <w:marBottom w:val="0"/>
      <w:divBdr>
        <w:top w:val="none" w:sz="0" w:space="0" w:color="auto"/>
        <w:left w:val="none" w:sz="0" w:space="0" w:color="auto"/>
        <w:bottom w:val="none" w:sz="0" w:space="0" w:color="auto"/>
        <w:right w:val="none" w:sz="0" w:space="0" w:color="auto"/>
      </w:divBdr>
    </w:div>
    <w:div w:id="933631209">
      <w:bodyDiv w:val="1"/>
      <w:marLeft w:val="0"/>
      <w:marRight w:val="0"/>
      <w:marTop w:val="0"/>
      <w:marBottom w:val="0"/>
      <w:divBdr>
        <w:top w:val="none" w:sz="0" w:space="0" w:color="auto"/>
        <w:left w:val="none" w:sz="0" w:space="0" w:color="auto"/>
        <w:bottom w:val="none" w:sz="0" w:space="0" w:color="auto"/>
        <w:right w:val="none" w:sz="0" w:space="0" w:color="auto"/>
      </w:divBdr>
    </w:div>
    <w:div w:id="978847259">
      <w:bodyDiv w:val="1"/>
      <w:marLeft w:val="0"/>
      <w:marRight w:val="0"/>
      <w:marTop w:val="0"/>
      <w:marBottom w:val="0"/>
      <w:divBdr>
        <w:top w:val="none" w:sz="0" w:space="0" w:color="auto"/>
        <w:left w:val="none" w:sz="0" w:space="0" w:color="auto"/>
        <w:bottom w:val="none" w:sz="0" w:space="0" w:color="auto"/>
        <w:right w:val="none" w:sz="0" w:space="0" w:color="auto"/>
      </w:divBdr>
      <w:divsChild>
        <w:div w:id="486897497">
          <w:marLeft w:val="0"/>
          <w:marRight w:val="0"/>
          <w:marTop w:val="0"/>
          <w:marBottom w:val="0"/>
          <w:divBdr>
            <w:top w:val="none" w:sz="0" w:space="0" w:color="auto"/>
            <w:left w:val="none" w:sz="0" w:space="0" w:color="auto"/>
            <w:bottom w:val="none" w:sz="0" w:space="0" w:color="auto"/>
            <w:right w:val="none" w:sz="0" w:space="0" w:color="auto"/>
          </w:divBdr>
        </w:div>
      </w:divsChild>
    </w:div>
    <w:div w:id="196315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AU 2017">
      <a:majorFont>
        <a:latin typeface="AU Passata Light"/>
        <a:ea typeface=""/>
        <a:cs typeface=""/>
      </a:majorFont>
      <a:minorFont>
        <a:latin typeface="AU Pass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75ACA-7499-41A1-AFE5-C2D6A15E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2064</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Mødebilag</vt:lpstr>
      <vt:lpstr>Mødebilag</vt:lpstr>
    </vt:vector>
  </TitlesOfParts>
  <Company>Århus Universitet</Company>
  <LinksUpToDate>false</LinksUpToDate>
  <CharactersWithSpaces>2398</CharactersWithSpaces>
  <SharedDoc>false</SharedDoc>
  <HLinks>
    <vt:vector size="6" baseType="variant">
      <vt:variant>
        <vt:i4>1245201</vt:i4>
      </vt:variant>
      <vt:variant>
        <vt:i4>2220</vt:i4>
      </vt:variant>
      <vt:variant>
        <vt:i4>1025</vt:i4>
      </vt:variant>
      <vt:variant>
        <vt:i4>1</vt:i4>
      </vt:variant>
      <vt:variant>
        <vt:lpwstr>Skillelinjer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Mødebilag</dc:title>
  <dc:creator>Mai Engholm Pedersen</dc:creator>
  <cp:lastModifiedBy>Dorthe Salling Olsson</cp:lastModifiedBy>
  <cp:revision>2</cp:revision>
  <dcterms:created xsi:type="dcterms:W3CDTF">2021-09-01T08:41:00Z</dcterms:created>
  <dcterms:modified xsi:type="dcterms:W3CDTF">2021-09-01T08:41:00Z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Color">
    <vt:lpwstr>Sort</vt:lpwstr>
  </property>
  <property fmtid="{D5CDD505-2E9C-101B-9397-08002B2CF9AE}" pid="3" name="DesignVersion">
    <vt:lpwstr>3</vt:lpwstr>
  </property>
  <property fmtid="{D5CDD505-2E9C-101B-9397-08002B2CF9AE}" pid="4" name="SD_ShowDocumentInfo">
    <vt:lpwstr>True</vt:lpwstr>
  </property>
  <property fmtid="{D5CDD505-2E9C-101B-9397-08002B2CF9AE}" pid="5" name="OfficeID">
    <vt:lpwstr>1833</vt:lpwstr>
  </property>
  <property fmtid="{D5CDD505-2E9C-101B-9397-08002B2CF9AE}" pid="6" name="CustomerId">
    <vt:lpwstr>auoffice</vt:lpwstr>
  </property>
  <property fmtid="{D5CDD505-2E9C-101B-9397-08002B2CF9AE}" pid="7" name="TemplateId">
    <vt:lpwstr>636070978672275624</vt:lpwstr>
  </property>
  <property fmtid="{D5CDD505-2E9C-101B-9397-08002B2CF9AE}" pid="8" name="UserProfileId">
    <vt:lpwstr>637646985280973662</vt:lpwstr>
  </property>
</Properties>
</file>