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DE5ED" w14:textId="77777777" w:rsidR="004E03A6" w:rsidRPr="009F4F0B" w:rsidRDefault="004E03A6" w:rsidP="008F47F2">
      <w:pPr>
        <w:spacing w:line="14" w:lineRule="exact"/>
      </w:pPr>
    </w:p>
    <w:tbl>
      <w:tblPr>
        <w:tblStyle w:val="TableGrid"/>
        <w:tblW w:w="10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56"/>
      </w:tblGrid>
      <w:tr w:rsidR="0029281D" w:rsidRPr="00C55090" w14:paraId="3041B133" w14:textId="77777777" w:rsidTr="005B0BEE">
        <w:trPr>
          <w:trHeight w:hRule="exact" w:val="2797"/>
        </w:trPr>
        <w:tc>
          <w:tcPr>
            <w:tcW w:w="10256" w:type="dxa"/>
            <w:shd w:val="clear" w:color="auto" w:fill="auto"/>
          </w:tcPr>
          <w:p w14:paraId="63DA771C" w14:textId="77777777" w:rsidR="00551FF5" w:rsidRPr="005B0BEE" w:rsidRDefault="009C2570" w:rsidP="00551FF5">
            <w:pPr>
              <w:pStyle w:val="Dokumentinfo"/>
              <w:rPr>
                <w:sz w:val="22"/>
                <w:szCs w:val="22"/>
              </w:rPr>
            </w:pPr>
            <w:bookmarkStart w:id="0" w:name="LAN_MeetingDate"/>
            <w:r w:rsidRPr="005B0BEE">
              <w:rPr>
                <w:sz w:val="22"/>
                <w:szCs w:val="22"/>
              </w:rPr>
              <w:t>Meeting date</w:t>
            </w:r>
            <w:bookmarkEnd w:id="0"/>
            <w:r w:rsidRPr="005B0BEE">
              <w:rPr>
                <w:sz w:val="22"/>
                <w:szCs w:val="22"/>
              </w:rPr>
              <w:t xml:space="preserve">: </w:t>
            </w:r>
            <w:r w:rsidR="00572144">
              <w:rPr>
                <w:b w:val="0"/>
                <w:sz w:val="22"/>
                <w:szCs w:val="22"/>
              </w:rPr>
              <w:t>8</w:t>
            </w:r>
            <w:r w:rsidR="00A930ED">
              <w:rPr>
                <w:b w:val="0"/>
                <w:sz w:val="22"/>
                <w:szCs w:val="22"/>
              </w:rPr>
              <w:t xml:space="preserve">. </w:t>
            </w:r>
            <w:proofErr w:type="spellStart"/>
            <w:r w:rsidR="00A930ED">
              <w:rPr>
                <w:b w:val="0"/>
                <w:sz w:val="22"/>
                <w:szCs w:val="22"/>
              </w:rPr>
              <w:t>april</w:t>
            </w:r>
            <w:proofErr w:type="spellEnd"/>
            <w:r w:rsidR="00BD03BE" w:rsidRPr="005B0BEE">
              <w:rPr>
                <w:b w:val="0"/>
                <w:sz w:val="22"/>
                <w:szCs w:val="22"/>
              </w:rPr>
              <w:t xml:space="preserve"> 2022</w:t>
            </w:r>
          </w:p>
          <w:p w14:paraId="4F1847FC" w14:textId="77777777" w:rsidR="00551FF5" w:rsidRPr="005B0BEE" w:rsidRDefault="009C2570" w:rsidP="00551FF5">
            <w:pPr>
              <w:pStyle w:val="Dokumentinfo"/>
              <w:rPr>
                <w:b w:val="0"/>
                <w:sz w:val="22"/>
                <w:szCs w:val="22"/>
              </w:rPr>
            </w:pPr>
            <w:bookmarkStart w:id="1" w:name="LAN_MeetingPlace"/>
            <w:r w:rsidRPr="005B0BEE">
              <w:rPr>
                <w:sz w:val="22"/>
                <w:szCs w:val="22"/>
              </w:rPr>
              <w:t>Meeting place</w:t>
            </w:r>
            <w:bookmarkEnd w:id="1"/>
            <w:r w:rsidRPr="005B0BEE">
              <w:rPr>
                <w:sz w:val="22"/>
                <w:szCs w:val="22"/>
              </w:rPr>
              <w:t xml:space="preserve">: </w:t>
            </w:r>
            <w:proofErr w:type="spellStart"/>
            <w:r w:rsidR="00BD03BE" w:rsidRPr="005B0BEE">
              <w:rPr>
                <w:b w:val="0"/>
                <w:sz w:val="22"/>
                <w:szCs w:val="22"/>
              </w:rPr>
              <w:t>Rikke</w:t>
            </w:r>
            <w:proofErr w:type="spellEnd"/>
            <w:r w:rsidR="00BD03BE" w:rsidRPr="005B0BEE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="00BD03BE" w:rsidRPr="005B0BEE">
              <w:rPr>
                <w:b w:val="0"/>
                <w:sz w:val="22"/>
                <w:szCs w:val="22"/>
              </w:rPr>
              <w:t>Nielsens</w:t>
            </w:r>
            <w:proofErr w:type="spellEnd"/>
            <w:r w:rsidR="00BD03BE" w:rsidRPr="005B0BEE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="00BD03BE" w:rsidRPr="005B0BEE">
              <w:rPr>
                <w:b w:val="0"/>
                <w:sz w:val="22"/>
                <w:szCs w:val="22"/>
              </w:rPr>
              <w:t>kontor</w:t>
            </w:r>
            <w:proofErr w:type="spellEnd"/>
          </w:p>
          <w:p w14:paraId="718E6E14" w14:textId="77777777" w:rsidR="00A55460" w:rsidRPr="005B0BEE" w:rsidRDefault="009C2570" w:rsidP="00551FF5">
            <w:pPr>
              <w:pStyle w:val="Dokumentinfo"/>
              <w:rPr>
                <w:sz w:val="22"/>
                <w:szCs w:val="22"/>
              </w:rPr>
            </w:pPr>
            <w:bookmarkStart w:id="2" w:name="LAN_MeetingSubject"/>
            <w:r w:rsidRPr="005B0BEE">
              <w:rPr>
                <w:sz w:val="22"/>
                <w:szCs w:val="22"/>
              </w:rPr>
              <w:t>Meeting subject</w:t>
            </w:r>
            <w:bookmarkEnd w:id="2"/>
            <w:r w:rsidRPr="005B0BEE">
              <w:rPr>
                <w:sz w:val="22"/>
                <w:szCs w:val="22"/>
              </w:rPr>
              <w:t xml:space="preserve">: </w:t>
            </w:r>
            <w:r w:rsidR="00881B4B">
              <w:rPr>
                <w:b w:val="0"/>
                <w:sz w:val="22"/>
                <w:szCs w:val="22"/>
              </w:rPr>
              <w:t>INT-</w:t>
            </w:r>
            <w:proofErr w:type="spellStart"/>
            <w:r w:rsidR="00881B4B">
              <w:rPr>
                <w:b w:val="0"/>
                <w:sz w:val="22"/>
                <w:szCs w:val="22"/>
              </w:rPr>
              <w:t>bå</w:t>
            </w:r>
            <w:r w:rsidR="00BD03BE" w:rsidRPr="005B0BEE">
              <w:rPr>
                <w:b w:val="0"/>
                <w:sz w:val="22"/>
                <w:szCs w:val="22"/>
              </w:rPr>
              <w:t>nd</w:t>
            </w:r>
            <w:proofErr w:type="spellEnd"/>
            <w:r w:rsidR="00BD03BE" w:rsidRPr="005B0BEE">
              <w:rPr>
                <w:b w:val="0"/>
                <w:sz w:val="22"/>
                <w:szCs w:val="22"/>
              </w:rPr>
              <w:t>-</w:t>
            </w:r>
            <w:proofErr w:type="spellStart"/>
            <w:r w:rsidR="00BD03BE" w:rsidRPr="005B0BEE">
              <w:rPr>
                <w:b w:val="0"/>
                <w:sz w:val="22"/>
                <w:szCs w:val="22"/>
              </w:rPr>
              <w:t>møde</w:t>
            </w:r>
            <w:proofErr w:type="spellEnd"/>
          </w:p>
          <w:p w14:paraId="0021E5D0" w14:textId="77777777" w:rsidR="00A55460" w:rsidRPr="005B0BEE" w:rsidRDefault="00C55090" w:rsidP="00551FF5">
            <w:pPr>
              <w:pStyle w:val="Dokumentinfo"/>
              <w:rPr>
                <w:sz w:val="22"/>
                <w:szCs w:val="22"/>
              </w:rPr>
            </w:pPr>
          </w:p>
          <w:p w14:paraId="7BC42EBB" w14:textId="7A52C918" w:rsidR="00C55090" w:rsidRPr="00C55090" w:rsidRDefault="009C2570" w:rsidP="00551FF5">
            <w:pPr>
              <w:pStyle w:val="Dokumentinfo"/>
              <w:rPr>
                <w:b w:val="0"/>
                <w:sz w:val="22"/>
                <w:szCs w:val="22"/>
              </w:rPr>
            </w:pPr>
            <w:bookmarkStart w:id="3" w:name="LAN_Attendees"/>
            <w:r w:rsidRPr="00C55090">
              <w:rPr>
                <w:sz w:val="22"/>
                <w:szCs w:val="22"/>
              </w:rPr>
              <w:t>Attendees</w:t>
            </w:r>
            <w:bookmarkEnd w:id="3"/>
            <w:r w:rsidRPr="00C55090">
              <w:rPr>
                <w:sz w:val="22"/>
                <w:szCs w:val="22"/>
              </w:rPr>
              <w:t xml:space="preserve">: </w:t>
            </w:r>
            <w:r w:rsidR="00BD03BE" w:rsidRPr="00C55090">
              <w:rPr>
                <w:b w:val="0"/>
                <w:sz w:val="22"/>
                <w:szCs w:val="22"/>
              </w:rPr>
              <w:t xml:space="preserve">Jesper </w:t>
            </w:r>
            <w:proofErr w:type="spellStart"/>
            <w:r w:rsidR="00BD03BE" w:rsidRPr="00C55090">
              <w:rPr>
                <w:b w:val="0"/>
                <w:sz w:val="22"/>
                <w:szCs w:val="22"/>
              </w:rPr>
              <w:t>Qvistgaard</w:t>
            </w:r>
            <w:proofErr w:type="spellEnd"/>
            <w:r w:rsidRPr="00C55090">
              <w:rPr>
                <w:b w:val="0"/>
                <w:sz w:val="22"/>
                <w:szCs w:val="22"/>
              </w:rPr>
              <w:t xml:space="preserve"> (</w:t>
            </w:r>
            <w:r w:rsidR="00C55090" w:rsidRPr="00C55090">
              <w:rPr>
                <w:b w:val="0"/>
                <w:sz w:val="22"/>
                <w:szCs w:val="22"/>
              </w:rPr>
              <w:t>JQ</w:t>
            </w:r>
            <w:r w:rsidR="00C55090">
              <w:rPr>
                <w:b w:val="0"/>
                <w:sz w:val="22"/>
                <w:szCs w:val="22"/>
              </w:rPr>
              <w:t xml:space="preserve">, </w:t>
            </w:r>
            <w:r w:rsidRPr="00C55090">
              <w:rPr>
                <w:b w:val="0"/>
                <w:sz w:val="22"/>
                <w:szCs w:val="22"/>
              </w:rPr>
              <w:t>Arts</w:t>
            </w:r>
            <w:r w:rsidR="00BD03BE" w:rsidRPr="00C55090">
              <w:rPr>
                <w:b w:val="0"/>
                <w:sz w:val="22"/>
                <w:szCs w:val="22"/>
              </w:rPr>
              <w:t xml:space="preserve">), Mette </w:t>
            </w:r>
            <w:proofErr w:type="spellStart"/>
            <w:r w:rsidR="00BD03BE" w:rsidRPr="00C55090">
              <w:rPr>
                <w:b w:val="0"/>
                <w:sz w:val="22"/>
                <w:szCs w:val="22"/>
              </w:rPr>
              <w:t>Glerup</w:t>
            </w:r>
            <w:proofErr w:type="spellEnd"/>
            <w:r w:rsidR="00BD03BE" w:rsidRPr="00C55090">
              <w:rPr>
                <w:b w:val="0"/>
                <w:sz w:val="22"/>
                <w:szCs w:val="22"/>
              </w:rPr>
              <w:t xml:space="preserve"> Thomsen (</w:t>
            </w:r>
            <w:r w:rsidR="00C55090">
              <w:rPr>
                <w:b w:val="0"/>
                <w:sz w:val="22"/>
                <w:szCs w:val="22"/>
              </w:rPr>
              <w:t xml:space="preserve">MGT, </w:t>
            </w:r>
            <w:r w:rsidR="00BD03BE" w:rsidRPr="00C55090">
              <w:rPr>
                <w:b w:val="0"/>
                <w:sz w:val="22"/>
                <w:szCs w:val="22"/>
              </w:rPr>
              <w:t xml:space="preserve">Nat &amp; Tech), </w:t>
            </w:r>
            <w:proofErr w:type="spellStart"/>
            <w:r w:rsidR="00BD03BE" w:rsidRPr="00C55090">
              <w:rPr>
                <w:b w:val="0"/>
                <w:sz w:val="22"/>
                <w:szCs w:val="22"/>
              </w:rPr>
              <w:t>Rikke</w:t>
            </w:r>
            <w:proofErr w:type="spellEnd"/>
            <w:r w:rsidR="00BD03BE" w:rsidRPr="00C55090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="00BD03BE" w:rsidRPr="00C55090">
              <w:rPr>
                <w:b w:val="0"/>
                <w:sz w:val="22"/>
                <w:szCs w:val="22"/>
              </w:rPr>
              <w:t>Korgaard</w:t>
            </w:r>
            <w:proofErr w:type="spellEnd"/>
            <w:r w:rsidR="00BD03BE" w:rsidRPr="00C55090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="00BD03BE" w:rsidRPr="00C55090">
              <w:rPr>
                <w:b w:val="0"/>
                <w:sz w:val="22"/>
                <w:szCs w:val="22"/>
              </w:rPr>
              <w:t>Præstegaard</w:t>
            </w:r>
            <w:proofErr w:type="spellEnd"/>
            <w:r w:rsidR="00BD03BE" w:rsidRPr="00C55090">
              <w:rPr>
                <w:b w:val="0"/>
                <w:sz w:val="22"/>
                <w:szCs w:val="22"/>
              </w:rPr>
              <w:t xml:space="preserve"> (</w:t>
            </w:r>
            <w:r w:rsidR="00C55090">
              <w:rPr>
                <w:b w:val="0"/>
                <w:sz w:val="22"/>
                <w:szCs w:val="22"/>
              </w:rPr>
              <w:t xml:space="preserve">RKP, </w:t>
            </w:r>
            <w:r w:rsidR="00BD03BE" w:rsidRPr="00C55090">
              <w:rPr>
                <w:b w:val="0"/>
                <w:sz w:val="22"/>
                <w:szCs w:val="22"/>
              </w:rPr>
              <w:t xml:space="preserve">Health), Thomas </w:t>
            </w:r>
            <w:proofErr w:type="spellStart"/>
            <w:r w:rsidR="00BD03BE" w:rsidRPr="00C55090">
              <w:rPr>
                <w:b w:val="0"/>
                <w:sz w:val="22"/>
                <w:szCs w:val="22"/>
              </w:rPr>
              <w:t>Hvergel</w:t>
            </w:r>
            <w:proofErr w:type="spellEnd"/>
            <w:r w:rsidR="00BD03BE" w:rsidRPr="00C55090">
              <w:rPr>
                <w:b w:val="0"/>
                <w:sz w:val="22"/>
                <w:szCs w:val="22"/>
              </w:rPr>
              <w:t xml:space="preserve"> Jensen (</w:t>
            </w:r>
            <w:r w:rsidR="00C55090">
              <w:rPr>
                <w:b w:val="0"/>
                <w:sz w:val="22"/>
                <w:szCs w:val="22"/>
              </w:rPr>
              <w:t xml:space="preserve">THJ, </w:t>
            </w:r>
            <w:r w:rsidRPr="00C55090">
              <w:rPr>
                <w:b w:val="0"/>
                <w:sz w:val="22"/>
                <w:szCs w:val="22"/>
              </w:rPr>
              <w:t xml:space="preserve">Aarhus BSS), Mette </w:t>
            </w:r>
            <w:proofErr w:type="spellStart"/>
            <w:r w:rsidRPr="00C55090">
              <w:rPr>
                <w:b w:val="0"/>
                <w:sz w:val="22"/>
                <w:szCs w:val="22"/>
              </w:rPr>
              <w:t>Brandenborg</w:t>
            </w:r>
            <w:proofErr w:type="spellEnd"/>
            <w:r w:rsidRPr="00C55090">
              <w:rPr>
                <w:b w:val="0"/>
                <w:sz w:val="22"/>
                <w:szCs w:val="22"/>
              </w:rPr>
              <w:t xml:space="preserve"> (</w:t>
            </w:r>
            <w:r w:rsidR="00C55090">
              <w:rPr>
                <w:b w:val="0"/>
                <w:sz w:val="22"/>
                <w:szCs w:val="22"/>
              </w:rPr>
              <w:t xml:space="preserve">MB, </w:t>
            </w:r>
            <w:r w:rsidRPr="00C55090">
              <w:rPr>
                <w:b w:val="0"/>
                <w:sz w:val="22"/>
                <w:szCs w:val="22"/>
              </w:rPr>
              <w:t xml:space="preserve">IU), </w:t>
            </w:r>
            <w:proofErr w:type="spellStart"/>
            <w:r w:rsidRPr="00C55090">
              <w:rPr>
                <w:b w:val="0"/>
                <w:sz w:val="22"/>
                <w:szCs w:val="22"/>
              </w:rPr>
              <w:t>Kaja</w:t>
            </w:r>
            <w:proofErr w:type="spellEnd"/>
            <w:r w:rsidRPr="00C55090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C55090">
              <w:rPr>
                <w:b w:val="0"/>
                <w:sz w:val="22"/>
                <w:szCs w:val="22"/>
              </w:rPr>
              <w:t>Henneberg</w:t>
            </w:r>
            <w:proofErr w:type="spellEnd"/>
            <w:r w:rsidRPr="00C55090">
              <w:rPr>
                <w:b w:val="0"/>
                <w:sz w:val="22"/>
                <w:szCs w:val="22"/>
              </w:rPr>
              <w:t xml:space="preserve"> (</w:t>
            </w:r>
            <w:r w:rsidR="00C55090">
              <w:rPr>
                <w:b w:val="0"/>
                <w:sz w:val="22"/>
                <w:szCs w:val="22"/>
              </w:rPr>
              <w:t xml:space="preserve">KH, </w:t>
            </w:r>
            <w:r w:rsidRPr="00C55090">
              <w:rPr>
                <w:b w:val="0"/>
                <w:sz w:val="22"/>
                <w:szCs w:val="22"/>
              </w:rPr>
              <w:t xml:space="preserve">IU) </w:t>
            </w:r>
            <w:proofErr w:type="spellStart"/>
            <w:r w:rsidRPr="00C55090">
              <w:rPr>
                <w:b w:val="0"/>
                <w:sz w:val="22"/>
                <w:szCs w:val="22"/>
              </w:rPr>
              <w:t>og</w:t>
            </w:r>
            <w:proofErr w:type="spellEnd"/>
            <w:r w:rsidRPr="00C55090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C55090">
              <w:rPr>
                <w:b w:val="0"/>
                <w:sz w:val="22"/>
                <w:szCs w:val="22"/>
              </w:rPr>
              <w:t>Rikke</w:t>
            </w:r>
            <w:proofErr w:type="spellEnd"/>
            <w:r w:rsidRPr="00C55090">
              <w:rPr>
                <w:b w:val="0"/>
                <w:sz w:val="22"/>
                <w:szCs w:val="22"/>
              </w:rPr>
              <w:t xml:space="preserve"> Nielsen (</w:t>
            </w:r>
            <w:r w:rsidR="00C55090">
              <w:rPr>
                <w:b w:val="0"/>
                <w:sz w:val="22"/>
                <w:szCs w:val="22"/>
              </w:rPr>
              <w:t xml:space="preserve">RN, </w:t>
            </w:r>
            <w:r w:rsidRPr="00C55090">
              <w:rPr>
                <w:b w:val="0"/>
                <w:sz w:val="22"/>
                <w:szCs w:val="22"/>
              </w:rPr>
              <w:t>IU)</w:t>
            </w:r>
          </w:p>
        </w:tc>
      </w:tr>
    </w:tbl>
    <w:p w14:paraId="0529AF8F" w14:textId="77777777" w:rsidR="00C55090" w:rsidRDefault="00C55090" w:rsidP="00BD03BE">
      <w:pPr>
        <w:rPr>
          <w:caps/>
          <w:sz w:val="22"/>
          <w:szCs w:val="22"/>
        </w:rPr>
      </w:pPr>
    </w:p>
    <w:p w14:paraId="6337AF57" w14:textId="7B53B03C" w:rsidR="00BD03BE" w:rsidRPr="00C55090" w:rsidRDefault="009C2570" w:rsidP="00BD03BE">
      <w:pPr>
        <w:rPr>
          <w:b/>
          <w:bCs/>
          <w:i/>
          <w:iCs/>
          <w:sz w:val="22"/>
          <w:szCs w:val="22"/>
          <w:lang w:val="da-DK"/>
        </w:rPr>
      </w:pPr>
      <w:r w:rsidRPr="005B0BEE">
        <w:rPr>
          <w:caps/>
          <w:sz w:val="22"/>
          <w:szCs w:val="22"/>
        </w:rPr>
        <w:fldChar w:fldCharType="begin"/>
      </w:r>
      <w:r w:rsidRPr="00C55090">
        <w:rPr>
          <w:caps/>
          <w:sz w:val="22"/>
          <w:szCs w:val="22"/>
          <w:lang w:val="da-DK"/>
        </w:rPr>
        <w:instrText xml:space="preserve"> TOC </w:instrText>
      </w:r>
      <w:r w:rsidRPr="00C55090">
        <w:rPr>
          <w:sz w:val="22"/>
          <w:szCs w:val="22"/>
          <w:lang w:val="da-DK"/>
        </w:rPr>
        <w:instrText>\O "1-1" \N</w:instrText>
      </w:r>
      <w:r w:rsidRPr="00C55090">
        <w:rPr>
          <w:caps/>
          <w:sz w:val="22"/>
          <w:szCs w:val="22"/>
          <w:lang w:val="da-DK"/>
        </w:rPr>
        <w:instrText xml:space="preserve"> </w:instrText>
      </w:r>
      <w:r w:rsidRPr="005B0BEE">
        <w:rPr>
          <w:caps/>
          <w:sz w:val="22"/>
          <w:szCs w:val="22"/>
        </w:rPr>
        <w:fldChar w:fldCharType="separate"/>
      </w:r>
      <w:r w:rsidR="00C55090" w:rsidRPr="00C55090">
        <w:rPr>
          <w:b/>
          <w:bCs/>
          <w:i/>
          <w:iCs/>
          <w:sz w:val="22"/>
          <w:szCs w:val="22"/>
          <w:lang w:val="da-DK"/>
        </w:rPr>
        <w:t xml:space="preserve">Referat </w:t>
      </w:r>
      <w:r w:rsidR="00C55090">
        <w:rPr>
          <w:b/>
          <w:bCs/>
          <w:i/>
          <w:iCs/>
          <w:sz w:val="22"/>
          <w:szCs w:val="22"/>
          <w:lang w:val="da-DK"/>
        </w:rPr>
        <w:t xml:space="preserve">FRA </w:t>
      </w:r>
      <w:r w:rsidR="00C55090" w:rsidRPr="00C55090">
        <w:rPr>
          <w:b/>
          <w:bCs/>
          <w:i/>
          <w:iCs/>
          <w:sz w:val="22"/>
          <w:szCs w:val="22"/>
          <w:lang w:val="da-DK"/>
        </w:rPr>
        <w:t>INT-Bånd-møde 7. april 2022</w:t>
      </w:r>
      <w:r w:rsidR="00BD03BE" w:rsidRPr="00173AD3">
        <w:rPr>
          <w:b/>
          <w:bCs/>
          <w:i/>
          <w:iCs/>
          <w:sz w:val="22"/>
          <w:szCs w:val="22"/>
          <w:lang w:val="da-DK"/>
        </w:rPr>
        <w:br/>
      </w:r>
    </w:p>
    <w:p w14:paraId="7D92F742" w14:textId="77777777" w:rsidR="00C55090" w:rsidRDefault="008E4E23" w:rsidP="00BD03BE">
      <w:pPr>
        <w:numPr>
          <w:ilvl w:val="0"/>
          <w:numId w:val="18"/>
        </w:numPr>
        <w:spacing w:line="240" w:lineRule="auto"/>
        <w:rPr>
          <w:sz w:val="22"/>
          <w:szCs w:val="22"/>
          <w:lang w:val="da-DK"/>
        </w:rPr>
      </w:pPr>
      <w:r w:rsidRPr="00173AD3">
        <w:rPr>
          <w:sz w:val="22"/>
          <w:szCs w:val="22"/>
          <w:lang w:val="da-DK"/>
        </w:rPr>
        <w:t xml:space="preserve">Fællesseminar </w:t>
      </w:r>
      <w:r w:rsidR="00A930ED" w:rsidRPr="00173AD3">
        <w:rPr>
          <w:sz w:val="22"/>
          <w:szCs w:val="22"/>
          <w:lang w:val="da-DK"/>
        </w:rPr>
        <w:t xml:space="preserve">- opdatering </w:t>
      </w:r>
      <w:r w:rsidRPr="00173AD3">
        <w:rPr>
          <w:sz w:val="22"/>
          <w:szCs w:val="22"/>
          <w:lang w:val="da-DK"/>
        </w:rPr>
        <w:t xml:space="preserve">(Thomas og Jesper) </w:t>
      </w:r>
      <w:r w:rsidR="00A930ED" w:rsidRPr="00173AD3">
        <w:rPr>
          <w:sz w:val="22"/>
          <w:szCs w:val="22"/>
          <w:lang w:val="da-DK"/>
        </w:rPr>
        <w:t>- 5 minutter</w:t>
      </w:r>
      <w:r w:rsidR="00C55090">
        <w:rPr>
          <w:sz w:val="22"/>
          <w:szCs w:val="22"/>
          <w:lang w:val="da-DK"/>
        </w:rPr>
        <w:t xml:space="preserve">: </w:t>
      </w:r>
    </w:p>
    <w:p w14:paraId="6A4E9730" w14:textId="59A08173" w:rsidR="00BD03BE" w:rsidRPr="00173AD3" w:rsidRDefault="00C55090" w:rsidP="00C55090">
      <w:pPr>
        <w:numPr>
          <w:ilvl w:val="1"/>
          <w:numId w:val="18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 xml:space="preserve">THJ og JQ gav en status på den international seminardag, der afholdes på Godsbanen den 20. maj 2022. </w:t>
      </w:r>
    </w:p>
    <w:p w14:paraId="0D9050DE" w14:textId="69938EA5" w:rsidR="00173AD3" w:rsidRPr="00173AD3" w:rsidRDefault="00173AD3" w:rsidP="00173AD3">
      <w:pPr>
        <w:numPr>
          <w:ilvl w:val="1"/>
          <w:numId w:val="18"/>
        </w:numPr>
        <w:spacing w:line="240" w:lineRule="auto"/>
        <w:rPr>
          <w:sz w:val="22"/>
          <w:szCs w:val="22"/>
          <w:lang w:val="da-DK"/>
        </w:rPr>
      </w:pPr>
      <w:r w:rsidRPr="00173AD3">
        <w:rPr>
          <w:sz w:val="22"/>
          <w:szCs w:val="22"/>
          <w:lang w:val="da-DK"/>
        </w:rPr>
        <w:t>Der er indkaldt til briefing</w:t>
      </w:r>
      <w:r w:rsidR="00C55090">
        <w:rPr>
          <w:sz w:val="22"/>
          <w:szCs w:val="22"/>
          <w:lang w:val="da-DK"/>
        </w:rPr>
        <w:t>-</w:t>
      </w:r>
      <w:r w:rsidRPr="00173AD3">
        <w:rPr>
          <w:sz w:val="22"/>
          <w:szCs w:val="22"/>
          <w:lang w:val="da-DK"/>
        </w:rPr>
        <w:t>møde med workshop-tovholdere</w:t>
      </w:r>
      <w:r w:rsidR="00C55090">
        <w:rPr>
          <w:sz w:val="22"/>
          <w:szCs w:val="22"/>
          <w:lang w:val="da-DK"/>
        </w:rPr>
        <w:t xml:space="preserve"> ultimo april. Alle tovholdere har accepteret. </w:t>
      </w:r>
    </w:p>
    <w:p w14:paraId="458C90AC" w14:textId="78C0F9BF" w:rsidR="00173AD3" w:rsidRPr="00173AD3" w:rsidRDefault="00C55090" w:rsidP="00173AD3">
      <w:pPr>
        <w:numPr>
          <w:ilvl w:val="1"/>
          <w:numId w:val="18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>KH</w:t>
      </w:r>
      <w:r w:rsidR="00173AD3" w:rsidRPr="00173AD3">
        <w:rPr>
          <w:sz w:val="22"/>
          <w:szCs w:val="22"/>
          <w:lang w:val="da-DK"/>
        </w:rPr>
        <w:t xml:space="preserve"> </w:t>
      </w:r>
      <w:r>
        <w:rPr>
          <w:sz w:val="22"/>
          <w:szCs w:val="22"/>
          <w:lang w:val="da-DK"/>
        </w:rPr>
        <w:t xml:space="preserve">deltager som </w:t>
      </w:r>
      <w:proofErr w:type="spellStart"/>
      <w:r>
        <w:rPr>
          <w:sz w:val="22"/>
          <w:szCs w:val="22"/>
          <w:lang w:val="da-DK"/>
        </w:rPr>
        <w:t>co</w:t>
      </w:r>
      <w:proofErr w:type="spellEnd"/>
      <w:r>
        <w:rPr>
          <w:sz w:val="22"/>
          <w:szCs w:val="22"/>
          <w:lang w:val="da-DK"/>
        </w:rPr>
        <w:t>-host i workshoppen vedr. u</w:t>
      </w:r>
      <w:r w:rsidR="00173AD3" w:rsidRPr="00173AD3">
        <w:rPr>
          <w:sz w:val="22"/>
          <w:szCs w:val="22"/>
          <w:lang w:val="da-DK"/>
        </w:rPr>
        <w:t>nibrede-aftaler</w:t>
      </w:r>
      <w:r>
        <w:rPr>
          <w:sz w:val="22"/>
          <w:szCs w:val="22"/>
          <w:lang w:val="da-DK"/>
        </w:rPr>
        <w:t xml:space="preserve"> </w:t>
      </w:r>
      <w:proofErr w:type="spellStart"/>
      <w:r>
        <w:rPr>
          <w:sz w:val="22"/>
          <w:szCs w:val="22"/>
          <w:lang w:val="da-DK"/>
        </w:rPr>
        <w:t>ism</w:t>
      </w:r>
      <w:proofErr w:type="spellEnd"/>
      <w:r>
        <w:rPr>
          <w:sz w:val="22"/>
          <w:szCs w:val="22"/>
          <w:lang w:val="da-DK"/>
        </w:rPr>
        <w:t>. MB</w:t>
      </w:r>
    </w:p>
    <w:p w14:paraId="2D109B06" w14:textId="51982BAB" w:rsidR="00173AD3" w:rsidRPr="00173AD3" w:rsidRDefault="00C55090" w:rsidP="00173AD3">
      <w:pPr>
        <w:numPr>
          <w:ilvl w:val="1"/>
          <w:numId w:val="18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 xml:space="preserve">Det undersøges, om vi kan få en guidet tur på Arkitektskolen om eftermiddagen. </w:t>
      </w:r>
    </w:p>
    <w:p w14:paraId="640AEC92" w14:textId="77777777" w:rsidR="008E4E23" w:rsidRPr="00173AD3" w:rsidRDefault="00A930ED" w:rsidP="00A930ED">
      <w:pPr>
        <w:spacing w:line="240" w:lineRule="auto"/>
        <w:rPr>
          <w:sz w:val="22"/>
          <w:szCs w:val="22"/>
          <w:lang w:val="da-DK"/>
        </w:rPr>
      </w:pPr>
      <w:r w:rsidRPr="00173AD3">
        <w:rPr>
          <w:sz w:val="22"/>
          <w:szCs w:val="22"/>
          <w:lang w:val="da-DK"/>
        </w:rPr>
        <w:t xml:space="preserve"> </w:t>
      </w:r>
    </w:p>
    <w:p w14:paraId="1222789B" w14:textId="0C00E2D6" w:rsidR="005B0BEE" w:rsidRDefault="008E4E23" w:rsidP="00A930ED">
      <w:pPr>
        <w:numPr>
          <w:ilvl w:val="0"/>
          <w:numId w:val="18"/>
        </w:numPr>
        <w:spacing w:line="240" w:lineRule="auto"/>
        <w:rPr>
          <w:sz w:val="22"/>
          <w:szCs w:val="22"/>
          <w:lang w:val="da-DK"/>
        </w:rPr>
      </w:pPr>
      <w:r w:rsidRPr="00173AD3">
        <w:rPr>
          <w:sz w:val="22"/>
          <w:szCs w:val="22"/>
          <w:lang w:val="da-DK"/>
        </w:rPr>
        <w:t>Ny b</w:t>
      </w:r>
      <w:r w:rsidR="00A930ED" w:rsidRPr="00173AD3">
        <w:rPr>
          <w:sz w:val="22"/>
          <w:szCs w:val="22"/>
          <w:lang w:val="da-DK"/>
        </w:rPr>
        <w:t>åndstruktur (Rikke Nielsen) - 15</w:t>
      </w:r>
      <w:r w:rsidRPr="00173AD3">
        <w:rPr>
          <w:sz w:val="22"/>
          <w:szCs w:val="22"/>
          <w:lang w:val="da-DK"/>
        </w:rPr>
        <w:t xml:space="preserve"> minutter</w:t>
      </w:r>
    </w:p>
    <w:p w14:paraId="031AC74E" w14:textId="77777777" w:rsidR="00C55090" w:rsidRDefault="00C55090" w:rsidP="00C55090">
      <w:pPr>
        <w:numPr>
          <w:ilvl w:val="1"/>
          <w:numId w:val="18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 xml:space="preserve">RN indledte og </w:t>
      </w:r>
      <w:proofErr w:type="spellStart"/>
      <w:r>
        <w:rPr>
          <w:sz w:val="22"/>
          <w:szCs w:val="22"/>
          <w:lang w:val="da-DK"/>
        </w:rPr>
        <w:t>referede</w:t>
      </w:r>
      <w:proofErr w:type="spellEnd"/>
      <w:r>
        <w:rPr>
          <w:sz w:val="22"/>
          <w:szCs w:val="22"/>
          <w:lang w:val="da-DK"/>
        </w:rPr>
        <w:t xml:space="preserve"> til fremsendte bilag vedr. ny båndstruktur. </w:t>
      </w:r>
    </w:p>
    <w:p w14:paraId="19882711" w14:textId="571BB8EE" w:rsidR="00173AD3" w:rsidRDefault="00B60404" w:rsidP="00C55090">
      <w:pPr>
        <w:numPr>
          <w:ilvl w:val="1"/>
          <w:numId w:val="18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>Det aftal</w:t>
      </w:r>
      <w:r w:rsidR="00C55090">
        <w:rPr>
          <w:sz w:val="22"/>
          <w:szCs w:val="22"/>
          <w:lang w:val="da-DK"/>
        </w:rPr>
        <w:t>t</w:t>
      </w:r>
      <w:r>
        <w:rPr>
          <w:sz w:val="22"/>
          <w:szCs w:val="22"/>
          <w:lang w:val="da-DK"/>
        </w:rPr>
        <w:t xml:space="preserve">es, at </w:t>
      </w:r>
      <w:r w:rsidR="00C55090">
        <w:rPr>
          <w:sz w:val="22"/>
          <w:szCs w:val="22"/>
          <w:lang w:val="da-DK"/>
        </w:rPr>
        <w:t>RN/</w:t>
      </w:r>
      <w:r>
        <w:rPr>
          <w:sz w:val="22"/>
          <w:szCs w:val="22"/>
          <w:lang w:val="da-DK"/>
        </w:rPr>
        <w:t xml:space="preserve">IU fortsætter som fast ordstyrer og </w:t>
      </w:r>
      <w:r w:rsidR="00C55090">
        <w:rPr>
          <w:sz w:val="22"/>
          <w:szCs w:val="22"/>
          <w:lang w:val="da-DK"/>
        </w:rPr>
        <w:t>møde</w:t>
      </w:r>
      <w:r w:rsidR="00173AD3">
        <w:rPr>
          <w:sz w:val="22"/>
          <w:szCs w:val="22"/>
          <w:lang w:val="da-DK"/>
        </w:rPr>
        <w:t>koordinator</w:t>
      </w:r>
      <w:r>
        <w:rPr>
          <w:sz w:val="22"/>
          <w:szCs w:val="22"/>
          <w:lang w:val="da-DK"/>
        </w:rPr>
        <w:t xml:space="preserve">, da </w:t>
      </w:r>
      <w:r w:rsidR="00C55090">
        <w:rPr>
          <w:sz w:val="22"/>
          <w:szCs w:val="22"/>
          <w:lang w:val="da-DK"/>
        </w:rPr>
        <w:t>RN</w:t>
      </w:r>
      <w:r>
        <w:rPr>
          <w:sz w:val="22"/>
          <w:szCs w:val="22"/>
          <w:lang w:val="da-DK"/>
        </w:rPr>
        <w:t xml:space="preserve"> er repræsent</w:t>
      </w:r>
      <w:r w:rsidR="00C55090">
        <w:rPr>
          <w:sz w:val="22"/>
          <w:szCs w:val="22"/>
          <w:lang w:val="da-DK"/>
        </w:rPr>
        <w:t>eret</w:t>
      </w:r>
      <w:r>
        <w:rPr>
          <w:sz w:val="22"/>
          <w:szCs w:val="22"/>
          <w:lang w:val="da-DK"/>
        </w:rPr>
        <w:t xml:space="preserve"> i LGU og </w:t>
      </w:r>
      <w:r w:rsidR="00C55090">
        <w:rPr>
          <w:sz w:val="22"/>
          <w:szCs w:val="22"/>
          <w:lang w:val="da-DK"/>
        </w:rPr>
        <w:t xml:space="preserve">derfor </w:t>
      </w:r>
      <w:r>
        <w:rPr>
          <w:sz w:val="22"/>
          <w:szCs w:val="22"/>
          <w:lang w:val="da-DK"/>
        </w:rPr>
        <w:t xml:space="preserve">bringer det største overblik. Dermed er </w:t>
      </w:r>
      <w:r w:rsidR="00C55090">
        <w:rPr>
          <w:sz w:val="22"/>
          <w:szCs w:val="22"/>
          <w:lang w:val="da-DK"/>
        </w:rPr>
        <w:t xml:space="preserve">RN </w:t>
      </w:r>
      <w:r>
        <w:rPr>
          <w:sz w:val="22"/>
          <w:szCs w:val="22"/>
          <w:lang w:val="da-DK"/>
        </w:rPr>
        <w:t xml:space="preserve">også fortsat INT-båndets ansigt udadtil. </w:t>
      </w:r>
    </w:p>
    <w:p w14:paraId="7A5D5F3A" w14:textId="704CC713" w:rsidR="00B60404" w:rsidRDefault="00B60404" w:rsidP="00C55090">
      <w:pPr>
        <w:numPr>
          <w:ilvl w:val="1"/>
          <w:numId w:val="18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>Der laves fremadrettet en årsplan for INT</w:t>
      </w:r>
      <w:r w:rsidR="00C55090">
        <w:rPr>
          <w:sz w:val="22"/>
          <w:szCs w:val="22"/>
          <w:lang w:val="da-DK"/>
        </w:rPr>
        <w:t>-båndet</w:t>
      </w:r>
      <w:r>
        <w:rPr>
          <w:sz w:val="22"/>
          <w:szCs w:val="22"/>
          <w:lang w:val="da-DK"/>
        </w:rPr>
        <w:t xml:space="preserve"> iht. ny båndstruktur. </w:t>
      </w:r>
    </w:p>
    <w:p w14:paraId="0D9FC0C3" w14:textId="3D1FF13F" w:rsidR="00B60404" w:rsidRDefault="00C55090" w:rsidP="00C55090">
      <w:pPr>
        <w:numPr>
          <w:ilvl w:val="1"/>
          <w:numId w:val="18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>"</w:t>
      </w:r>
      <w:r w:rsidR="00B60404">
        <w:rPr>
          <w:sz w:val="22"/>
          <w:szCs w:val="22"/>
          <w:lang w:val="da-DK"/>
        </w:rPr>
        <w:t>Nyt fra bånd-koordinatoren</w:t>
      </w:r>
      <w:r>
        <w:rPr>
          <w:sz w:val="22"/>
          <w:szCs w:val="22"/>
          <w:lang w:val="da-DK"/>
        </w:rPr>
        <w:t>"</w:t>
      </w:r>
      <w:r w:rsidR="00B60404">
        <w:rPr>
          <w:sz w:val="22"/>
          <w:szCs w:val="22"/>
          <w:lang w:val="da-DK"/>
        </w:rPr>
        <w:t xml:space="preserve"> fremgår fremadrettet som et fast punkt på INT-bånd-møderne</w:t>
      </w:r>
      <w:r>
        <w:rPr>
          <w:sz w:val="22"/>
          <w:szCs w:val="22"/>
          <w:lang w:val="da-DK"/>
        </w:rPr>
        <w:t>, så INBT-båndet opdateres på drøftelser i LGU</w:t>
      </w:r>
      <w:r w:rsidR="00B60404">
        <w:rPr>
          <w:sz w:val="22"/>
          <w:szCs w:val="22"/>
          <w:lang w:val="da-DK"/>
        </w:rPr>
        <w:t xml:space="preserve">. </w:t>
      </w:r>
    </w:p>
    <w:p w14:paraId="52D6CAA2" w14:textId="08FF8BEA" w:rsidR="009C0899" w:rsidRPr="00B60404" w:rsidRDefault="009C0899" w:rsidP="00C55090">
      <w:pPr>
        <w:numPr>
          <w:ilvl w:val="1"/>
          <w:numId w:val="18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 xml:space="preserve">Der laves en fast rotation og plan for </w:t>
      </w:r>
      <w:proofErr w:type="spellStart"/>
      <w:r>
        <w:rPr>
          <w:sz w:val="22"/>
          <w:szCs w:val="22"/>
          <w:lang w:val="da-DK"/>
        </w:rPr>
        <w:t>ref</w:t>
      </w:r>
      <w:r w:rsidR="00C55090">
        <w:rPr>
          <w:sz w:val="22"/>
          <w:szCs w:val="22"/>
          <w:lang w:val="da-DK"/>
        </w:rPr>
        <w:t>a</w:t>
      </w:r>
      <w:r>
        <w:rPr>
          <w:sz w:val="22"/>
          <w:szCs w:val="22"/>
          <w:lang w:val="da-DK"/>
        </w:rPr>
        <w:t>r</w:t>
      </w:r>
      <w:r w:rsidR="00C55090">
        <w:rPr>
          <w:sz w:val="22"/>
          <w:szCs w:val="22"/>
          <w:lang w:val="da-DK"/>
        </w:rPr>
        <w:t>e</w:t>
      </w:r>
      <w:r>
        <w:rPr>
          <w:sz w:val="22"/>
          <w:szCs w:val="22"/>
          <w:lang w:val="da-DK"/>
        </w:rPr>
        <w:t>nt</w:t>
      </w:r>
      <w:proofErr w:type="spellEnd"/>
      <w:r>
        <w:rPr>
          <w:sz w:val="22"/>
          <w:szCs w:val="22"/>
          <w:lang w:val="da-DK"/>
        </w:rPr>
        <w:t>-rollen (fakulteterne)</w:t>
      </w:r>
    </w:p>
    <w:p w14:paraId="4F79846F" w14:textId="77777777" w:rsidR="00A930ED" w:rsidRPr="00173AD3" w:rsidRDefault="00A930ED" w:rsidP="00A930ED">
      <w:pPr>
        <w:pStyle w:val="ListParagraph"/>
        <w:rPr>
          <w:sz w:val="22"/>
          <w:szCs w:val="22"/>
          <w:lang w:val="da-DK"/>
        </w:rPr>
      </w:pPr>
    </w:p>
    <w:p w14:paraId="03DA8406" w14:textId="5B10E6DA" w:rsidR="00A930ED" w:rsidRDefault="00A930ED" w:rsidP="00A930ED">
      <w:pPr>
        <w:numPr>
          <w:ilvl w:val="0"/>
          <w:numId w:val="18"/>
        </w:numPr>
        <w:spacing w:line="240" w:lineRule="auto"/>
        <w:rPr>
          <w:sz w:val="22"/>
          <w:szCs w:val="22"/>
          <w:lang w:val="da-DK"/>
        </w:rPr>
      </w:pPr>
      <w:r w:rsidRPr="00173AD3">
        <w:rPr>
          <w:sz w:val="22"/>
          <w:szCs w:val="22"/>
          <w:lang w:val="da-DK"/>
        </w:rPr>
        <w:t>Mødekultur (Rikke Korgaard Præstegaard) - 15 minutter</w:t>
      </w:r>
    </w:p>
    <w:p w14:paraId="32752EE9" w14:textId="653185BD" w:rsidR="00B60404" w:rsidRDefault="00C55090" w:rsidP="00B60404">
      <w:pPr>
        <w:numPr>
          <w:ilvl w:val="1"/>
          <w:numId w:val="18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 xml:space="preserve">RKP inviterede til en drøftelse af og status på </w:t>
      </w:r>
      <w:r w:rsidR="009C0899">
        <w:rPr>
          <w:sz w:val="22"/>
          <w:szCs w:val="22"/>
          <w:lang w:val="da-DK"/>
        </w:rPr>
        <w:t>INT-båndets mødestruktur:</w:t>
      </w:r>
    </w:p>
    <w:p w14:paraId="3F046D16" w14:textId="61543E87" w:rsidR="00C55090" w:rsidRDefault="00C55090" w:rsidP="00C55090">
      <w:pPr>
        <w:numPr>
          <w:ilvl w:val="1"/>
          <w:numId w:val="18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 xml:space="preserve">Overordnet er der fra alle deltagere i INT-båndet tilfredshed med den nuværende mødestruktur samt deltagerkreds. </w:t>
      </w:r>
    </w:p>
    <w:p w14:paraId="18F3D02E" w14:textId="262362A0" w:rsidR="009C0899" w:rsidRPr="00C55090" w:rsidRDefault="00C55090" w:rsidP="00C55090">
      <w:pPr>
        <w:numPr>
          <w:ilvl w:val="1"/>
          <w:numId w:val="18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>Det blev besluttet at lave en f</w:t>
      </w:r>
      <w:r w:rsidR="009C0899">
        <w:rPr>
          <w:sz w:val="22"/>
          <w:szCs w:val="22"/>
          <w:lang w:val="da-DK"/>
        </w:rPr>
        <w:t>ast plan for refer</w:t>
      </w:r>
      <w:r>
        <w:rPr>
          <w:sz w:val="22"/>
          <w:szCs w:val="22"/>
          <w:lang w:val="da-DK"/>
        </w:rPr>
        <w:t>e</w:t>
      </w:r>
      <w:r w:rsidR="009C0899">
        <w:rPr>
          <w:sz w:val="22"/>
          <w:szCs w:val="22"/>
          <w:lang w:val="da-DK"/>
        </w:rPr>
        <w:t>ntrollen</w:t>
      </w:r>
      <w:r>
        <w:rPr>
          <w:sz w:val="22"/>
          <w:szCs w:val="22"/>
          <w:lang w:val="da-DK"/>
        </w:rPr>
        <w:t xml:space="preserve"> samt fastholde mødekadencen. </w:t>
      </w:r>
    </w:p>
    <w:p w14:paraId="47B9F6DE" w14:textId="6350AF4E" w:rsidR="009C0899" w:rsidRDefault="00C55090" w:rsidP="00C55090">
      <w:pPr>
        <w:numPr>
          <w:ilvl w:val="1"/>
          <w:numId w:val="18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 xml:space="preserve">Det blev ligeledes besluttet, at der fremadrettet skal være et fast punkt med "nyt fra INTER", så INT-båndet orienteres om nationale drøftelser. </w:t>
      </w:r>
    </w:p>
    <w:p w14:paraId="4F3F4BCF" w14:textId="2C0EA808" w:rsidR="0093683B" w:rsidRPr="00173AD3" w:rsidRDefault="00C55090" w:rsidP="00C55090">
      <w:pPr>
        <w:numPr>
          <w:ilvl w:val="1"/>
          <w:numId w:val="18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>Der blev givet en fælles status på a</w:t>
      </w:r>
      <w:r w:rsidR="0093683B">
        <w:rPr>
          <w:sz w:val="22"/>
          <w:szCs w:val="22"/>
          <w:lang w:val="da-DK"/>
        </w:rPr>
        <w:t xml:space="preserve">rbejdsgrupperne under INT-båndet (Ind, Ud, </w:t>
      </w:r>
      <w:proofErr w:type="spellStart"/>
      <w:r w:rsidR="0093683B">
        <w:rPr>
          <w:sz w:val="22"/>
          <w:szCs w:val="22"/>
          <w:lang w:val="da-DK"/>
        </w:rPr>
        <w:t>RejsUd</w:t>
      </w:r>
      <w:proofErr w:type="spellEnd"/>
      <w:r w:rsidR="0093683B">
        <w:rPr>
          <w:sz w:val="22"/>
          <w:szCs w:val="22"/>
          <w:lang w:val="da-DK"/>
        </w:rPr>
        <w:t xml:space="preserve">, </w:t>
      </w:r>
      <w:r w:rsidR="001257E4">
        <w:rPr>
          <w:sz w:val="22"/>
          <w:szCs w:val="22"/>
          <w:lang w:val="da-DK"/>
        </w:rPr>
        <w:t xml:space="preserve">Special </w:t>
      </w:r>
      <w:proofErr w:type="spellStart"/>
      <w:r w:rsidR="001257E4">
        <w:rPr>
          <w:sz w:val="22"/>
          <w:szCs w:val="22"/>
          <w:lang w:val="da-DK"/>
        </w:rPr>
        <w:t>Need</w:t>
      </w:r>
      <w:r>
        <w:rPr>
          <w:sz w:val="22"/>
          <w:szCs w:val="22"/>
          <w:lang w:val="da-DK"/>
        </w:rPr>
        <w:t>s</w:t>
      </w:r>
      <w:proofErr w:type="spellEnd"/>
      <w:r w:rsidR="001257E4">
        <w:rPr>
          <w:sz w:val="22"/>
          <w:szCs w:val="22"/>
          <w:lang w:val="da-DK"/>
        </w:rPr>
        <w:t xml:space="preserve"> og </w:t>
      </w:r>
      <w:r w:rsidR="0093683B">
        <w:rPr>
          <w:sz w:val="22"/>
          <w:szCs w:val="22"/>
          <w:lang w:val="da-DK"/>
        </w:rPr>
        <w:t>Rekruttering/Fas</w:t>
      </w:r>
      <w:r w:rsidR="001257E4">
        <w:rPr>
          <w:sz w:val="22"/>
          <w:szCs w:val="22"/>
          <w:lang w:val="da-DK"/>
        </w:rPr>
        <w:t>t</w:t>
      </w:r>
      <w:r w:rsidR="0093683B">
        <w:rPr>
          <w:sz w:val="22"/>
          <w:szCs w:val="22"/>
          <w:lang w:val="da-DK"/>
        </w:rPr>
        <w:t>holdelse</w:t>
      </w:r>
      <w:r>
        <w:rPr>
          <w:sz w:val="22"/>
          <w:szCs w:val="22"/>
          <w:lang w:val="da-DK"/>
        </w:rPr>
        <w:t xml:space="preserve"> til </w:t>
      </w:r>
      <w:proofErr w:type="spellStart"/>
      <w:r>
        <w:rPr>
          <w:sz w:val="22"/>
          <w:szCs w:val="22"/>
          <w:lang w:val="da-DK"/>
        </w:rPr>
        <w:t>full-degree</w:t>
      </w:r>
      <w:proofErr w:type="spellEnd"/>
      <w:r w:rsidR="001257E4">
        <w:rPr>
          <w:sz w:val="22"/>
          <w:szCs w:val="22"/>
          <w:lang w:val="da-DK"/>
        </w:rPr>
        <w:t>)</w:t>
      </w:r>
      <w:r>
        <w:rPr>
          <w:sz w:val="22"/>
          <w:szCs w:val="22"/>
          <w:lang w:val="da-DK"/>
        </w:rPr>
        <w:t>. Her blev det aftalt, at det sikres</w:t>
      </w:r>
      <w:r w:rsidR="0093683B">
        <w:rPr>
          <w:sz w:val="22"/>
          <w:szCs w:val="22"/>
          <w:lang w:val="da-DK"/>
        </w:rPr>
        <w:t>, at der er et opdrag</w:t>
      </w:r>
      <w:r>
        <w:rPr>
          <w:sz w:val="22"/>
          <w:szCs w:val="22"/>
          <w:lang w:val="da-DK"/>
        </w:rPr>
        <w:t xml:space="preserve"> til alle arbejdsgrupper</w:t>
      </w:r>
      <w:r w:rsidR="0093683B">
        <w:rPr>
          <w:sz w:val="22"/>
          <w:szCs w:val="22"/>
          <w:lang w:val="da-DK"/>
        </w:rPr>
        <w:t xml:space="preserve">. </w:t>
      </w:r>
      <w:r w:rsidR="001257E4">
        <w:rPr>
          <w:sz w:val="22"/>
          <w:szCs w:val="22"/>
          <w:lang w:val="da-DK"/>
        </w:rPr>
        <w:t>Der laves et servicetjek på alle arbejdsgrupper ift. om arbejdsgrupperne er helt klar over, hvad opgave</w:t>
      </w:r>
      <w:r>
        <w:rPr>
          <w:sz w:val="22"/>
          <w:szCs w:val="22"/>
          <w:lang w:val="da-DK"/>
        </w:rPr>
        <w:t>n</w:t>
      </w:r>
      <w:r w:rsidR="001257E4">
        <w:rPr>
          <w:sz w:val="22"/>
          <w:szCs w:val="22"/>
          <w:lang w:val="da-DK"/>
        </w:rPr>
        <w:t xml:space="preserve"> er? </w:t>
      </w:r>
      <w:r>
        <w:rPr>
          <w:sz w:val="22"/>
          <w:szCs w:val="22"/>
          <w:lang w:val="da-DK"/>
        </w:rPr>
        <w:t>RKP</w:t>
      </w:r>
      <w:r w:rsidR="001257E4">
        <w:rPr>
          <w:sz w:val="22"/>
          <w:szCs w:val="22"/>
          <w:lang w:val="da-DK"/>
        </w:rPr>
        <w:t xml:space="preserve"> er indgang f</w:t>
      </w:r>
      <w:r w:rsidR="00553890">
        <w:rPr>
          <w:sz w:val="22"/>
          <w:szCs w:val="22"/>
          <w:lang w:val="da-DK"/>
        </w:rPr>
        <w:t xml:space="preserve">or arbejdsgrupperne. </w:t>
      </w:r>
      <w:r w:rsidR="001257E4">
        <w:rPr>
          <w:sz w:val="22"/>
          <w:szCs w:val="22"/>
          <w:lang w:val="da-DK"/>
        </w:rPr>
        <w:t xml:space="preserve"> </w:t>
      </w:r>
    </w:p>
    <w:p w14:paraId="71078AA8" w14:textId="77777777" w:rsidR="00FE612E" w:rsidRPr="00173AD3" w:rsidRDefault="00FE612E" w:rsidP="00FE612E">
      <w:pPr>
        <w:pStyle w:val="ListParagraph"/>
        <w:rPr>
          <w:i/>
          <w:sz w:val="22"/>
          <w:szCs w:val="22"/>
          <w:lang w:val="da-DK"/>
        </w:rPr>
      </w:pPr>
    </w:p>
    <w:p w14:paraId="495F3CE0" w14:textId="235049D5" w:rsidR="00FE612E" w:rsidRPr="00553890" w:rsidRDefault="00A930ED" w:rsidP="006A29F0">
      <w:pPr>
        <w:numPr>
          <w:ilvl w:val="0"/>
          <w:numId w:val="18"/>
        </w:numPr>
        <w:spacing w:line="240" w:lineRule="auto"/>
        <w:rPr>
          <w:i/>
          <w:sz w:val="22"/>
          <w:szCs w:val="22"/>
          <w:lang w:val="da-DK"/>
        </w:rPr>
      </w:pPr>
      <w:r w:rsidRPr="00173AD3">
        <w:rPr>
          <w:i/>
          <w:sz w:val="22"/>
          <w:szCs w:val="22"/>
          <w:lang w:val="da-DK"/>
        </w:rPr>
        <w:t>International dimension i Erasmus +</w:t>
      </w:r>
      <w:r w:rsidR="00FE612E" w:rsidRPr="00173AD3">
        <w:rPr>
          <w:i/>
          <w:sz w:val="22"/>
          <w:szCs w:val="22"/>
          <w:lang w:val="da-DK"/>
        </w:rPr>
        <w:t xml:space="preserve"> (Mette Br) - 15 minutter</w:t>
      </w:r>
      <w:r w:rsidR="00FE612E" w:rsidRPr="00173AD3">
        <w:rPr>
          <w:sz w:val="22"/>
          <w:szCs w:val="22"/>
          <w:lang w:val="da-DK"/>
        </w:rPr>
        <w:br/>
      </w:r>
      <w:r w:rsidRPr="00173AD3">
        <w:rPr>
          <w:sz w:val="22"/>
          <w:szCs w:val="22"/>
          <w:lang w:val="da-DK"/>
        </w:rPr>
        <w:t>Venligst læs bilag</w:t>
      </w:r>
    </w:p>
    <w:p w14:paraId="5A2D2427" w14:textId="3FA0D2F3" w:rsidR="00553890" w:rsidRPr="00553890" w:rsidRDefault="00C55090" w:rsidP="00553890">
      <w:pPr>
        <w:numPr>
          <w:ilvl w:val="1"/>
          <w:numId w:val="18"/>
        </w:numPr>
        <w:spacing w:line="240" w:lineRule="auto"/>
        <w:rPr>
          <w:i/>
          <w:sz w:val="22"/>
          <w:szCs w:val="22"/>
          <w:lang w:val="da-DK"/>
        </w:rPr>
      </w:pPr>
      <w:r>
        <w:rPr>
          <w:sz w:val="22"/>
          <w:szCs w:val="22"/>
          <w:lang w:val="da-DK"/>
        </w:rPr>
        <w:t>MB orienterede om, at a</w:t>
      </w:r>
      <w:r w:rsidR="00553890">
        <w:rPr>
          <w:sz w:val="22"/>
          <w:szCs w:val="22"/>
          <w:lang w:val="da-DK"/>
        </w:rPr>
        <w:t>lle fakulteter har sendt bidrag</w:t>
      </w:r>
      <w:r>
        <w:rPr>
          <w:sz w:val="22"/>
          <w:szCs w:val="22"/>
          <w:lang w:val="da-DK"/>
        </w:rPr>
        <w:t xml:space="preserve"> (bilag)</w:t>
      </w:r>
      <w:r w:rsidR="00553890">
        <w:rPr>
          <w:sz w:val="22"/>
          <w:szCs w:val="22"/>
          <w:lang w:val="da-DK"/>
        </w:rPr>
        <w:t xml:space="preserve">. </w:t>
      </w:r>
    </w:p>
    <w:p w14:paraId="415CDC6F" w14:textId="5AB6223B" w:rsidR="00553890" w:rsidRDefault="00C55090" w:rsidP="00553890">
      <w:pPr>
        <w:numPr>
          <w:ilvl w:val="1"/>
          <w:numId w:val="18"/>
        </w:numPr>
        <w:spacing w:line="240" w:lineRule="auto"/>
        <w:rPr>
          <w:i/>
          <w:sz w:val="22"/>
          <w:szCs w:val="22"/>
          <w:lang w:val="da-DK"/>
        </w:rPr>
      </w:pPr>
      <w:r>
        <w:rPr>
          <w:sz w:val="22"/>
          <w:szCs w:val="22"/>
          <w:lang w:val="da-DK"/>
        </w:rPr>
        <w:t>MB orienterede desuden om, at d</w:t>
      </w:r>
      <w:r w:rsidR="00553890">
        <w:rPr>
          <w:sz w:val="22"/>
          <w:szCs w:val="22"/>
          <w:lang w:val="da-DK"/>
        </w:rPr>
        <w:t>er er mulighed for at give op til 45 stipendier i alt. Listen skal derfor indsnævres</w:t>
      </w:r>
      <w:r>
        <w:rPr>
          <w:i/>
          <w:sz w:val="22"/>
          <w:szCs w:val="22"/>
          <w:lang w:val="da-DK"/>
        </w:rPr>
        <w:t xml:space="preserve">, da der pt er for mange universiteter udpeget. </w:t>
      </w:r>
    </w:p>
    <w:p w14:paraId="1FCCCD81" w14:textId="5DD1B592" w:rsidR="00B76B0D" w:rsidRDefault="00C55090" w:rsidP="00553890">
      <w:pPr>
        <w:numPr>
          <w:ilvl w:val="1"/>
          <w:numId w:val="18"/>
        </w:numPr>
        <w:spacing w:line="240" w:lineRule="auto"/>
        <w:rPr>
          <w:i/>
          <w:sz w:val="22"/>
          <w:szCs w:val="22"/>
          <w:lang w:val="da-DK"/>
        </w:rPr>
      </w:pPr>
      <w:r>
        <w:rPr>
          <w:i/>
          <w:sz w:val="22"/>
          <w:szCs w:val="22"/>
          <w:lang w:val="da-DK"/>
        </w:rPr>
        <w:t>RKP</w:t>
      </w:r>
      <w:r w:rsidR="00B76B0D">
        <w:rPr>
          <w:i/>
          <w:sz w:val="22"/>
          <w:szCs w:val="22"/>
          <w:lang w:val="da-DK"/>
        </w:rPr>
        <w:t xml:space="preserve"> tal</w:t>
      </w:r>
      <w:r>
        <w:rPr>
          <w:i/>
          <w:sz w:val="22"/>
          <w:szCs w:val="22"/>
          <w:lang w:val="da-DK"/>
        </w:rPr>
        <w:t>te</w:t>
      </w:r>
      <w:r w:rsidR="00B76B0D">
        <w:rPr>
          <w:i/>
          <w:sz w:val="22"/>
          <w:szCs w:val="22"/>
          <w:lang w:val="da-DK"/>
        </w:rPr>
        <w:t xml:space="preserve"> for at udvælge </w:t>
      </w:r>
      <w:r>
        <w:rPr>
          <w:i/>
          <w:sz w:val="22"/>
          <w:szCs w:val="22"/>
          <w:lang w:val="da-DK"/>
        </w:rPr>
        <w:t>få</w:t>
      </w:r>
      <w:r w:rsidR="00B76B0D">
        <w:rPr>
          <w:i/>
          <w:sz w:val="22"/>
          <w:szCs w:val="22"/>
          <w:lang w:val="da-DK"/>
        </w:rPr>
        <w:t xml:space="preserve"> lande/universiteter, hvor det historisk har været svært at få studerende til at rejse hen.</w:t>
      </w:r>
    </w:p>
    <w:p w14:paraId="55C2704D" w14:textId="39F9F419" w:rsidR="008B1103" w:rsidRDefault="00C55090" w:rsidP="00B76B0D">
      <w:pPr>
        <w:numPr>
          <w:ilvl w:val="1"/>
          <w:numId w:val="18"/>
        </w:numPr>
        <w:spacing w:line="240" w:lineRule="auto"/>
        <w:rPr>
          <w:i/>
          <w:sz w:val="22"/>
          <w:szCs w:val="22"/>
          <w:lang w:val="da-DK"/>
        </w:rPr>
      </w:pPr>
      <w:r>
        <w:rPr>
          <w:i/>
          <w:sz w:val="22"/>
          <w:szCs w:val="22"/>
          <w:lang w:val="da-DK"/>
        </w:rPr>
        <w:t xml:space="preserve">MB stillede det forslag, at </w:t>
      </w:r>
      <w:r w:rsidR="00553890">
        <w:rPr>
          <w:i/>
          <w:sz w:val="22"/>
          <w:szCs w:val="22"/>
          <w:lang w:val="da-DK"/>
        </w:rPr>
        <w:t>vi udvælger få universiteter, og at alle pladser tildeles</w:t>
      </w:r>
      <w:r w:rsidR="008B1103">
        <w:rPr>
          <w:i/>
          <w:sz w:val="22"/>
          <w:szCs w:val="22"/>
          <w:lang w:val="da-DK"/>
        </w:rPr>
        <w:t xml:space="preserve"> stipendier</w:t>
      </w:r>
      <w:r w:rsidR="00553890">
        <w:rPr>
          <w:i/>
          <w:sz w:val="22"/>
          <w:szCs w:val="22"/>
          <w:lang w:val="da-DK"/>
        </w:rPr>
        <w:t xml:space="preserve">. Det vil samtidig lette administrationen. </w:t>
      </w:r>
      <w:r w:rsidR="008B1103">
        <w:rPr>
          <w:i/>
          <w:sz w:val="22"/>
          <w:szCs w:val="22"/>
          <w:lang w:val="da-DK"/>
        </w:rPr>
        <w:t xml:space="preserve">Fakulteterne bakker op. </w:t>
      </w:r>
    </w:p>
    <w:p w14:paraId="4B866BD1" w14:textId="431AF148" w:rsidR="00B76B0D" w:rsidRDefault="00B76B0D" w:rsidP="00B76B0D">
      <w:pPr>
        <w:numPr>
          <w:ilvl w:val="1"/>
          <w:numId w:val="18"/>
        </w:numPr>
        <w:spacing w:line="240" w:lineRule="auto"/>
        <w:rPr>
          <w:i/>
          <w:sz w:val="22"/>
          <w:szCs w:val="22"/>
          <w:lang w:val="da-DK"/>
        </w:rPr>
      </w:pPr>
      <w:r>
        <w:rPr>
          <w:i/>
          <w:sz w:val="22"/>
          <w:szCs w:val="22"/>
          <w:lang w:val="da-DK"/>
        </w:rPr>
        <w:t xml:space="preserve">IU laver et forslag til ny prioritering/afgrænsning med afsæt i de beskrevne kriterier. Fakulteterne får mulighed for at vælge </w:t>
      </w:r>
      <w:r w:rsidR="00C55090">
        <w:rPr>
          <w:i/>
          <w:sz w:val="22"/>
          <w:szCs w:val="22"/>
          <w:lang w:val="da-DK"/>
        </w:rPr>
        <w:t xml:space="preserve">ét </w:t>
      </w:r>
      <w:r>
        <w:rPr>
          <w:i/>
          <w:sz w:val="22"/>
          <w:szCs w:val="22"/>
          <w:lang w:val="da-DK"/>
        </w:rPr>
        <w:t xml:space="preserve">fakultetsspecifikt partneruniversitet hver foruden </w:t>
      </w:r>
      <w:proofErr w:type="spellStart"/>
      <w:r>
        <w:rPr>
          <w:i/>
          <w:sz w:val="22"/>
          <w:szCs w:val="22"/>
          <w:lang w:val="da-DK"/>
        </w:rPr>
        <w:t>King's</w:t>
      </w:r>
      <w:proofErr w:type="spellEnd"/>
      <w:r>
        <w:rPr>
          <w:i/>
          <w:sz w:val="22"/>
          <w:szCs w:val="22"/>
          <w:lang w:val="da-DK"/>
        </w:rPr>
        <w:t xml:space="preserve">. </w:t>
      </w:r>
      <w:proofErr w:type="spellStart"/>
      <w:r>
        <w:rPr>
          <w:i/>
          <w:sz w:val="22"/>
          <w:szCs w:val="22"/>
          <w:lang w:val="da-DK"/>
        </w:rPr>
        <w:t>Deakin</w:t>
      </w:r>
      <w:proofErr w:type="spellEnd"/>
      <w:r>
        <w:rPr>
          <w:i/>
          <w:sz w:val="22"/>
          <w:szCs w:val="22"/>
          <w:lang w:val="da-DK"/>
        </w:rPr>
        <w:t xml:space="preserve"> udgår</w:t>
      </w:r>
      <w:r w:rsidR="00C55090">
        <w:rPr>
          <w:i/>
          <w:sz w:val="22"/>
          <w:szCs w:val="22"/>
          <w:lang w:val="da-DK"/>
        </w:rPr>
        <w:t>, da det i forvejen er en attraktiv destination for AU-studerende.</w:t>
      </w:r>
      <w:r>
        <w:rPr>
          <w:i/>
          <w:sz w:val="22"/>
          <w:szCs w:val="22"/>
          <w:lang w:val="da-DK"/>
        </w:rPr>
        <w:t xml:space="preserve"> </w:t>
      </w:r>
      <w:r w:rsidR="00C55090">
        <w:rPr>
          <w:i/>
          <w:sz w:val="22"/>
          <w:szCs w:val="22"/>
          <w:lang w:val="da-DK"/>
        </w:rPr>
        <w:t>MB tilføjede, at det k</w:t>
      </w:r>
      <w:r>
        <w:rPr>
          <w:i/>
          <w:sz w:val="22"/>
          <w:szCs w:val="22"/>
          <w:lang w:val="da-DK"/>
        </w:rPr>
        <w:t>ræver</w:t>
      </w:r>
      <w:r w:rsidR="00C55090">
        <w:rPr>
          <w:i/>
          <w:sz w:val="22"/>
          <w:szCs w:val="22"/>
          <w:lang w:val="da-DK"/>
        </w:rPr>
        <w:t xml:space="preserve"> en indgåelse af </w:t>
      </w:r>
      <w:r>
        <w:rPr>
          <w:i/>
          <w:sz w:val="22"/>
          <w:szCs w:val="22"/>
          <w:lang w:val="da-DK"/>
        </w:rPr>
        <w:t xml:space="preserve">en KA131-aftale med det pågældende universitet. </w:t>
      </w:r>
    </w:p>
    <w:p w14:paraId="5C1FD049" w14:textId="494BCA31" w:rsidR="00B76B0D" w:rsidRPr="00B76B0D" w:rsidRDefault="00C55090" w:rsidP="00B76B0D">
      <w:pPr>
        <w:numPr>
          <w:ilvl w:val="1"/>
          <w:numId w:val="18"/>
        </w:numPr>
        <w:spacing w:line="240" w:lineRule="auto"/>
        <w:rPr>
          <w:i/>
          <w:sz w:val="22"/>
          <w:szCs w:val="22"/>
          <w:lang w:val="da-DK"/>
        </w:rPr>
      </w:pPr>
      <w:r>
        <w:rPr>
          <w:i/>
          <w:sz w:val="22"/>
          <w:szCs w:val="22"/>
          <w:lang w:val="da-DK"/>
        </w:rPr>
        <w:t>MB</w:t>
      </w:r>
      <w:r w:rsidR="00B76B0D">
        <w:rPr>
          <w:i/>
          <w:sz w:val="22"/>
          <w:szCs w:val="22"/>
          <w:lang w:val="da-DK"/>
        </w:rPr>
        <w:t xml:space="preserve"> sender reminder med deadline for tilbagemelding</w:t>
      </w:r>
      <w:r>
        <w:rPr>
          <w:i/>
          <w:sz w:val="22"/>
          <w:szCs w:val="22"/>
          <w:lang w:val="da-DK"/>
        </w:rPr>
        <w:t xml:space="preserve"> til fakultetsrepræsentanterne</w:t>
      </w:r>
      <w:r w:rsidR="00B76B0D">
        <w:rPr>
          <w:i/>
          <w:sz w:val="22"/>
          <w:szCs w:val="22"/>
          <w:lang w:val="da-DK"/>
        </w:rPr>
        <w:t xml:space="preserve">. </w:t>
      </w:r>
    </w:p>
    <w:p w14:paraId="65AF424D" w14:textId="77777777" w:rsidR="00FE612E" w:rsidRPr="00173AD3" w:rsidRDefault="00FE612E" w:rsidP="00FE612E">
      <w:pPr>
        <w:pStyle w:val="ListParagraph"/>
        <w:rPr>
          <w:sz w:val="22"/>
          <w:szCs w:val="22"/>
          <w:lang w:val="da-DK"/>
        </w:rPr>
      </w:pPr>
    </w:p>
    <w:p w14:paraId="0F8F7784" w14:textId="77777777" w:rsidR="00BD03BE" w:rsidRPr="00173AD3" w:rsidRDefault="00BD03BE" w:rsidP="00BD03BE">
      <w:pPr>
        <w:numPr>
          <w:ilvl w:val="0"/>
          <w:numId w:val="18"/>
        </w:numPr>
        <w:spacing w:line="240" w:lineRule="auto"/>
        <w:rPr>
          <w:i/>
          <w:sz w:val="22"/>
          <w:szCs w:val="22"/>
          <w:lang w:val="da-DK"/>
        </w:rPr>
      </w:pPr>
      <w:r w:rsidRPr="00173AD3">
        <w:rPr>
          <w:sz w:val="22"/>
          <w:szCs w:val="22"/>
          <w:lang w:val="da-DK"/>
        </w:rPr>
        <w:t>Punkter til kommende båndmøde (r)</w:t>
      </w:r>
      <w:r w:rsidRPr="00173AD3">
        <w:rPr>
          <w:sz w:val="22"/>
          <w:szCs w:val="22"/>
          <w:lang w:val="da-DK"/>
        </w:rPr>
        <w:br/>
      </w:r>
      <w:r w:rsidRPr="00173AD3">
        <w:rPr>
          <w:i/>
          <w:sz w:val="22"/>
          <w:szCs w:val="22"/>
          <w:lang w:val="da-DK"/>
        </w:rPr>
        <w:t>Følgende punkter er noteret til kommende INT-bånd-møder - er der andre, som vi skal arbejde ind i dagsordenerne?</w:t>
      </w:r>
    </w:p>
    <w:p w14:paraId="0DE8B9E1" w14:textId="17A4002A" w:rsidR="00BD03BE" w:rsidRPr="00173AD3" w:rsidRDefault="00BD03BE" w:rsidP="00BD03BE">
      <w:pPr>
        <w:numPr>
          <w:ilvl w:val="0"/>
          <w:numId w:val="19"/>
        </w:numPr>
        <w:spacing w:line="240" w:lineRule="auto"/>
        <w:rPr>
          <w:i/>
          <w:sz w:val="22"/>
          <w:szCs w:val="22"/>
          <w:lang w:val="da-DK"/>
        </w:rPr>
      </w:pPr>
      <w:proofErr w:type="spellStart"/>
      <w:r w:rsidRPr="00173AD3">
        <w:rPr>
          <w:i/>
          <w:sz w:val="22"/>
          <w:szCs w:val="22"/>
          <w:lang w:val="da-DK"/>
        </w:rPr>
        <w:t>Circle</w:t>
      </w:r>
      <w:proofErr w:type="spellEnd"/>
      <w:r w:rsidRPr="00173AD3">
        <w:rPr>
          <w:i/>
          <w:sz w:val="22"/>
          <w:szCs w:val="22"/>
          <w:lang w:val="da-DK"/>
        </w:rPr>
        <w:t xml:space="preserve"> U VIP involvering</w:t>
      </w:r>
      <w:r w:rsidR="00C139B7" w:rsidRPr="00173AD3">
        <w:rPr>
          <w:i/>
          <w:sz w:val="22"/>
          <w:szCs w:val="22"/>
          <w:lang w:val="da-DK"/>
        </w:rPr>
        <w:t xml:space="preserve"> (</w:t>
      </w:r>
      <w:r w:rsidR="00C55090">
        <w:rPr>
          <w:i/>
          <w:sz w:val="22"/>
          <w:szCs w:val="22"/>
          <w:lang w:val="da-DK"/>
        </w:rPr>
        <w:t>MB</w:t>
      </w:r>
      <w:r w:rsidR="00C139B7" w:rsidRPr="00173AD3">
        <w:rPr>
          <w:i/>
          <w:sz w:val="22"/>
          <w:szCs w:val="22"/>
          <w:lang w:val="da-DK"/>
        </w:rPr>
        <w:t>)</w:t>
      </w:r>
    </w:p>
    <w:p w14:paraId="342FA5AF" w14:textId="02C2CE34" w:rsidR="008E4E23" w:rsidRDefault="00C139B7" w:rsidP="00BD03BE">
      <w:pPr>
        <w:numPr>
          <w:ilvl w:val="0"/>
          <w:numId w:val="19"/>
        </w:numPr>
        <w:spacing w:line="240" w:lineRule="auto"/>
        <w:rPr>
          <w:i/>
          <w:sz w:val="22"/>
          <w:szCs w:val="22"/>
          <w:lang w:val="da-DK"/>
        </w:rPr>
      </w:pPr>
      <w:r w:rsidRPr="00173AD3">
        <w:rPr>
          <w:i/>
          <w:sz w:val="22"/>
          <w:szCs w:val="22"/>
          <w:lang w:val="da-DK"/>
        </w:rPr>
        <w:t>AU Su</w:t>
      </w:r>
      <w:r w:rsidR="008E4E23" w:rsidRPr="00173AD3">
        <w:rPr>
          <w:i/>
          <w:sz w:val="22"/>
          <w:szCs w:val="22"/>
          <w:lang w:val="da-DK"/>
        </w:rPr>
        <w:t xml:space="preserve">mmer University og studerende fra udvekslingsaftaler </w:t>
      </w:r>
      <w:r w:rsidRPr="00173AD3">
        <w:rPr>
          <w:i/>
          <w:sz w:val="22"/>
          <w:szCs w:val="22"/>
          <w:lang w:val="da-DK"/>
        </w:rPr>
        <w:t xml:space="preserve">- tidligst </w:t>
      </w:r>
      <w:r w:rsidR="008E4E23" w:rsidRPr="00173AD3">
        <w:rPr>
          <w:i/>
          <w:sz w:val="22"/>
          <w:szCs w:val="22"/>
          <w:lang w:val="da-DK"/>
        </w:rPr>
        <w:t>september 2022</w:t>
      </w:r>
      <w:r w:rsidRPr="00173AD3">
        <w:rPr>
          <w:i/>
          <w:sz w:val="22"/>
          <w:szCs w:val="22"/>
          <w:lang w:val="da-DK"/>
        </w:rPr>
        <w:t xml:space="preserve"> (</w:t>
      </w:r>
      <w:r w:rsidR="00C55090">
        <w:rPr>
          <w:i/>
          <w:sz w:val="22"/>
          <w:szCs w:val="22"/>
          <w:lang w:val="da-DK"/>
        </w:rPr>
        <w:t>THJ og RN</w:t>
      </w:r>
      <w:r w:rsidRPr="00173AD3">
        <w:rPr>
          <w:i/>
          <w:sz w:val="22"/>
          <w:szCs w:val="22"/>
          <w:lang w:val="da-DK"/>
        </w:rPr>
        <w:t>)</w:t>
      </w:r>
    </w:p>
    <w:p w14:paraId="56E472A1" w14:textId="77777777" w:rsidR="00B76B0D" w:rsidRDefault="00B76B0D" w:rsidP="00BD03BE">
      <w:pPr>
        <w:numPr>
          <w:ilvl w:val="0"/>
          <w:numId w:val="19"/>
        </w:numPr>
        <w:spacing w:line="240" w:lineRule="auto"/>
        <w:rPr>
          <w:i/>
          <w:sz w:val="22"/>
          <w:szCs w:val="22"/>
          <w:lang w:val="da-DK"/>
        </w:rPr>
      </w:pPr>
      <w:r>
        <w:rPr>
          <w:i/>
          <w:sz w:val="22"/>
          <w:szCs w:val="22"/>
          <w:lang w:val="da-DK"/>
        </w:rPr>
        <w:t xml:space="preserve">Desuden tilføjes: </w:t>
      </w:r>
    </w:p>
    <w:p w14:paraId="5CAA2A80" w14:textId="14B21B69" w:rsidR="00B76B0D" w:rsidRDefault="00B76B0D" w:rsidP="00B76B0D">
      <w:pPr>
        <w:numPr>
          <w:ilvl w:val="1"/>
          <w:numId w:val="19"/>
        </w:numPr>
        <w:spacing w:line="240" w:lineRule="auto"/>
        <w:rPr>
          <w:i/>
          <w:sz w:val="22"/>
          <w:szCs w:val="22"/>
          <w:lang w:val="da-DK"/>
        </w:rPr>
      </w:pPr>
      <w:r>
        <w:rPr>
          <w:i/>
          <w:sz w:val="22"/>
          <w:szCs w:val="22"/>
          <w:lang w:val="da-DK"/>
        </w:rPr>
        <w:t>Fagvalg på tværs med på kommende INT-bånd-møde</w:t>
      </w:r>
      <w:r w:rsidR="00C55090">
        <w:rPr>
          <w:i/>
          <w:sz w:val="22"/>
          <w:szCs w:val="22"/>
          <w:lang w:val="da-DK"/>
        </w:rPr>
        <w:t xml:space="preserve"> (MB)</w:t>
      </w:r>
    </w:p>
    <w:p w14:paraId="678455A5" w14:textId="187D96F6" w:rsidR="00B76B0D" w:rsidRDefault="00B76B0D" w:rsidP="00B76B0D">
      <w:pPr>
        <w:numPr>
          <w:ilvl w:val="1"/>
          <w:numId w:val="19"/>
        </w:numPr>
        <w:spacing w:line="240" w:lineRule="auto"/>
        <w:rPr>
          <w:i/>
          <w:sz w:val="22"/>
          <w:szCs w:val="22"/>
          <w:lang w:val="da-DK"/>
        </w:rPr>
      </w:pPr>
      <w:r>
        <w:rPr>
          <w:i/>
          <w:sz w:val="22"/>
          <w:szCs w:val="22"/>
          <w:lang w:val="da-DK"/>
        </w:rPr>
        <w:t>Status på Seminardagen</w:t>
      </w:r>
      <w:r w:rsidR="00C55090">
        <w:rPr>
          <w:i/>
          <w:sz w:val="22"/>
          <w:szCs w:val="22"/>
          <w:lang w:val="da-DK"/>
        </w:rPr>
        <w:t xml:space="preserve"> (THJ og JQ)</w:t>
      </w:r>
    </w:p>
    <w:p w14:paraId="5BB07872" w14:textId="29977FFA" w:rsidR="00B76B0D" w:rsidRPr="00173AD3" w:rsidRDefault="00B76B0D" w:rsidP="00B76B0D">
      <w:pPr>
        <w:numPr>
          <w:ilvl w:val="1"/>
          <w:numId w:val="19"/>
        </w:numPr>
        <w:spacing w:line="240" w:lineRule="auto"/>
        <w:rPr>
          <w:i/>
          <w:sz w:val="22"/>
          <w:szCs w:val="22"/>
          <w:lang w:val="da-DK"/>
        </w:rPr>
      </w:pPr>
      <w:r>
        <w:rPr>
          <w:i/>
          <w:sz w:val="22"/>
          <w:szCs w:val="22"/>
          <w:lang w:val="da-DK"/>
        </w:rPr>
        <w:t>NAFSA og EAIE-deltagelse</w:t>
      </w:r>
      <w:r w:rsidR="00C55090">
        <w:rPr>
          <w:i/>
          <w:sz w:val="22"/>
          <w:szCs w:val="22"/>
          <w:lang w:val="da-DK"/>
        </w:rPr>
        <w:t xml:space="preserve"> (alle)</w:t>
      </w:r>
    </w:p>
    <w:p w14:paraId="22F40637" w14:textId="77777777" w:rsidR="005B0BEE" w:rsidRPr="00173AD3" w:rsidRDefault="005B0BEE" w:rsidP="005B0BEE">
      <w:pPr>
        <w:spacing w:line="240" w:lineRule="auto"/>
        <w:rPr>
          <w:i/>
          <w:sz w:val="22"/>
          <w:szCs w:val="22"/>
          <w:lang w:val="da-DK"/>
        </w:rPr>
      </w:pPr>
    </w:p>
    <w:p w14:paraId="069F2514" w14:textId="77777777" w:rsidR="005B0BEE" w:rsidRPr="00173AD3" w:rsidRDefault="005B0BEE" w:rsidP="005B0BEE">
      <w:pPr>
        <w:spacing w:line="240" w:lineRule="auto"/>
        <w:rPr>
          <w:i/>
          <w:sz w:val="22"/>
          <w:szCs w:val="22"/>
          <w:lang w:val="da-DK"/>
        </w:rPr>
      </w:pPr>
    </w:p>
    <w:p w14:paraId="225E337A" w14:textId="77777777" w:rsidR="005B0BEE" w:rsidRPr="00C55090" w:rsidRDefault="005B0BEE" w:rsidP="005B0BEE">
      <w:pPr>
        <w:numPr>
          <w:ilvl w:val="0"/>
          <w:numId w:val="18"/>
        </w:numPr>
        <w:spacing w:line="240" w:lineRule="auto"/>
        <w:rPr>
          <w:rFonts w:eastAsiaTheme="minorHAnsi"/>
          <w:color w:val="000000" w:themeColor="text1"/>
          <w:sz w:val="22"/>
          <w:szCs w:val="22"/>
          <w:lang w:val="da-DK"/>
        </w:rPr>
      </w:pPr>
      <w:r w:rsidRPr="00C55090">
        <w:rPr>
          <w:rFonts w:eastAsiaTheme="minorHAnsi"/>
          <w:color w:val="000000" w:themeColor="text1"/>
          <w:sz w:val="22"/>
          <w:szCs w:val="22"/>
          <w:lang w:val="da-DK"/>
        </w:rPr>
        <w:t xml:space="preserve">Evt. </w:t>
      </w:r>
      <w:r w:rsidR="00A930ED" w:rsidRPr="00C55090">
        <w:rPr>
          <w:rFonts w:eastAsiaTheme="minorHAnsi"/>
          <w:color w:val="000000" w:themeColor="text1"/>
          <w:sz w:val="22"/>
          <w:szCs w:val="22"/>
          <w:lang w:val="da-DK"/>
        </w:rPr>
        <w:t xml:space="preserve">(Alle) </w:t>
      </w:r>
    </w:p>
    <w:p w14:paraId="12E9A68A" w14:textId="77777777" w:rsidR="007D5AED" w:rsidRPr="005B0BEE" w:rsidRDefault="00C55090" w:rsidP="007D5AE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da-DK"/>
        </w:rPr>
      </w:pPr>
    </w:p>
    <w:p w14:paraId="28A6C018" w14:textId="77777777" w:rsidR="007D5AED" w:rsidRPr="008E4E23" w:rsidRDefault="009C2570" w:rsidP="00044EB3">
      <w:pPr>
        <w:rPr>
          <w:lang w:val="da-DK"/>
        </w:rPr>
      </w:pPr>
      <w:r w:rsidRPr="005B0BEE">
        <w:rPr>
          <w:b/>
          <w:caps/>
          <w:sz w:val="22"/>
          <w:szCs w:val="22"/>
        </w:rPr>
        <w:fldChar w:fldCharType="end"/>
      </w:r>
    </w:p>
    <w:p w14:paraId="202428E5" w14:textId="77777777" w:rsidR="00551FF5" w:rsidRPr="008E4E23" w:rsidRDefault="00C55090" w:rsidP="0029281D">
      <w:pPr>
        <w:rPr>
          <w:lang w:val="da-DK"/>
        </w:rPr>
      </w:pPr>
    </w:p>
    <w:sectPr w:rsidR="00551FF5" w:rsidRPr="008E4E23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A109C" w14:textId="77777777" w:rsidR="00BD03BE" w:rsidRDefault="00BD03BE">
      <w:r>
        <w:separator/>
      </w:r>
    </w:p>
  </w:endnote>
  <w:endnote w:type="continuationSeparator" w:id="0">
    <w:p w14:paraId="60A924D6" w14:textId="77777777" w:rsidR="00BD03BE" w:rsidRDefault="00BD0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086E39B4-2F37-3944-97CB-A1AFED3698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49EB3C4-175B-5345-ADF8-85F3A510ABAA}"/>
    <w:embedBold r:id="rId3" w:fontKey="{DE90AB63-6119-594A-898E-BF8EB94F77F9}"/>
    <w:embedItalic r:id="rId4" w:fontKey="{B8443DF4-740A-264D-A845-21175BDF2FC3}"/>
    <w:embedBoldItalic r:id="rId5" w:fontKey="{D943C268-8950-4F43-A0F5-79CCF933D4A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2D2006C-D4D0-6545-977F-8DAECD0DED9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213B266-8425-5348-922F-03B6074726B6}"/>
  </w:font>
  <w:font w:name="Georgia">
    <w:altName w:val="﷽﷽﷽﷽﷽﷽﷽﷽寳五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1DAD33E-3338-C042-90FE-99E19AB64CE0}"/>
    <w:embedBold r:id="rId9" w:fontKey="{DF2510ED-DDF9-EC4A-8902-D609B9DD24A9}"/>
    <w:embedItalic r:id="rId10" w:fontKey="{6DEB3A76-5710-CB4B-87CB-E5A90AC2ACEF}"/>
    <w:embedBoldItalic r:id="rId11" w:fontKey="{C0FD504A-2F9C-064F-B023-864A363F3B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4C4939A-CAFD-3148-9EE7-5A6AB2AC4060}"/>
    <w:embedBold r:id="rId13" w:fontKey="{3B87E97D-150C-8341-BD41-75D1CD125D8F}"/>
    <w:embedBoldItalic r:id="rId14" w:fontKey="{EBACE646-68A1-FD49-971E-CC1741C9B8B1}"/>
  </w:font>
  <w:font w:name="AU Passata">
    <w:altName w:val="﷽﷽﷽﷽﷽﷽﷽﷽ta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5" w:fontKey="{A660625C-229D-3447-A93E-679E98876105}"/>
    <w:embedBold r:id="rId16" w:fontKey="{94A97D17-3BBA-ED4F-9FE7-DBEBFC570EF5}"/>
  </w:font>
  <w:font w:name="Helv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18213BEA-4F4D-494B-83B9-E689AEB480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64376F0C-17F4-FC46-9576-5E09C585F5B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2B7654E6-0C41-2843-A0F5-B94E03B67B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38348401-5CE2-9449-A60E-90EFBB2C7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85BF1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F4F0B" w14:paraId="3CBF3357" w14:textId="77777777" w:rsidTr="008F47F2">
      <w:tc>
        <w:tcPr>
          <w:tcW w:w="2409" w:type="dxa"/>
        </w:tcPr>
        <w:p w14:paraId="7A6C0124" w14:textId="77777777" w:rsidR="00B704CF" w:rsidRPr="009224E3" w:rsidRDefault="00B704CF" w:rsidP="00B704CF">
          <w:bookmarkStart w:id="72" w:name="IMG_Secondary"/>
          <w:r>
            <w:rPr>
              <w:noProof/>
              <w:lang w:val="da-DK"/>
            </w:rPr>
            <w:drawing>
              <wp:inline distT="0" distB="0" distL="0" distR="0" wp14:anchorId="5533113D" wp14:editId="2329369D">
                <wp:extent cx="648000" cy="648000"/>
                <wp:effectExtent l="0" t="0" r="0" b="0"/>
                <wp:docPr id="474751697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4751697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2"/>
        </w:p>
      </w:tc>
      <w:tc>
        <w:tcPr>
          <w:tcW w:w="2341" w:type="dxa"/>
          <w:vAlign w:val="bottom"/>
        </w:tcPr>
        <w:p w14:paraId="1C74C50E" w14:textId="77777777" w:rsidR="00B704CF" w:rsidRPr="009224E3" w:rsidRDefault="00B704CF" w:rsidP="008F47F2">
          <w:pPr>
            <w:pStyle w:val="Template-Companyname"/>
          </w:pPr>
          <w:bookmarkStart w:id="73" w:name="OFF_UnitName"/>
          <w:bookmarkStart w:id="74" w:name="OFF_UnitName_HIF"/>
          <w:r>
            <w:t>International Office</w:t>
          </w:r>
          <w:bookmarkEnd w:id="73"/>
        </w:p>
        <w:p w14:paraId="46B8710B" w14:textId="77777777" w:rsidR="00B704CF" w:rsidRPr="009224E3" w:rsidRDefault="00B704CF" w:rsidP="008F47F2">
          <w:pPr>
            <w:pStyle w:val="Template-Address"/>
          </w:pPr>
          <w:bookmarkStart w:id="75" w:name="LAN_AU"/>
          <w:bookmarkEnd w:id="74"/>
          <w:r>
            <w:t>Aarhus University</w:t>
          </w:r>
          <w:bookmarkEnd w:id="75"/>
        </w:p>
        <w:p w14:paraId="2CD58D5C" w14:textId="77777777" w:rsidR="00B704CF" w:rsidRPr="009224E3" w:rsidRDefault="00B704CF" w:rsidP="008F47F2">
          <w:pPr>
            <w:pStyle w:val="Template-Address"/>
          </w:pPr>
          <w:bookmarkStart w:id="76" w:name="OFF_AddressComputed"/>
          <w:r>
            <w:t>Høegh-Guldbergs Gade 4a</w:t>
          </w:r>
          <w:r>
            <w:br/>
            <w:t>DK-8000 Aarhus C</w:t>
          </w:r>
          <w:r>
            <w:br/>
            <w:t>Denmark</w:t>
          </w:r>
          <w:bookmarkEnd w:id="76"/>
        </w:p>
      </w:tc>
      <w:tc>
        <w:tcPr>
          <w:tcW w:w="2591" w:type="dxa"/>
          <w:vAlign w:val="bottom"/>
        </w:tcPr>
        <w:p w14:paraId="179CDE83" w14:textId="77777777" w:rsidR="00B704CF" w:rsidRPr="009224E3" w:rsidRDefault="00B704CF" w:rsidP="008F47F2">
          <w:pPr>
            <w:pStyle w:val="Template-Address"/>
            <w:jc w:val="right"/>
          </w:pPr>
          <w:bookmarkStart w:id="77" w:name="LAN_Tel"/>
          <w:bookmarkStart w:id="78" w:name="OFF_Phone_HIF"/>
          <w:r>
            <w:t>Tel.:</w:t>
          </w:r>
          <w:bookmarkEnd w:id="77"/>
          <w:r w:rsidRPr="009224E3">
            <w:t xml:space="preserve"> </w:t>
          </w:r>
          <w:bookmarkStart w:id="79" w:name="OFF_Phone"/>
          <w:r>
            <w:t>+45 8715 0000</w:t>
          </w:r>
          <w:bookmarkEnd w:id="79"/>
        </w:p>
        <w:p w14:paraId="78110421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0" w:name="LAN_Fax"/>
          <w:bookmarkStart w:id="81" w:name="OFF_Fax_HIF"/>
          <w:bookmarkEnd w:id="78"/>
          <w:r>
            <w:rPr>
              <w:vanish/>
            </w:rPr>
            <w:t>Fax:</w:t>
          </w:r>
          <w:bookmarkEnd w:id="80"/>
          <w:r w:rsidRPr="009224E3">
            <w:rPr>
              <w:vanish/>
            </w:rPr>
            <w:t xml:space="preserve"> </w:t>
          </w:r>
          <w:bookmarkStart w:id="82" w:name="OFF_Fax"/>
          <w:bookmarkEnd w:id="82"/>
        </w:p>
        <w:p w14:paraId="3FD85D33" w14:textId="77777777" w:rsidR="00B704CF" w:rsidRPr="009224E3" w:rsidRDefault="00B704CF" w:rsidP="008F47F2">
          <w:pPr>
            <w:pStyle w:val="Template-Address"/>
            <w:jc w:val="right"/>
          </w:pPr>
          <w:bookmarkStart w:id="83" w:name="OFF_Email_HIF"/>
          <w:bookmarkEnd w:id="81"/>
          <w:r w:rsidRPr="009224E3">
            <w:t xml:space="preserve">E-mail: </w:t>
          </w:r>
          <w:bookmarkStart w:id="84" w:name="OFF_Email"/>
          <w:r>
            <w:t>auuddannelse@au.dk</w:t>
          </w:r>
          <w:bookmarkEnd w:id="84"/>
        </w:p>
        <w:p w14:paraId="6A7C4710" w14:textId="77777777" w:rsidR="00B704CF" w:rsidRPr="009224E3" w:rsidRDefault="00B704CF" w:rsidP="008F47F2">
          <w:pPr>
            <w:pStyle w:val="Template-Address"/>
            <w:jc w:val="right"/>
          </w:pPr>
          <w:bookmarkStart w:id="85" w:name="OFF_wwwComputed_HIF"/>
          <w:bookmarkEnd w:id="83"/>
          <w:r>
            <w:t xml:space="preserve">Web: </w:t>
          </w:r>
          <w:bookmarkStart w:id="86" w:name="OFF_wwwComputed"/>
          <w:r>
            <w:t>www.au.dk/en</w:t>
          </w:r>
          <w:bookmarkEnd w:id="85"/>
          <w:bookmarkEnd w:id="86"/>
        </w:p>
      </w:tc>
    </w:tr>
  </w:tbl>
  <w:p w14:paraId="0E21541F" w14:textId="77777777" w:rsidR="00EC0BB0" w:rsidRPr="006C3A1B" w:rsidRDefault="00EC0BB0" w:rsidP="00EC0B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19A4E" w14:textId="77777777" w:rsidR="00BD03BE" w:rsidRDefault="00BD03BE">
      <w:r>
        <w:separator/>
      </w:r>
    </w:p>
  </w:footnote>
  <w:footnote w:type="continuationSeparator" w:id="0">
    <w:p w14:paraId="74CA863C" w14:textId="77777777" w:rsidR="00BD03BE" w:rsidRDefault="00BD0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771C8" w14:textId="77777777" w:rsidR="002F51EF" w:rsidRDefault="00CD66FF" w:rsidP="002F51EF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1E0366" wp14:editId="1B755FC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20FC9F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bookmarkEnd w:id="4"/>
                        </w:p>
                        <w:p w14:paraId="2F886CEE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1E0366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" filled="f" stroked="f">
              <v:textbox inset="0,0,0,0">
                <w:txbxContent>
                  <w:p w14:paraId="7F20FC9F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bookmarkEnd w:id="8"/>
                  </w:p>
                  <w:p w14:paraId="2F886CEE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0E95681" wp14:editId="12A83F39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7D4B64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394DA66" w14:textId="77777777" w:rsidR="00307E90" w:rsidRDefault="00CD66FF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B8E3590" wp14:editId="79A9C211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9FCFE4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2" w:name="OFF_Logo3AComputed_2"/>
                          <w:bookmarkStart w:id="13" w:name="OFF_Logo3AComputed_2_HIF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8E3590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" filled="f" stroked="f">
              <v:textbox inset="0,0,0,0">
                <w:txbxContent>
                  <w:p w14:paraId="489FCFE4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7216" behindDoc="1" locked="0" layoutInCell="1" allowOverlap="1" wp14:anchorId="00870C27" wp14:editId="57E9DEF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  <w:lang w:val="da-DK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21B059E" wp14:editId="21B34E93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58932F" w14:textId="77777777" w:rsidR="00D67AB8" w:rsidRPr="00BD03BE" w:rsidRDefault="00D67AB8" w:rsidP="00C22DE2">
                          <w:pPr>
                            <w:pStyle w:val="Emne"/>
                            <w:rPr>
                              <w:lang w:val="da-DK"/>
                            </w:rPr>
                          </w:pPr>
                          <w:bookmarkStart w:id="16" w:name="CUS_DocumentName_1"/>
                          <w:r w:rsidRPr="00BD03BE">
                            <w:rPr>
                              <w:lang w:val="da-DK"/>
                            </w:rPr>
                            <w:t>Agenda</w:t>
                          </w:r>
                          <w:bookmarkEnd w:id="16"/>
                        </w:p>
                        <w:p w14:paraId="6313677C" w14:textId="77777777" w:rsidR="00C22DE2" w:rsidRPr="00BD03BE" w:rsidRDefault="00C22DE2" w:rsidP="00C22DE2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14:paraId="7A75F216" w14:textId="77777777" w:rsidR="00C22DE2" w:rsidRPr="00BD03BE" w:rsidRDefault="00C22DE2" w:rsidP="00D67AB8">
                          <w:pPr>
                            <w:pStyle w:val="Template-Afdeling"/>
                            <w:rPr>
                              <w:lang w:val="da-DK"/>
                            </w:rPr>
                          </w:pPr>
                          <w:bookmarkStart w:id="17" w:name="USR_Name_2"/>
                          <w:r w:rsidRPr="00BD03BE">
                            <w:rPr>
                              <w:lang w:val="da-DK"/>
                            </w:rPr>
                            <w:t>Rikke Nielsen</w:t>
                          </w:r>
                          <w:bookmarkStart w:id="18" w:name="USR_Name_2_HIF"/>
                          <w:bookmarkEnd w:id="17"/>
                        </w:p>
                        <w:bookmarkEnd w:id="18"/>
                        <w:p w14:paraId="19D5215E" w14:textId="77777777" w:rsidR="00D67AB8" w:rsidRPr="00BD03BE" w:rsidRDefault="00D67AB8" w:rsidP="00D67AB8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14:paraId="206DD1DE" w14:textId="77777777" w:rsidR="00D67AB8" w:rsidRPr="00BD03BE" w:rsidRDefault="00D67AB8" w:rsidP="00D67AB8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  <w:bookmarkStart w:id="19" w:name="LAN_Date_1"/>
                          <w:r w:rsidRPr="00BD03BE">
                            <w:rPr>
                              <w:lang w:val="da-DK"/>
                            </w:rPr>
                            <w:t>Date</w:t>
                          </w:r>
                          <w:bookmarkEnd w:id="19"/>
                          <w:r w:rsidRPr="00BD03BE">
                            <w:rPr>
                              <w:lang w:val="da-DK"/>
                            </w:rPr>
                            <w:t>:</w:t>
                          </w:r>
                          <w:r w:rsidR="00587BE6" w:rsidRPr="00BD03BE">
                            <w:rPr>
                              <w:lang w:val="da-DK"/>
                            </w:rPr>
                            <w:t xml:space="preserve"> </w:t>
                          </w:r>
                          <w:bookmarkStart w:id="20" w:name="Date_DateCustomA_1"/>
                          <w:r w:rsidRPr="00BD03BE">
                            <w:rPr>
                              <w:lang w:val="da-DK"/>
                            </w:rPr>
                            <w:t>4 February 2022</w:t>
                          </w:r>
                          <w:bookmarkEnd w:id="20"/>
                        </w:p>
                        <w:p w14:paraId="3018E666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1" w:name="LAN_Sagsnr_1"/>
                          <w:bookmarkStart w:id="22" w:name="FLD_Sagsnummer_1_HIF"/>
                          <w:r>
                            <w:rPr>
                              <w:vanish/>
                            </w:rPr>
                            <w:t>Case no</w:t>
                          </w:r>
                          <w:bookmarkEnd w:id="21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3" w:name="FLD_Sagsnummer_1"/>
                          <w:bookmarkEnd w:id="23"/>
                        </w:p>
                        <w:p w14:paraId="464BAC19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4" w:name="LAN_Ref_1"/>
                          <w:bookmarkStart w:id="25" w:name="FLD_Reference_1_HIF"/>
                          <w:bookmarkEnd w:id="22"/>
                          <w:r>
                            <w:rPr>
                              <w:vanish/>
                            </w:rPr>
                            <w:t>Ref</w:t>
                          </w:r>
                          <w:bookmarkEnd w:id="24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6" w:name="FLD_Reference_1"/>
                          <w:bookmarkEnd w:id="26"/>
                        </w:p>
                        <w:bookmarkEnd w:id="25"/>
                        <w:p w14:paraId="60161B23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6E60365F" wp14:editId="7C12D17F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B1C08AC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7" w:name="LAN_Page_1"/>
                          <w:r>
                            <w:t>Page</w:t>
                          </w:r>
                          <w:bookmarkEnd w:id="27"/>
                          <w:r>
                            <w:t xml:space="preserve"> 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8E4E23">
                            <w:rPr>
                              <w:rStyle w:val="PageNumber"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881B4B">
                            <w:rPr>
                              <w:rStyle w:val="PageNumber"/>
                            </w:rPr>
                            <w:t>1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1B059E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" filled="f" stroked="f">
              <v:textbox inset="0,0,0,0">
                <w:txbxContent>
                  <w:p w14:paraId="6A58932F" w14:textId="77777777" w:rsidR="00D67AB8" w:rsidRPr="00BD03BE" w:rsidRDefault="00D67AB8" w:rsidP="00C22DE2">
                    <w:pPr>
                      <w:pStyle w:val="Emne"/>
                      <w:rPr>
                        <w:lang w:val="da-DK"/>
                      </w:rPr>
                    </w:pPr>
                    <w:bookmarkStart w:id="28" w:name="CUS_DocumentName_1"/>
                    <w:r w:rsidRPr="00BD03BE">
                      <w:rPr>
                        <w:lang w:val="da-DK"/>
                      </w:rPr>
                      <w:t>Agenda</w:t>
                    </w:r>
                    <w:bookmarkEnd w:id="28"/>
                  </w:p>
                  <w:p w14:paraId="6313677C" w14:textId="77777777" w:rsidR="00C22DE2" w:rsidRPr="00BD03BE" w:rsidRDefault="00C22DE2" w:rsidP="00C22DE2">
                    <w:pPr>
                      <w:pStyle w:val="Template"/>
                      <w:rPr>
                        <w:lang w:val="da-DK"/>
                      </w:rPr>
                    </w:pPr>
                  </w:p>
                  <w:p w14:paraId="7A75F216" w14:textId="77777777" w:rsidR="00C22DE2" w:rsidRPr="00BD03BE" w:rsidRDefault="00C22DE2" w:rsidP="00D67AB8">
                    <w:pPr>
                      <w:pStyle w:val="Template-Afdeling"/>
                      <w:rPr>
                        <w:lang w:val="da-DK"/>
                      </w:rPr>
                    </w:pPr>
                    <w:bookmarkStart w:id="29" w:name="USR_Name_2"/>
                    <w:r w:rsidRPr="00BD03BE">
                      <w:rPr>
                        <w:lang w:val="da-DK"/>
                      </w:rPr>
                      <w:t>Rikke Nielsen</w:t>
                    </w:r>
                    <w:bookmarkStart w:id="30" w:name="USR_Name_2_HIF"/>
                    <w:bookmarkEnd w:id="29"/>
                  </w:p>
                  <w:bookmarkEnd w:id="30"/>
                  <w:p w14:paraId="19D5215E" w14:textId="77777777" w:rsidR="00D67AB8" w:rsidRPr="00BD03BE" w:rsidRDefault="00D67AB8" w:rsidP="00D67AB8">
                    <w:pPr>
                      <w:pStyle w:val="Template"/>
                      <w:rPr>
                        <w:lang w:val="da-DK"/>
                      </w:rPr>
                    </w:pPr>
                  </w:p>
                  <w:p w14:paraId="206DD1DE" w14:textId="77777777" w:rsidR="00D67AB8" w:rsidRPr="00BD03BE" w:rsidRDefault="00D67AB8" w:rsidP="00D67AB8">
                    <w:pPr>
                      <w:pStyle w:val="Template"/>
                      <w:rPr>
                        <w:lang w:val="da-DK"/>
                      </w:rPr>
                    </w:pPr>
                    <w:bookmarkStart w:id="31" w:name="LAN_Date_1"/>
                    <w:r w:rsidRPr="00BD03BE">
                      <w:rPr>
                        <w:lang w:val="da-DK"/>
                      </w:rPr>
                      <w:t>Date</w:t>
                    </w:r>
                    <w:bookmarkEnd w:id="31"/>
                    <w:r w:rsidRPr="00BD03BE">
                      <w:rPr>
                        <w:lang w:val="da-DK"/>
                      </w:rPr>
                      <w:t>:</w:t>
                    </w:r>
                    <w:r w:rsidR="00587BE6" w:rsidRPr="00BD03BE">
                      <w:rPr>
                        <w:lang w:val="da-DK"/>
                      </w:rPr>
                      <w:t xml:space="preserve"> </w:t>
                    </w:r>
                    <w:bookmarkStart w:id="32" w:name="Date_DateCustomA_1"/>
                    <w:r w:rsidRPr="00BD03BE">
                      <w:rPr>
                        <w:lang w:val="da-DK"/>
                      </w:rPr>
                      <w:t>4 February 2022</w:t>
                    </w:r>
                    <w:bookmarkEnd w:id="32"/>
                  </w:p>
                  <w:p w14:paraId="3018E666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3" w:name="LAN_Sagsnr_1"/>
                    <w:bookmarkStart w:id="34" w:name="FLD_Sagsnummer_1_HIF"/>
                    <w:r>
                      <w:rPr>
                        <w:vanish/>
                      </w:rPr>
                      <w:t>Case no</w:t>
                    </w:r>
                    <w:bookmarkEnd w:id="33"/>
                    <w:r>
                      <w:rPr>
                        <w:vanish/>
                      </w:rPr>
                      <w:t xml:space="preserve">.: </w:t>
                    </w:r>
                    <w:bookmarkStart w:id="35" w:name="FLD_Sagsnummer_1"/>
                    <w:bookmarkEnd w:id="35"/>
                  </w:p>
                  <w:p w14:paraId="464BAC19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6" w:name="LAN_Ref_1"/>
                    <w:bookmarkStart w:id="37" w:name="FLD_Reference_1_HIF"/>
                    <w:bookmarkEnd w:id="34"/>
                    <w:r>
                      <w:rPr>
                        <w:vanish/>
                      </w:rPr>
                      <w:t>Ref</w:t>
                    </w:r>
                    <w:bookmarkEnd w:id="36"/>
                    <w:r>
                      <w:rPr>
                        <w:vanish/>
                      </w:rPr>
                      <w:t xml:space="preserve">: </w:t>
                    </w:r>
                    <w:bookmarkStart w:id="38" w:name="FLD_Reference_1"/>
                    <w:bookmarkEnd w:id="38"/>
                  </w:p>
                  <w:bookmarkEnd w:id="37"/>
                  <w:p w14:paraId="60161B23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6E60365F" wp14:editId="7C12D17F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B1C08AC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9" w:name="LAN_Page_1"/>
                    <w:r>
                      <w:t>Page</w:t>
                    </w:r>
                    <w:bookmarkEnd w:id="39"/>
                    <w:r>
                      <w:t xml:space="preserve"> </w:t>
                    </w:r>
                    <w:r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8E4E23">
                      <w:rPr>
                        <w:rStyle w:val="PageNumber"/>
                      </w:rPr>
                      <w:t>2</w:t>
                    </w:r>
                    <w:r>
                      <w:rPr>
                        <w:rStyle w:val="PageNumber"/>
                        <w:noProof w:val="0"/>
                      </w:rPr>
                      <w:fldChar w:fldCharType="end"/>
                    </w:r>
                    <w:r>
                      <w:rPr>
                        <w:rStyle w:val="PageNumber"/>
                        <w:noProof w:val="0"/>
                      </w:rPr>
                      <w:t>/</w:t>
                    </w:r>
                    <w:r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881B4B">
                      <w:rPr>
                        <w:rStyle w:val="PageNumber"/>
                      </w:rPr>
                      <w:t>1</w:t>
                    </w:r>
                    <w:r>
                      <w:rPr>
                        <w:rStyle w:val="PageNumber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5AA06" w14:textId="77777777" w:rsidR="002F51EF" w:rsidRDefault="00CD66FF" w:rsidP="002F51EF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6DA1E83" wp14:editId="28D181E0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6050A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0" w:name="OFF_Logo1AComputed"/>
                          <w:bookmarkStart w:id="41" w:name="OFF_Logo1AComputed_HIF"/>
                          <w:bookmarkEnd w:id="40"/>
                        </w:p>
                        <w:p w14:paraId="4E6C2AFF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2" w:name="OFF_Logo2AComputed"/>
                          <w:bookmarkStart w:id="43" w:name="OFF_Logo2AComputed_HIF"/>
                          <w:bookmarkEnd w:id="41"/>
                          <w:bookmarkEnd w:id="42"/>
                          <w:bookmarkEnd w:id="4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DA1E8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" filled="f" stroked="f">
              <v:textbox inset="0,0,0,0">
                <w:txbxContent>
                  <w:p w14:paraId="5736050A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4" w:name="OFF_Logo1AComputed"/>
                    <w:bookmarkStart w:id="45" w:name="OFF_Logo1AComputed_HIF"/>
                    <w:bookmarkEnd w:id="44"/>
                  </w:p>
                  <w:p w14:paraId="4E6C2AFF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6" w:name="OFF_Logo2AComputed"/>
                    <w:bookmarkStart w:id="47" w:name="OFF_Logo2AComputed_HIF"/>
                    <w:bookmarkEnd w:id="45"/>
                    <w:bookmarkEnd w:id="46"/>
                    <w:bookmarkEnd w:id="4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87032A3" wp14:editId="53535CE6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B00A6F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018834A" w14:textId="77777777" w:rsidR="00307E90" w:rsidRDefault="00CD66FF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01FBA8C" wp14:editId="1C446248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51201D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8" w:name="OFF_Logo3AComputed"/>
                          <w:bookmarkStart w:id="49" w:name="OFF_Logo3AComputed_HIF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48"/>
                          <w:bookmarkEnd w:id="4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1FBA8C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" filled="f" stroked="f">
              <v:textbox inset="0,0,0,0">
                <w:txbxContent>
                  <w:p w14:paraId="5551201D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0" w:name="OFF_Logo3AComputed"/>
                    <w:bookmarkStart w:id="51" w:name="OFF_Logo3AComputed_HIF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50"/>
                    <w:bookmarkEnd w:id="5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5168" behindDoc="1" locked="0" layoutInCell="1" allowOverlap="1" wp14:anchorId="067B1A55" wp14:editId="3BADEED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  <w:lang w:val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AB19923" wp14:editId="2A4C891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F8E11" w14:textId="62D02E5D" w:rsidR="00EE2A84" w:rsidRPr="00BD03BE" w:rsidRDefault="00C55090" w:rsidP="008F47F2">
                          <w:pPr>
                            <w:pStyle w:val="Emne"/>
                            <w:rPr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>Referat INT-bånd</w:t>
                          </w:r>
                        </w:p>
                        <w:p w14:paraId="78B9F75E" w14:textId="77777777" w:rsidR="008F47F2" w:rsidRPr="00BD03BE" w:rsidRDefault="008F47F2" w:rsidP="008F47F2">
                          <w:pPr>
                            <w:pStyle w:val="Template-Afdeling"/>
                            <w:rPr>
                              <w:b w:val="0"/>
                              <w:lang w:val="da-DK"/>
                            </w:rPr>
                          </w:pPr>
                        </w:p>
                        <w:p w14:paraId="1153BF25" w14:textId="751649A9" w:rsidR="00AF104F" w:rsidRPr="00BD03BE" w:rsidRDefault="00C55090" w:rsidP="00EE2A84">
                          <w:pPr>
                            <w:pStyle w:val="Template-Afdeling"/>
                            <w:rPr>
                              <w:lang w:val="da-DK"/>
                            </w:rPr>
                          </w:pPr>
                          <w:bookmarkStart w:id="52" w:name="USR_Name_HIF"/>
                          <w:r>
                            <w:rPr>
                              <w:lang w:val="da-DK"/>
                            </w:rPr>
                            <w:t>Thomas Hvergel Jensen</w:t>
                          </w:r>
                        </w:p>
                        <w:bookmarkEnd w:id="52"/>
                        <w:p w14:paraId="54D8BACB" w14:textId="77777777" w:rsidR="00EE2A84" w:rsidRPr="00BD03BE" w:rsidRDefault="00EE2A84" w:rsidP="00307E90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14:paraId="1982DB1C" w14:textId="77777777" w:rsidR="00307E90" w:rsidRPr="00BD03BE" w:rsidRDefault="00BC6E27" w:rsidP="00307E90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  <w:bookmarkStart w:id="53" w:name="LAN_Date"/>
                          <w:r w:rsidRPr="00BD03BE">
                            <w:rPr>
                              <w:lang w:val="da-DK"/>
                            </w:rPr>
                            <w:t>Date</w:t>
                          </w:r>
                          <w:bookmarkEnd w:id="53"/>
                          <w:r w:rsidRPr="00BD03BE">
                            <w:rPr>
                              <w:lang w:val="da-DK"/>
                            </w:rPr>
                            <w:t xml:space="preserve">: </w:t>
                          </w:r>
                          <w:bookmarkStart w:id="54" w:name="Date_DateCustomA"/>
                          <w:r w:rsidR="00A930ED">
                            <w:rPr>
                              <w:lang w:val="da-DK"/>
                            </w:rPr>
                            <w:t>7 April</w:t>
                          </w:r>
                          <w:r w:rsidRPr="00BD03BE">
                            <w:rPr>
                              <w:lang w:val="da-DK"/>
                            </w:rPr>
                            <w:t xml:space="preserve"> 2022</w:t>
                          </w:r>
                          <w:bookmarkEnd w:id="54"/>
                        </w:p>
                        <w:p w14:paraId="4C1C8116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5" w:name="LAN_Sagsnr"/>
                          <w:bookmarkStart w:id="56" w:name="FLD_Sagsnummer_HIF"/>
                          <w:r>
                            <w:rPr>
                              <w:vanish/>
                            </w:rPr>
                            <w:t>Case no</w:t>
                          </w:r>
                          <w:bookmarkEnd w:id="5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57" w:name="FLD_Sagsnummer"/>
                          <w:bookmarkEnd w:id="57"/>
                        </w:p>
                        <w:p w14:paraId="7C910081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8" w:name="LAN_Ref"/>
                          <w:bookmarkStart w:id="59" w:name="FLD_Reference_HIF"/>
                          <w:bookmarkEnd w:id="56"/>
                          <w:r>
                            <w:rPr>
                              <w:vanish/>
                            </w:rPr>
                            <w:t>Ref</w:t>
                          </w:r>
                          <w:bookmarkEnd w:id="5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60" w:name="FLD_Reference"/>
                          <w:bookmarkEnd w:id="60"/>
                        </w:p>
                        <w:bookmarkEnd w:id="59"/>
                        <w:p w14:paraId="61CD5B0F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78FBE00E" wp14:editId="71CF8114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E2B3494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1" w:name="LAN_Page"/>
                          <w:r>
                            <w:t>Page</w:t>
                          </w:r>
                          <w:bookmarkEnd w:id="61"/>
                          <w:r>
                            <w:t xml:space="preserve"> 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572144">
                            <w:rPr>
                              <w:rStyle w:val="PageNumber"/>
                            </w:rPr>
                            <w:t>1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572144">
                            <w:rPr>
                              <w:rStyle w:val="PageNumber"/>
                            </w:rPr>
                            <w:t>1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B19923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" filled="f" stroked="f">
              <v:textbox inset="0,0,0,0">
                <w:txbxContent>
                  <w:p w14:paraId="3DBF8E11" w14:textId="62D02E5D" w:rsidR="00EE2A84" w:rsidRPr="00BD03BE" w:rsidRDefault="00C55090" w:rsidP="008F47F2">
                    <w:pPr>
                      <w:pStyle w:val="Emne"/>
                      <w:rPr>
                        <w:lang w:val="da-DK"/>
                      </w:rPr>
                    </w:pPr>
                    <w:r>
                      <w:rPr>
                        <w:lang w:val="da-DK"/>
                      </w:rPr>
                      <w:t>Referat INT-bånd</w:t>
                    </w:r>
                  </w:p>
                  <w:p w14:paraId="78B9F75E" w14:textId="77777777" w:rsidR="008F47F2" w:rsidRPr="00BD03BE" w:rsidRDefault="008F47F2" w:rsidP="008F47F2">
                    <w:pPr>
                      <w:pStyle w:val="Template-Afdeling"/>
                      <w:rPr>
                        <w:b w:val="0"/>
                        <w:lang w:val="da-DK"/>
                      </w:rPr>
                    </w:pPr>
                  </w:p>
                  <w:p w14:paraId="1153BF25" w14:textId="751649A9" w:rsidR="00AF104F" w:rsidRPr="00BD03BE" w:rsidRDefault="00C55090" w:rsidP="00EE2A84">
                    <w:pPr>
                      <w:pStyle w:val="Template-Afdeling"/>
                      <w:rPr>
                        <w:lang w:val="da-DK"/>
                      </w:rPr>
                    </w:pPr>
                    <w:bookmarkStart w:id="62" w:name="USR_Name_HIF"/>
                    <w:r>
                      <w:rPr>
                        <w:lang w:val="da-DK"/>
                      </w:rPr>
                      <w:t>Thomas Hvergel Jensen</w:t>
                    </w:r>
                  </w:p>
                  <w:bookmarkEnd w:id="62"/>
                  <w:p w14:paraId="54D8BACB" w14:textId="77777777" w:rsidR="00EE2A84" w:rsidRPr="00BD03BE" w:rsidRDefault="00EE2A84" w:rsidP="00307E90">
                    <w:pPr>
                      <w:pStyle w:val="Template"/>
                      <w:rPr>
                        <w:lang w:val="da-DK"/>
                      </w:rPr>
                    </w:pPr>
                  </w:p>
                  <w:p w14:paraId="1982DB1C" w14:textId="77777777" w:rsidR="00307E90" w:rsidRPr="00BD03BE" w:rsidRDefault="00BC6E27" w:rsidP="00307E90">
                    <w:pPr>
                      <w:pStyle w:val="Template"/>
                      <w:rPr>
                        <w:lang w:val="da-DK"/>
                      </w:rPr>
                    </w:pPr>
                    <w:bookmarkStart w:id="63" w:name="LAN_Date"/>
                    <w:r w:rsidRPr="00BD03BE">
                      <w:rPr>
                        <w:lang w:val="da-DK"/>
                      </w:rPr>
                      <w:t>Date</w:t>
                    </w:r>
                    <w:bookmarkEnd w:id="63"/>
                    <w:r w:rsidRPr="00BD03BE">
                      <w:rPr>
                        <w:lang w:val="da-DK"/>
                      </w:rPr>
                      <w:t xml:space="preserve">: </w:t>
                    </w:r>
                    <w:bookmarkStart w:id="64" w:name="Date_DateCustomA"/>
                    <w:r w:rsidR="00A930ED">
                      <w:rPr>
                        <w:lang w:val="da-DK"/>
                      </w:rPr>
                      <w:t>7 April</w:t>
                    </w:r>
                    <w:r w:rsidRPr="00BD03BE">
                      <w:rPr>
                        <w:lang w:val="da-DK"/>
                      </w:rPr>
                      <w:t xml:space="preserve"> 2022</w:t>
                    </w:r>
                    <w:bookmarkEnd w:id="64"/>
                  </w:p>
                  <w:p w14:paraId="4C1C8116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5" w:name="LAN_Sagsnr"/>
                    <w:bookmarkStart w:id="66" w:name="FLD_Sagsnummer_HIF"/>
                    <w:r>
                      <w:rPr>
                        <w:vanish/>
                      </w:rPr>
                      <w:t>Case no</w:t>
                    </w:r>
                    <w:bookmarkEnd w:id="65"/>
                    <w:r>
                      <w:rPr>
                        <w:vanish/>
                      </w:rPr>
                      <w:t xml:space="preserve">.: </w:t>
                    </w:r>
                    <w:bookmarkStart w:id="67" w:name="FLD_Sagsnummer"/>
                    <w:bookmarkEnd w:id="67"/>
                  </w:p>
                  <w:p w14:paraId="7C910081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8" w:name="LAN_Ref"/>
                    <w:bookmarkStart w:id="69" w:name="FLD_Reference_HIF"/>
                    <w:bookmarkEnd w:id="66"/>
                    <w:r>
                      <w:rPr>
                        <w:vanish/>
                      </w:rPr>
                      <w:t>Ref</w:t>
                    </w:r>
                    <w:bookmarkEnd w:id="68"/>
                    <w:r>
                      <w:rPr>
                        <w:vanish/>
                      </w:rPr>
                      <w:t xml:space="preserve">: </w:t>
                    </w:r>
                    <w:bookmarkStart w:id="70" w:name="FLD_Reference"/>
                    <w:bookmarkEnd w:id="70"/>
                  </w:p>
                  <w:bookmarkEnd w:id="69"/>
                  <w:p w14:paraId="61CD5B0F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78FBE00E" wp14:editId="71CF8114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E2B3494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1" w:name="LAN_Page"/>
                    <w:r>
                      <w:t>Page</w:t>
                    </w:r>
                    <w:bookmarkEnd w:id="71"/>
                    <w:r>
                      <w:t xml:space="preserve"> 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572144">
                      <w:rPr>
                        <w:rStyle w:val="PageNumber"/>
                      </w:rPr>
                      <w:t>1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end"/>
                    </w:r>
                    <w:r>
                      <w:rPr>
                        <w:rStyle w:val="PageNumber"/>
                        <w:noProof w:val="0"/>
                      </w:rPr>
                      <w:t>/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572144">
                      <w:rPr>
                        <w:rStyle w:val="PageNumber"/>
                      </w:rPr>
                      <w:t>1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CB65B80"/>
    <w:multiLevelType w:val="hybridMultilevel"/>
    <w:tmpl w:val="AD4CB9B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03D203F"/>
    <w:multiLevelType w:val="hybridMultilevel"/>
    <w:tmpl w:val="891095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D032896"/>
    <w:multiLevelType w:val="hybridMultilevel"/>
    <w:tmpl w:val="7D34B3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3BE74B7F"/>
    <w:multiLevelType w:val="hybridMultilevel"/>
    <w:tmpl w:val="FD4278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624774304">
    <w:abstractNumId w:val="12"/>
  </w:num>
  <w:num w:numId="2" w16cid:durableId="1569224557">
    <w:abstractNumId w:val="17"/>
  </w:num>
  <w:num w:numId="3" w16cid:durableId="1809861405">
    <w:abstractNumId w:val="10"/>
  </w:num>
  <w:num w:numId="4" w16cid:durableId="1115057040">
    <w:abstractNumId w:val="15"/>
  </w:num>
  <w:num w:numId="5" w16cid:durableId="873464484">
    <w:abstractNumId w:val="13"/>
  </w:num>
  <w:num w:numId="6" w16cid:durableId="1908300340">
    <w:abstractNumId w:val="7"/>
  </w:num>
  <w:num w:numId="7" w16cid:durableId="639725823">
    <w:abstractNumId w:val="6"/>
  </w:num>
  <w:num w:numId="8" w16cid:durableId="2072264202">
    <w:abstractNumId w:val="5"/>
  </w:num>
  <w:num w:numId="9" w16cid:durableId="270628534">
    <w:abstractNumId w:val="4"/>
  </w:num>
  <w:num w:numId="10" w16cid:durableId="150103615">
    <w:abstractNumId w:val="14"/>
  </w:num>
  <w:num w:numId="11" w16cid:durableId="841966312">
    <w:abstractNumId w:val="3"/>
  </w:num>
  <w:num w:numId="12" w16cid:durableId="306738614">
    <w:abstractNumId w:val="2"/>
  </w:num>
  <w:num w:numId="13" w16cid:durableId="463040134">
    <w:abstractNumId w:val="1"/>
  </w:num>
  <w:num w:numId="14" w16cid:durableId="768476174">
    <w:abstractNumId w:val="0"/>
  </w:num>
  <w:num w:numId="15" w16cid:durableId="1032263043">
    <w:abstractNumId w:val="18"/>
  </w:num>
  <w:num w:numId="16" w16cid:durableId="2004821649">
    <w:abstractNumId w:val="19"/>
  </w:num>
  <w:num w:numId="17" w16cid:durableId="1849709356">
    <w:abstractNumId w:val="8"/>
  </w:num>
  <w:num w:numId="18" w16cid:durableId="400591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9261236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05531740">
    <w:abstractNumId w:val="8"/>
  </w:num>
  <w:num w:numId="21" w16cid:durableId="8994391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proofState w:spelling="clean"/>
  <w:revisionView w:markup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257E4"/>
    <w:rsid w:val="00153477"/>
    <w:rsid w:val="00154F00"/>
    <w:rsid w:val="00163EFC"/>
    <w:rsid w:val="00164CC1"/>
    <w:rsid w:val="00173AD3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97692"/>
    <w:rsid w:val="002A1C39"/>
    <w:rsid w:val="002A4418"/>
    <w:rsid w:val="002B1765"/>
    <w:rsid w:val="002C565F"/>
    <w:rsid w:val="002E07F2"/>
    <w:rsid w:val="002E326D"/>
    <w:rsid w:val="002E6EB1"/>
    <w:rsid w:val="002F51EF"/>
    <w:rsid w:val="002F6171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04E3B"/>
    <w:rsid w:val="00410427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3890"/>
    <w:rsid w:val="00554EE2"/>
    <w:rsid w:val="00572144"/>
    <w:rsid w:val="005802EE"/>
    <w:rsid w:val="00583EAB"/>
    <w:rsid w:val="00585BE9"/>
    <w:rsid w:val="00587BE6"/>
    <w:rsid w:val="005A5218"/>
    <w:rsid w:val="005B0BEE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81B4B"/>
    <w:rsid w:val="00896541"/>
    <w:rsid w:val="008A28B2"/>
    <w:rsid w:val="008B1103"/>
    <w:rsid w:val="008B14BE"/>
    <w:rsid w:val="008C171C"/>
    <w:rsid w:val="008E4E23"/>
    <w:rsid w:val="008F47F2"/>
    <w:rsid w:val="00901304"/>
    <w:rsid w:val="0091147E"/>
    <w:rsid w:val="009300C0"/>
    <w:rsid w:val="00930E78"/>
    <w:rsid w:val="00933D59"/>
    <w:rsid w:val="009352B1"/>
    <w:rsid w:val="0093683B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0899"/>
    <w:rsid w:val="009C107E"/>
    <w:rsid w:val="009C21B4"/>
    <w:rsid w:val="009C2570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930ED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0404"/>
    <w:rsid w:val="00B64A19"/>
    <w:rsid w:val="00B67E0C"/>
    <w:rsid w:val="00B704CF"/>
    <w:rsid w:val="00B705E6"/>
    <w:rsid w:val="00B76B0D"/>
    <w:rsid w:val="00B94310"/>
    <w:rsid w:val="00BA0046"/>
    <w:rsid w:val="00BA56DF"/>
    <w:rsid w:val="00BA591D"/>
    <w:rsid w:val="00BA6EC1"/>
    <w:rsid w:val="00BC6E27"/>
    <w:rsid w:val="00BD03BE"/>
    <w:rsid w:val="00BE0A5F"/>
    <w:rsid w:val="00BE7F01"/>
    <w:rsid w:val="00BE7FBE"/>
    <w:rsid w:val="00BF37E1"/>
    <w:rsid w:val="00BF3805"/>
    <w:rsid w:val="00C12268"/>
    <w:rsid w:val="00C134B5"/>
    <w:rsid w:val="00C139B7"/>
    <w:rsid w:val="00C222A8"/>
    <w:rsid w:val="00C22DE2"/>
    <w:rsid w:val="00C501DB"/>
    <w:rsid w:val="00C55090"/>
    <w:rsid w:val="00C62763"/>
    <w:rsid w:val="00C63886"/>
    <w:rsid w:val="00C64F00"/>
    <w:rsid w:val="00C67827"/>
    <w:rsid w:val="00C762F9"/>
    <w:rsid w:val="00C821D2"/>
    <w:rsid w:val="00C96CED"/>
    <w:rsid w:val="00CB14E9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  <w:rsid w:val="00FE612E"/>
    <w:rsid w:val="00FF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  <w14:docId w14:val="1B1A4E8D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D70FDC"/>
    <w:pPr>
      <w:numPr>
        <w:numId w:val="2"/>
      </w:numPr>
    </w:pPr>
  </w:style>
  <w:style w:type="numbering" w:styleId="1ai">
    <w:name w:val="Outline List 1"/>
    <w:basedOn w:val="NoList"/>
    <w:semiHidden/>
    <w:rsid w:val="00D70FDC"/>
    <w:pPr>
      <w:numPr>
        <w:numId w:val="3"/>
      </w:numPr>
    </w:pPr>
  </w:style>
  <w:style w:type="numbering" w:styleId="ArticleSection">
    <w:name w:val="Outline List 3"/>
    <w:basedOn w:val="NoList"/>
    <w:semiHidden/>
    <w:rsid w:val="00D70FDC"/>
    <w:pPr>
      <w:numPr>
        <w:numId w:val="4"/>
      </w:numPr>
    </w:pPr>
  </w:style>
  <w:style w:type="paragraph" w:styleId="BlockTex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D70FDC"/>
    <w:pPr>
      <w:spacing w:after="120"/>
    </w:pPr>
  </w:style>
  <w:style w:type="paragraph" w:styleId="BodyTex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D70FDC"/>
    <w:pPr>
      <w:ind w:firstLine="210"/>
    </w:pPr>
  </w:style>
  <w:style w:type="paragraph" w:styleId="BodyTextIndent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D70FDC"/>
    <w:pPr>
      <w:ind w:firstLine="210"/>
    </w:pPr>
  </w:style>
  <w:style w:type="paragraph" w:styleId="BodyTextIndent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D70FDC"/>
    <w:pPr>
      <w:ind w:left="4252"/>
    </w:pPr>
  </w:style>
  <w:style w:type="paragraph" w:styleId="Date">
    <w:name w:val="Date"/>
    <w:basedOn w:val="Normal"/>
    <w:next w:val="Normal"/>
    <w:uiPriority w:val="99"/>
    <w:semiHidden/>
    <w:rsid w:val="00D70FDC"/>
  </w:style>
  <w:style w:type="paragraph" w:styleId="EmailSignature">
    <w:name w:val="E-mail Signature"/>
    <w:basedOn w:val="Normal"/>
    <w:uiPriority w:val="99"/>
    <w:semiHidden/>
    <w:rsid w:val="00D70FDC"/>
  </w:style>
  <w:style w:type="character" w:styleId="Emphasis">
    <w:name w:val="Emphasis"/>
    <w:uiPriority w:val="3"/>
    <w:rsid w:val="00D70FDC"/>
    <w:rPr>
      <w:i/>
      <w:iCs/>
      <w:lang w:val="en-GB"/>
    </w:rPr>
  </w:style>
  <w:style w:type="character" w:styleId="EndnoteReference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EndnoteTex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otnoteReference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FootnoteTex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D70FDC"/>
    <w:rPr>
      <w:lang w:val="en-GB"/>
    </w:rPr>
  </w:style>
  <w:style w:type="paragraph" w:styleId="HTMLAddress">
    <w:name w:val="HTML Address"/>
    <w:basedOn w:val="Normal"/>
    <w:uiPriority w:val="99"/>
    <w:semiHidden/>
    <w:rsid w:val="00D70FDC"/>
    <w:rPr>
      <w:i/>
      <w:iCs/>
    </w:rPr>
  </w:style>
  <w:style w:type="character" w:styleId="HTMLCite">
    <w:name w:val="HTML Cite"/>
    <w:uiPriority w:val="99"/>
    <w:semiHidden/>
    <w:rsid w:val="00D70FDC"/>
    <w:rPr>
      <w:i/>
      <w:iCs/>
      <w:lang w:val="en-GB"/>
    </w:rPr>
  </w:style>
  <w:style w:type="character" w:styleId="HTMLC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Definition">
    <w:name w:val="HTML Definition"/>
    <w:uiPriority w:val="99"/>
    <w:semiHidden/>
    <w:rsid w:val="00D70FDC"/>
    <w:rPr>
      <w:i/>
      <w:iCs/>
      <w:lang w:val="en-GB"/>
    </w:rPr>
  </w:style>
  <w:style w:type="character" w:styleId="HTMLKeyboard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paragraph" w:styleId="HTMLPreformatted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D70FDC"/>
    <w:rPr>
      <w:rFonts w:ascii="Courier New" w:hAnsi="Courier New" w:cs="Courier New"/>
      <w:lang w:val="en-GB"/>
    </w:rPr>
  </w:style>
  <w:style w:type="character" w:styleId="HTMLTypewriter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Variable">
    <w:name w:val="HTML Variable"/>
    <w:uiPriority w:val="99"/>
    <w:semiHidden/>
    <w:rsid w:val="00D70FDC"/>
    <w:rPr>
      <w:i/>
      <w:iCs/>
      <w:lang w:val="en-GB"/>
    </w:rPr>
  </w:style>
  <w:style w:type="character" w:styleId="LineNumber">
    <w:name w:val="line number"/>
    <w:basedOn w:val="DefaultParagraphFont"/>
    <w:uiPriority w:val="99"/>
    <w:semiHidden/>
    <w:rsid w:val="00D70FDC"/>
    <w:rPr>
      <w:lang w:val="en-GB"/>
    </w:rPr>
  </w:style>
  <w:style w:type="paragraph" w:styleId="List">
    <w:name w:val="List"/>
    <w:basedOn w:val="Normal"/>
    <w:uiPriority w:val="99"/>
    <w:semiHidden/>
    <w:rsid w:val="00D70FDC"/>
    <w:pPr>
      <w:ind w:left="283" w:hanging="283"/>
    </w:pPr>
  </w:style>
  <w:style w:type="paragraph" w:styleId="List2">
    <w:name w:val="List 2"/>
    <w:basedOn w:val="Normal"/>
    <w:uiPriority w:val="99"/>
    <w:semiHidden/>
    <w:rsid w:val="00D70FDC"/>
    <w:pPr>
      <w:ind w:left="566" w:hanging="283"/>
    </w:pPr>
  </w:style>
  <w:style w:type="paragraph" w:styleId="List3">
    <w:name w:val="List 3"/>
    <w:basedOn w:val="Normal"/>
    <w:uiPriority w:val="99"/>
    <w:semiHidden/>
    <w:rsid w:val="00D70FDC"/>
    <w:pPr>
      <w:ind w:left="849" w:hanging="283"/>
    </w:pPr>
  </w:style>
  <w:style w:type="paragraph" w:styleId="List4">
    <w:name w:val="List 4"/>
    <w:basedOn w:val="Normal"/>
    <w:uiPriority w:val="99"/>
    <w:semiHidden/>
    <w:rsid w:val="00D70FDC"/>
    <w:pPr>
      <w:ind w:left="1132" w:hanging="283"/>
    </w:pPr>
  </w:style>
  <w:style w:type="paragraph" w:styleId="List5">
    <w:name w:val="List 5"/>
    <w:basedOn w:val="Normal"/>
    <w:uiPriority w:val="99"/>
    <w:semiHidden/>
    <w:rsid w:val="00D70FDC"/>
    <w:pPr>
      <w:ind w:left="1415" w:hanging="283"/>
    </w:pPr>
  </w:style>
  <w:style w:type="paragraph" w:styleId="ListBullet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ListBullet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ListBullet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ListBullet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ListBullet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ListContinue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ListNumber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ListNumber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ListNumber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ListNumber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MessageHeader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D70FDC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D70FDC"/>
  </w:style>
  <w:style w:type="paragraph" w:styleId="PlainTex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D70FDC"/>
  </w:style>
  <w:style w:type="paragraph" w:styleId="Signature">
    <w:name w:val="Signature"/>
    <w:basedOn w:val="Normal"/>
    <w:uiPriority w:val="99"/>
    <w:semiHidden/>
    <w:rsid w:val="00D70FDC"/>
    <w:pPr>
      <w:ind w:left="4252"/>
    </w:pPr>
  </w:style>
  <w:style w:type="character" w:styleId="Strong">
    <w:name w:val="Strong"/>
    <w:uiPriority w:val="99"/>
    <w:semiHidden/>
    <w:qFormat/>
    <w:rsid w:val="00D70FDC"/>
    <w:rPr>
      <w:b/>
      <w:bCs/>
      <w:lang w:val="en-GB"/>
    </w:rPr>
  </w:style>
  <w:style w:type="paragraph" w:styleId="Subtitle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D70FDC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D70FDC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D70FDC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D70FDC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D70FDC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D70FDC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D70FDC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D70FDC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D70FDC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D70FDC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D70FDC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D70FDC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D70FDC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D70FDC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D70FDC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D70FDC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D70FDC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D70FDC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D70FDC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D70FDC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D70FDC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D70FDC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D70FDC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D70FDC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D70FDC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D70FDC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D70FDC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D70FDC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D70FDC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D70FDC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D70FDC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TOC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en-GB"/>
    </w:rPr>
  </w:style>
  <w:style w:type="paragraph" w:styleId="Footer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link w:val="HeaderChar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en-GB"/>
    </w:rPr>
  </w:style>
  <w:style w:type="character" w:styleId="PageNumber">
    <w:name w:val="page number"/>
    <w:uiPriority w:val="99"/>
    <w:semiHidden/>
    <w:rsid w:val="00443F7C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TOC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D70FDC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leGrid">
    <w:name w:val="Table Grid"/>
    <w:basedOn w:val="TableNormal"/>
    <w:semiHidden/>
    <w:rsid w:val="00D70FDC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D0158B"/>
    <w:rPr>
      <w:sz w:val="16"/>
      <w:szCs w:val="16"/>
      <w:lang w:val="en-GB"/>
    </w:rPr>
  </w:style>
  <w:style w:type="paragraph" w:styleId="CommentText">
    <w:name w:val="annotation text"/>
    <w:basedOn w:val="Normal"/>
    <w:uiPriority w:val="99"/>
    <w:semiHidden/>
    <w:rsid w:val="00D0158B"/>
  </w:style>
  <w:style w:type="paragraph" w:styleId="CommentSubject">
    <w:name w:val="annotation subject"/>
    <w:basedOn w:val="CommentText"/>
    <w:next w:val="CommentText"/>
    <w:uiPriority w:val="99"/>
    <w:semiHidden/>
    <w:rsid w:val="00D0158B"/>
    <w:rPr>
      <w:b/>
      <w:bCs/>
    </w:rPr>
  </w:style>
  <w:style w:type="paragraph" w:styleId="DocumentMap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D0158B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E7AF4"/>
    <w:rPr>
      <w:b/>
      <w:bCs/>
      <w:i/>
      <w:iCs/>
      <w:lang w:val="en-GB"/>
    </w:rPr>
  </w:style>
  <w:style w:type="character" w:styleId="SubtleReference">
    <w:name w:val="Subtle Reference"/>
    <w:basedOn w:val="DefaultParagraphFont"/>
    <w:uiPriority w:val="99"/>
    <w:semiHidden/>
    <w:qFormat/>
    <w:rsid w:val="009D15A7"/>
    <w:rPr>
      <w:smallCaps/>
      <w:color w:val="auto"/>
      <w:u w:val="single"/>
      <w:lang w:val="en-GB"/>
    </w:rPr>
  </w:style>
  <w:style w:type="character" w:styleId="IntenseReference">
    <w:name w:val="Intense Reference"/>
    <w:basedOn w:val="DefaultParagraphFont"/>
    <w:uiPriority w:val="99"/>
    <w:semiHidden/>
    <w:qFormat/>
    <w:rsid w:val="009D15A7"/>
    <w:rPr>
      <w:b/>
      <w:bCs/>
      <w:smallCaps/>
      <w:color w:val="auto"/>
      <w:spacing w:val="5"/>
      <w:u w:val="single"/>
      <w:lang w:val="en-GB"/>
    </w:rPr>
  </w:style>
  <w:style w:type="character" w:styleId="IntenseEmphasis">
    <w:name w:val="Intense Emphasis"/>
    <w:basedOn w:val="DefaultParagraphFont"/>
    <w:uiPriority w:val="99"/>
    <w:semiHidden/>
    <w:qFormat/>
    <w:rsid w:val="009D15A7"/>
    <w:rPr>
      <w:b/>
      <w:bCs/>
      <w:i/>
      <w:iCs/>
      <w:color w:val="auto"/>
      <w:lang w:val="en-GB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2F51EF"/>
    <w:rPr>
      <w:rFonts w:ascii="AU Passata" w:hAnsi="AU Passata"/>
      <w:color w:val="87888A"/>
      <w:spacing w:val="10"/>
      <w:sz w:val="14"/>
      <w:lang w:val="en-GB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Paragraph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Heading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Heading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Heading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575</Words>
  <Characters>3159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Rikke Nielsen</dc:creator>
  <cp:lastModifiedBy>Thomas Hvergel Jensen</cp:lastModifiedBy>
  <cp:revision>5</cp:revision>
  <cp:lastPrinted>2022-03-09T13:03:00Z</cp:lastPrinted>
  <dcterms:created xsi:type="dcterms:W3CDTF">2022-04-08T11:04:00Z</dcterms:created>
  <dcterms:modified xsi:type="dcterms:W3CDTF">2022-04-20T13:17:00Z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8500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636304273677825943</vt:lpwstr>
  </property>
</Properties>
</file>