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DCEDD" w14:textId="77777777" w:rsidR="004E03A6" w:rsidRPr="009F4F0B" w:rsidRDefault="004E03A6" w:rsidP="008F47F2">
      <w:pPr>
        <w:spacing w:line="14" w:lineRule="exact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100BC3" w:rsidRPr="00E81DCD" w14:paraId="25D44D01" w14:textId="77777777" w:rsidTr="00100BC3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7275B0E6" w14:textId="49595F9E" w:rsidR="00100BC3" w:rsidRPr="00132443" w:rsidRDefault="00AD0DC2" w:rsidP="00100BC3">
            <w:pPr>
              <w:pStyle w:val="Dokumentinfo"/>
              <w:rPr>
                <w:lang w:val="da-DK"/>
              </w:rPr>
            </w:pPr>
            <w:r w:rsidRPr="00132443">
              <w:rPr>
                <w:lang w:val="da-DK"/>
              </w:rPr>
              <w:t>Møde dato</w:t>
            </w:r>
            <w:r w:rsidR="00100BC3" w:rsidRPr="00132443">
              <w:rPr>
                <w:lang w:val="da-DK"/>
              </w:rPr>
              <w:t xml:space="preserve">: </w:t>
            </w:r>
            <w:r w:rsidR="00132443">
              <w:rPr>
                <w:b w:val="0"/>
                <w:lang w:val="da-DK"/>
              </w:rPr>
              <w:t>15</w:t>
            </w:r>
            <w:r w:rsidR="00982FFE" w:rsidRPr="00132443">
              <w:rPr>
                <w:b w:val="0"/>
                <w:lang w:val="da-DK"/>
              </w:rPr>
              <w:t xml:space="preserve">. </w:t>
            </w:r>
            <w:r w:rsidR="00132443">
              <w:rPr>
                <w:b w:val="0"/>
                <w:lang w:val="da-DK"/>
              </w:rPr>
              <w:t>dec</w:t>
            </w:r>
            <w:r w:rsidR="00982FFE" w:rsidRPr="00132443">
              <w:rPr>
                <w:b w:val="0"/>
                <w:lang w:val="da-DK"/>
              </w:rPr>
              <w:t>ember 2021</w:t>
            </w:r>
          </w:p>
          <w:p w14:paraId="281065BC" w14:textId="799154DC" w:rsidR="00100BC3" w:rsidRPr="00132443" w:rsidRDefault="00AD0DC2" w:rsidP="00100BC3">
            <w:pPr>
              <w:pStyle w:val="Dokumentinfo"/>
              <w:rPr>
                <w:b w:val="0"/>
                <w:lang w:val="da-DK"/>
              </w:rPr>
            </w:pPr>
            <w:r w:rsidRPr="00132443">
              <w:rPr>
                <w:lang w:val="da-DK"/>
              </w:rPr>
              <w:t>Mødested</w:t>
            </w:r>
            <w:r w:rsidR="00100BC3" w:rsidRPr="00132443">
              <w:rPr>
                <w:lang w:val="da-DK"/>
              </w:rPr>
              <w:t xml:space="preserve">: </w:t>
            </w:r>
            <w:r w:rsidR="00982FFE" w:rsidRPr="00132443">
              <w:rPr>
                <w:b w:val="0"/>
                <w:lang w:val="da-DK"/>
              </w:rPr>
              <w:t>Teams</w:t>
            </w:r>
          </w:p>
          <w:p w14:paraId="181BB2A5" w14:textId="67D1D0F7" w:rsidR="00100BC3" w:rsidRPr="00132443" w:rsidRDefault="00AD0DC2" w:rsidP="00100BC3">
            <w:pPr>
              <w:pStyle w:val="Dokumentinfo"/>
              <w:rPr>
                <w:lang w:val="da-DK"/>
              </w:rPr>
            </w:pPr>
            <w:r w:rsidRPr="00132443">
              <w:rPr>
                <w:lang w:val="da-DK"/>
              </w:rPr>
              <w:t>Mødeemne</w:t>
            </w:r>
            <w:r w:rsidR="00100BC3" w:rsidRPr="00132443">
              <w:rPr>
                <w:lang w:val="da-DK"/>
              </w:rPr>
              <w:t xml:space="preserve">: </w:t>
            </w:r>
            <w:r w:rsidR="00982FFE" w:rsidRPr="00132443">
              <w:rPr>
                <w:b w:val="0"/>
                <w:lang w:val="da-DK"/>
              </w:rPr>
              <w:t>INT-bånd-møde</w:t>
            </w:r>
          </w:p>
          <w:p w14:paraId="79A11325" w14:textId="77777777" w:rsidR="00100BC3" w:rsidRPr="00132443" w:rsidRDefault="00100BC3" w:rsidP="00100BC3">
            <w:pPr>
              <w:pStyle w:val="Dokumentinfo"/>
              <w:rPr>
                <w:lang w:val="da-DK"/>
              </w:rPr>
            </w:pPr>
          </w:p>
          <w:p w14:paraId="6EE9CC22" w14:textId="1492FCD6" w:rsidR="00AD0DC2" w:rsidRPr="00132443" w:rsidRDefault="00AD0DC2" w:rsidP="00100BC3">
            <w:pPr>
              <w:pStyle w:val="Dokumentinfo"/>
              <w:rPr>
                <w:b w:val="0"/>
                <w:lang w:val="da-DK"/>
              </w:rPr>
            </w:pPr>
            <w:r w:rsidRPr="00132443">
              <w:rPr>
                <w:lang w:val="da-DK"/>
              </w:rPr>
              <w:t>Deltagere</w:t>
            </w:r>
            <w:r w:rsidR="00100BC3" w:rsidRPr="00132443">
              <w:rPr>
                <w:lang w:val="da-DK"/>
              </w:rPr>
              <w:t xml:space="preserve">: </w:t>
            </w:r>
            <w:r w:rsidR="00982FFE" w:rsidRPr="00132443">
              <w:rPr>
                <w:b w:val="0"/>
                <w:lang w:val="da-DK"/>
              </w:rPr>
              <w:t>Mette Glerup Thomsen</w:t>
            </w:r>
            <w:r w:rsidR="00E81DCD">
              <w:rPr>
                <w:b w:val="0"/>
                <w:lang w:val="da-DK"/>
              </w:rPr>
              <w:t xml:space="preserve"> (NAT/TECH)</w:t>
            </w:r>
            <w:r w:rsidR="00982FFE" w:rsidRPr="00132443">
              <w:rPr>
                <w:b w:val="0"/>
                <w:lang w:val="da-DK"/>
              </w:rPr>
              <w:t>, Rikke Korgaard Præstegaard</w:t>
            </w:r>
            <w:r w:rsidR="00E81DCD">
              <w:rPr>
                <w:b w:val="0"/>
                <w:lang w:val="da-DK"/>
              </w:rPr>
              <w:t xml:space="preserve"> (Health)</w:t>
            </w:r>
            <w:r w:rsidR="00982FFE" w:rsidRPr="00132443">
              <w:rPr>
                <w:b w:val="0"/>
                <w:lang w:val="da-DK"/>
              </w:rPr>
              <w:t xml:space="preserve">, </w:t>
            </w:r>
            <w:r w:rsidR="00132443">
              <w:rPr>
                <w:b w:val="0"/>
                <w:lang w:val="da-DK"/>
              </w:rPr>
              <w:t>Jesper Qvistgaard</w:t>
            </w:r>
            <w:r w:rsidR="00E81DCD">
              <w:rPr>
                <w:b w:val="0"/>
                <w:lang w:val="da-DK"/>
              </w:rPr>
              <w:t xml:space="preserve"> Nielsen (Arts)</w:t>
            </w:r>
            <w:r w:rsidR="00982FFE" w:rsidRPr="00132443">
              <w:rPr>
                <w:b w:val="0"/>
                <w:lang w:val="da-DK"/>
              </w:rPr>
              <w:t>, Rikke Nielsen</w:t>
            </w:r>
            <w:r w:rsidR="00E81DCD">
              <w:rPr>
                <w:b w:val="0"/>
                <w:lang w:val="da-DK"/>
              </w:rPr>
              <w:t xml:space="preserve"> (IU)</w:t>
            </w:r>
            <w:r w:rsidRPr="00132443">
              <w:rPr>
                <w:b w:val="0"/>
                <w:lang w:val="da-DK"/>
              </w:rPr>
              <w:t xml:space="preserve">, </w:t>
            </w:r>
            <w:r w:rsidR="00132443">
              <w:rPr>
                <w:b w:val="0"/>
                <w:lang w:val="da-DK"/>
              </w:rPr>
              <w:t>Thomas Hvergel Jensen</w:t>
            </w:r>
            <w:r w:rsidR="00E81DCD">
              <w:rPr>
                <w:b w:val="0"/>
                <w:lang w:val="da-DK"/>
              </w:rPr>
              <w:t xml:space="preserve"> (Aarhus BSS)</w:t>
            </w:r>
            <w:r w:rsidR="00132443">
              <w:rPr>
                <w:b w:val="0"/>
                <w:lang w:val="da-DK"/>
              </w:rPr>
              <w:t xml:space="preserve"> og </w:t>
            </w:r>
            <w:r w:rsidRPr="00132443">
              <w:rPr>
                <w:b w:val="0"/>
                <w:lang w:val="da-DK"/>
              </w:rPr>
              <w:t>Mette Brandenborg</w:t>
            </w:r>
            <w:r w:rsidR="00E81DCD">
              <w:rPr>
                <w:b w:val="0"/>
                <w:lang w:val="da-DK"/>
              </w:rPr>
              <w:t xml:space="preserve"> (IU)</w:t>
            </w:r>
            <w:r w:rsidRPr="00132443">
              <w:rPr>
                <w:b w:val="0"/>
                <w:lang w:val="da-DK"/>
              </w:rPr>
              <w:t xml:space="preserve"> </w:t>
            </w:r>
          </w:p>
          <w:p w14:paraId="45C15B31" w14:textId="77777777" w:rsidR="00100BC3" w:rsidRPr="00132443" w:rsidRDefault="00100BC3" w:rsidP="00132443">
            <w:pPr>
              <w:pStyle w:val="Dokumentinfo"/>
              <w:rPr>
                <w:lang w:val="da-DK"/>
              </w:rPr>
            </w:pPr>
          </w:p>
        </w:tc>
      </w:tr>
    </w:tbl>
    <w:p w14:paraId="163FB31B" w14:textId="34721BF9" w:rsidR="00132443" w:rsidRPr="00132443" w:rsidRDefault="00132443" w:rsidP="00132443">
      <w:pPr>
        <w:spacing w:line="240" w:lineRule="auto"/>
        <w:rPr>
          <w:rFonts w:cs="Calibri"/>
          <w:b/>
          <w:bCs/>
          <w:color w:val="000000"/>
          <w:sz w:val="22"/>
          <w:szCs w:val="22"/>
          <w:lang w:val="da-DK" w:eastAsia="en-GB"/>
        </w:rPr>
      </w:pPr>
      <w:r w:rsidRPr="00132443">
        <w:rPr>
          <w:rFonts w:cs="Calibri"/>
          <w:b/>
          <w:bCs/>
          <w:color w:val="000000"/>
          <w:sz w:val="22"/>
          <w:szCs w:val="22"/>
          <w:lang w:val="da-DK" w:eastAsia="en-GB"/>
        </w:rPr>
        <w:t>Dagsorden</w:t>
      </w:r>
    </w:p>
    <w:p w14:paraId="24C6CC0E" w14:textId="77777777" w:rsidR="00132443" w:rsidRPr="00132443" w:rsidRDefault="00132443" w:rsidP="00132443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798F063B" w14:textId="74D58B6E" w:rsidR="00132443" w:rsidRPr="00DE529C" w:rsidRDefault="00132443" w:rsidP="002D37B3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b/>
          <w:bCs/>
          <w:color w:val="000000"/>
          <w:sz w:val="22"/>
          <w:szCs w:val="22"/>
          <w:lang w:val="en-DK" w:eastAsia="en-GB"/>
        </w:rPr>
        <w:t>Covid-19 –status (Alle)</w:t>
      </w:r>
    </w:p>
    <w:p w14:paraId="75E0D9C4" w14:textId="77777777" w:rsidR="00DE529C" w:rsidRDefault="002D37B3" w:rsidP="00DE529C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>RN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orienterer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: Diskussion kører ift. omlægning af eksamener til online. Indtil videre agerer vi ud fra den virkelighed, vi kender. 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>Det k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ræver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en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tro- og loveerklæring, hvis man skal søge dispensation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.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Australien åbner for studerende, mens Israel lukker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. </w:t>
      </w:r>
    </w:p>
    <w:p w14:paraId="51C94C1B" w14:textId="1F3B08AE" w:rsidR="002D37B3" w:rsidRPr="00DE529C" w:rsidRDefault="002D37B3" w:rsidP="00DE529C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INTER: Intet nyt, men 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man er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klar til at tale sammen, hvis der skal koordineres ift. </w:t>
      </w:r>
      <w:proofErr w:type="spellStart"/>
      <w:r w:rsidRPr="00DE529C">
        <w:rPr>
          <w:rFonts w:cs="Calibri"/>
          <w:color w:val="000000"/>
          <w:sz w:val="22"/>
          <w:szCs w:val="22"/>
          <w:lang w:val="da-DK" w:eastAsia="en-GB"/>
        </w:rPr>
        <w:t>Corona</w:t>
      </w:r>
      <w:proofErr w:type="spellEnd"/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.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Styrelsen melder tilbage, at man ikke anerkender virtuelt udvekslingsophold. Dog anerkendes det i Erasmus-regi. Afventer yderligere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info fra MB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. </w:t>
      </w:r>
    </w:p>
    <w:p w14:paraId="133BC1AD" w14:textId="77777777" w:rsidR="00DE529C" w:rsidRDefault="00DE529C" w:rsidP="00DE529C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71667958" w14:textId="1A7846AB" w:rsidR="002D37B3" w:rsidRPr="00DE529C" w:rsidRDefault="002D37B3" w:rsidP="00DE529C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>MGT: Udfordring med indrejsende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der rejser hjem, men muligvis ikke kan komme tilbage igen. RN bringer det op i AU-beredskabsgruppen igen. Drøftelsen kører også på fakultetsniveau.  </w:t>
      </w:r>
    </w:p>
    <w:p w14:paraId="0466A19F" w14:textId="77777777" w:rsidR="00DE529C" w:rsidRDefault="00DE529C" w:rsidP="00DE529C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169867BD" w14:textId="1C1FA0C0" w:rsidR="00A67923" w:rsidRPr="00DE529C" w:rsidRDefault="00A67923" w:rsidP="00DE529C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Bør vi bedre kommunikere regler for </w:t>
      </w:r>
      <w:proofErr w:type="spellStart"/>
      <w:r w:rsidRPr="00DE529C">
        <w:rPr>
          <w:rFonts w:cs="Calibri"/>
          <w:color w:val="000000"/>
          <w:sz w:val="22"/>
          <w:szCs w:val="22"/>
          <w:lang w:val="da-DK" w:eastAsia="en-GB"/>
        </w:rPr>
        <w:t>Coronapas</w:t>
      </w:r>
      <w:proofErr w:type="spellEnd"/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proofErr w:type="spellStart"/>
      <w:r w:rsidRPr="00DE529C">
        <w:rPr>
          <w:rFonts w:cs="Calibri"/>
          <w:color w:val="000000"/>
          <w:sz w:val="22"/>
          <w:szCs w:val="22"/>
          <w:lang w:val="da-DK" w:eastAsia="en-GB"/>
        </w:rPr>
        <w:t>ifm</w:t>
      </w:r>
      <w:proofErr w:type="spellEnd"/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indrejse? RN/MB undersøger. </w:t>
      </w:r>
    </w:p>
    <w:p w14:paraId="242023EC" w14:textId="77777777" w:rsidR="00DE529C" w:rsidRDefault="00DE529C" w:rsidP="00DE529C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3E969A24" w14:textId="7020CF3C" w:rsidR="002D37B3" w:rsidRPr="00DE529C" w:rsidRDefault="002D37B3" w:rsidP="00DE529C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>Alle oplever et markant frafald på indrejsende i F22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>:</w:t>
      </w:r>
    </w:p>
    <w:p w14:paraId="0B4F1266" w14:textId="77777777" w:rsidR="00DE529C" w:rsidRPr="00DE529C" w:rsidRDefault="00DE529C" w:rsidP="00DE529C">
      <w:pPr>
        <w:pStyle w:val="ListParagraph"/>
        <w:numPr>
          <w:ilvl w:val="0"/>
          <w:numId w:val="23"/>
        </w:num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 xml:space="preserve">MB: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383 tilmeldte til </w:t>
      </w:r>
      <w:proofErr w:type="spellStart"/>
      <w:r w:rsidRPr="00DE529C">
        <w:rPr>
          <w:rFonts w:cs="Calibri"/>
          <w:color w:val="000000"/>
          <w:sz w:val="22"/>
          <w:szCs w:val="22"/>
          <w:lang w:val="da-DK" w:eastAsia="en-GB"/>
        </w:rPr>
        <w:t>incoming</w:t>
      </w:r>
      <w:proofErr w:type="spellEnd"/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i F22. Overvejer nu at køre Intro </w:t>
      </w:r>
      <w:proofErr w:type="spellStart"/>
      <w:r w:rsidRPr="00DE529C">
        <w:rPr>
          <w:rFonts w:cs="Calibri"/>
          <w:color w:val="000000"/>
          <w:sz w:val="22"/>
          <w:szCs w:val="22"/>
          <w:lang w:val="da-DK" w:eastAsia="en-GB"/>
        </w:rPr>
        <w:t>Week</w:t>
      </w:r>
      <w:proofErr w:type="spellEnd"/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online</w:t>
      </w:r>
    </w:p>
    <w:p w14:paraId="05C47B20" w14:textId="398AF4B1" w:rsidR="002D37B3" w:rsidRPr="00DE529C" w:rsidRDefault="002D37B3" w:rsidP="00DE529C">
      <w:pPr>
        <w:pStyle w:val="ListParagraph"/>
        <w:numPr>
          <w:ilvl w:val="0"/>
          <w:numId w:val="23"/>
        </w:num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 xml:space="preserve">JQ: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Undersøger for udrejsende, om Arts-studerende kan søge/få fag i tilfælde af aflysnin</w:t>
      </w:r>
      <w:r w:rsidR="00DE529C" w:rsidRPr="00DE529C">
        <w:rPr>
          <w:rFonts w:cs="Calibri"/>
          <w:color w:val="000000"/>
          <w:sz w:val="22"/>
          <w:szCs w:val="22"/>
          <w:lang w:val="da-DK" w:eastAsia="en-GB"/>
        </w:rPr>
        <w:t>g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er. </w:t>
      </w:r>
    </w:p>
    <w:p w14:paraId="6E2AADA1" w14:textId="42743C63" w:rsidR="002D37B3" w:rsidRPr="00DE529C" w:rsidRDefault="002D37B3" w:rsidP="00DE529C">
      <w:pPr>
        <w:pStyle w:val="ListParagraph"/>
        <w:numPr>
          <w:ilvl w:val="0"/>
          <w:numId w:val="23"/>
        </w:num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 xml:space="preserve">RKP: </w:t>
      </w:r>
      <w:r w:rsidR="00E81DCD">
        <w:rPr>
          <w:rFonts w:cs="Calibri"/>
          <w:color w:val="000000"/>
          <w:sz w:val="22"/>
          <w:szCs w:val="22"/>
          <w:lang w:val="da-DK" w:eastAsia="en-GB"/>
        </w:rPr>
        <w:t xml:space="preserve">Pt. få afmeldte indrejsende. </w:t>
      </w:r>
    </w:p>
    <w:p w14:paraId="76B1A97D" w14:textId="3781E860" w:rsidR="00DE529C" w:rsidRPr="00A67923" w:rsidRDefault="00DE529C" w:rsidP="00DE529C">
      <w:pPr>
        <w:pStyle w:val="ListParagraph"/>
        <w:numPr>
          <w:ilvl w:val="0"/>
          <w:numId w:val="23"/>
        </w:num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>THJ: Markant fald på indrejsende (fra ca. 210 til 160)</w:t>
      </w:r>
    </w:p>
    <w:p w14:paraId="7EEEFAC5" w14:textId="77777777" w:rsidR="00132443" w:rsidRPr="00132443" w:rsidRDefault="00132443" w:rsidP="00132443">
      <w:pPr>
        <w:spacing w:line="240" w:lineRule="auto"/>
        <w:ind w:left="720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5CEA96BB" w14:textId="2EA5602C" w:rsidR="00A67923" w:rsidRPr="00DE529C" w:rsidRDefault="00132443" w:rsidP="00A67923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b/>
          <w:bCs/>
          <w:color w:val="000000"/>
          <w:sz w:val="22"/>
          <w:szCs w:val="22"/>
          <w:lang w:val="en-DK" w:eastAsia="en-GB"/>
        </w:rPr>
        <w:t>Fælles seminardag for hele int-området (</w:t>
      </w:r>
      <w:r w:rsidRPr="00DE529C">
        <w:rPr>
          <w:rFonts w:cs="Calibri"/>
          <w:b/>
          <w:bCs/>
          <w:color w:val="070706"/>
          <w:sz w:val="22"/>
          <w:szCs w:val="22"/>
          <w:lang w:val="en-DK" w:eastAsia="en-GB"/>
        </w:rPr>
        <w:t>Thomas</w:t>
      </w:r>
      <w:r w:rsidRPr="00DE529C">
        <w:rPr>
          <w:rFonts w:cs="Calibri"/>
          <w:b/>
          <w:bCs/>
          <w:color w:val="000000"/>
          <w:sz w:val="22"/>
          <w:szCs w:val="22"/>
          <w:lang w:val="en-DK" w:eastAsia="en-GB"/>
        </w:rPr>
        <w:t> </w:t>
      </w:r>
      <w:r w:rsidRPr="00DE529C">
        <w:rPr>
          <w:rFonts w:cs="Calibri"/>
          <w:b/>
          <w:bCs/>
          <w:color w:val="000000"/>
          <w:sz w:val="22"/>
          <w:szCs w:val="22"/>
          <w:lang w:val="da-DK" w:eastAsia="en-GB"/>
        </w:rPr>
        <w:t xml:space="preserve">Hvergel </w:t>
      </w:r>
      <w:r w:rsidRPr="00DE529C">
        <w:rPr>
          <w:rFonts w:cs="Calibri"/>
          <w:b/>
          <w:bCs/>
          <w:color w:val="000000"/>
          <w:sz w:val="22"/>
          <w:szCs w:val="22"/>
          <w:lang w:val="en-DK" w:eastAsia="en-GB"/>
        </w:rPr>
        <w:t>og Rikke</w:t>
      </w:r>
      <w:r w:rsidRPr="00DE529C">
        <w:rPr>
          <w:rFonts w:cs="Calibri"/>
          <w:b/>
          <w:bCs/>
          <w:color w:val="000000"/>
          <w:sz w:val="22"/>
          <w:szCs w:val="22"/>
          <w:lang w:val="da-DK" w:eastAsia="en-GB"/>
        </w:rPr>
        <w:t xml:space="preserve"> Nielsen</w:t>
      </w:r>
      <w:r w:rsidRPr="00DE529C">
        <w:rPr>
          <w:rFonts w:cs="Calibri"/>
          <w:b/>
          <w:bCs/>
          <w:color w:val="000000"/>
          <w:sz w:val="22"/>
          <w:szCs w:val="22"/>
          <w:lang w:val="en-DK" w:eastAsia="en-GB"/>
        </w:rPr>
        <w:t>)</w:t>
      </w:r>
    </w:p>
    <w:p w14:paraId="6D56EDB8" w14:textId="5A3A2F86" w:rsidR="00A67923" w:rsidRPr="00DE529C" w:rsidRDefault="00A67923" w:rsidP="00DE529C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>THJ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orienterer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: 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Det foreslås at seminardagen tager afsæt i tre formål: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Faglig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>t fællesskab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, samarbejde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på tværs af AU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og social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t fællesskab. Desuden at vi på seminardagen får tid til at arbejde med faglige temaer i mindre arbejdsgrupper, mens der skal være tid til et fælles oplæg og et socialt indspark. </w:t>
      </w:r>
    </w:p>
    <w:p w14:paraId="50075127" w14:textId="77777777" w:rsidR="00DE529C" w:rsidRDefault="00DE529C" w:rsidP="00DE529C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1F081FBF" w14:textId="364B5212" w:rsidR="00A67923" w:rsidRPr="00DE529C" w:rsidRDefault="00A67923" w:rsidP="00DE529C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t>RKP/MGT/JQ/MB: Opbakning ti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>l afholdelse af seminardag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og til formatet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. </w:t>
      </w:r>
    </w:p>
    <w:p w14:paraId="311742CA" w14:textId="7ACB4413" w:rsidR="00132443" w:rsidRPr="00A67923" w:rsidRDefault="00786738" w:rsidP="00A67923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DE529C">
        <w:rPr>
          <w:rFonts w:cs="Calibri"/>
          <w:color w:val="000000"/>
          <w:sz w:val="22"/>
          <w:szCs w:val="22"/>
          <w:lang w:val="da-DK" w:eastAsia="en-GB"/>
        </w:rPr>
        <w:lastRenderedPageBreak/>
        <w:t>RN: Planlægningsgruppe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bestående af 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>THJ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>,</w:t>
      </w:r>
      <w:r w:rsidRPr="00DE529C">
        <w:rPr>
          <w:rFonts w:cs="Calibri"/>
          <w:color w:val="000000"/>
          <w:sz w:val="22"/>
          <w:szCs w:val="22"/>
          <w:lang w:val="da-DK" w:eastAsia="en-GB"/>
        </w:rPr>
        <w:t xml:space="preserve"> JQ</w:t>
      </w:r>
      <w:r w:rsidR="00DE529C">
        <w:rPr>
          <w:rFonts w:cs="Calibri"/>
          <w:color w:val="000000"/>
          <w:sz w:val="22"/>
          <w:szCs w:val="22"/>
          <w:lang w:val="da-DK" w:eastAsia="en-GB"/>
        </w:rPr>
        <w:t xml:space="preserve"> og IU (udpeges)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. THJ indkalder start januar.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Dato fastsættes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omkring slut februar/start marts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og forslag til program udvikles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og spilles ind til INT-båndet. </w:t>
      </w:r>
      <w:r w:rsidR="00132443" w:rsidRPr="00A67923">
        <w:rPr>
          <w:rFonts w:cs="Calibri"/>
          <w:color w:val="000000"/>
          <w:sz w:val="22"/>
          <w:szCs w:val="22"/>
          <w:lang w:val="en-DK" w:eastAsia="en-GB"/>
        </w:rPr>
        <w:br/>
      </w:r>
    </w:p>
    <w:p w14:paraId="646A1686" w14:textId="2EA6E08A" w:rsidR="00132443" w:rsidRPr="005F5B99" w:rsidRDefault="00132443" w:rsidP="00786738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Status på Circle U. og nye universiteter (Mette B</w:t>
      </w:r>
      <w:proofErr w:type="spellStart"/>
      <w:r w:rsidRPr="005F5B99">
        <w:rPr>
          <w:rFonts w:cs="Calibri"/>
          <w:b/>
          <w:bCs/>
          <w:color w:val="000000"/>
          <w:sz w:val="22"/>
          <w:szCs w:val="22"/>
          <w:lang w:val="da-DK" w:eastAsia="en-GB"/>
        </w:rPr>
        <w:t>randenborg</w:t>
      </w:r>
      <w:proofErr w:type="spellEnd"/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 xml:space="preserve"> og Rikke</w:t>
      </w:r>
      <w:r w:rsidRPr="005F5B99">
        <w:rPr>
          <w:rFonts w:cs="Calibri"/>
          <w:b/>
          <w:bCs/>
          <w:color w:val="000000"/>
          <w:sz w:val="22"/>
          <w:szCs w:val="22"/>
          <w:lang w:val="da-DK" w:eastAsia="en-GB"/>
        </w:rPr>
        <w:t xml:space="preserve"> Nielsen</w:t>
      </w:r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)</w:t>
      </w:r>
    </w:p>
    <w:p w14:paraId="475FD7CC" w14:textId="314EACFE" w:rsidR="00945077" w:rsidRPr="005F5B99" w:rsidRDefault="00786738" w:rsidP="005F5B99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color w:val="000000"/>
          <w:sz w:val="22"/>
          <w:szCs w:val="22"/>
          <w:lang w:val="da-DK" w:eastAsia="en-GB"/>
        </w:rPr>
        <w:t>MB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orienterer: </w:t>
      </w:r>
      <w:r>
        <w:rPr>
          <w:rFonts w:cs="Calibri"/>
          <w:color w:val="000000"/>
          <w:sz w:val="22"/>
          <w:szCs w:val="22"/>
          <w:lang w:val="da-DK" w:eastAsia="en-GB"/>
        </w:rPr>
        <w:t xml:space="preserve">Wien og Pisa inkluderes i partnerkredsen som </w:t>
      </w:r>
      <w:proofErr w:type="spellStart"/>
      <w:r>
        <w:rPr>
          <w:rFonts w:cs="Calibri"/>
          <w:color w:val="000000"/>
          <w:sz w:val="22"/>
          <w:szCs w:val="22"/>
          <w:lang w:val="da-DK" w:eastAsia="en-GB"/>
        </w:rPr>
        <w:t>associate</w:t>
      </w:r>
      <w:proofErr w:type="spellEnd"/>
      <w:r>
        <w:rPr>
          <w:rFonts w:cs="Calibri"/>
          <w:color w:val="000000"/>
          <w:sz w:val="22"/>
          <w:szCs w:val="22"/>
          <w:lang w:val="da-DK" w:eastAsia="en-GB"/>
        </w:rPr>
        <w:t xml:space="preserve"> partner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s</w:t>
      </w:r>
      <w:r>
        <w:rPr>
          <w:rFonts w:cs="Calibri"/>
          <w:color w:val="000000"/>
          <w:sz w:val="22"/>
          <w:szCs w:val="22"/>
          <w:lang w:val="da-DK" w:eastAsia="en-GB"/>
        </w:rPr>
        <w:t xml:space="preserve">. Geografi har bl.a. spillet ind i udvælgelsen.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Der kan inden længe indgås billaterale aftaler.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Der arbejdes på en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onboarding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>-proces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for de to nye partnere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.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Der er fra ledelsen 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fokus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på 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en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tydeligere kommunik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ation af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 vigtigheden af </w:t>
      </w:r>
      <w:proofErr w:type="spellStart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Circle</w:t>
      </w:r>
      <w:proofErr w:type="spellEnd"/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U og forventninger til involvering fra hele AU.</w:t>
      </w:r>
    </w:p>
    <w:p w14:paraId="067A0EEB" w14:textId="77777777" w:rsidR="005F5B99" w:rsidRDefault="005F5B99" w:rsidP="005F5B99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1B0BB30E" w14:textId="7531E1C2" w:rsidR="00945077" w:rsidRDefault="00E81DCD" w:rsidP="005F5B99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>MB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: 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Der er p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laner om en fysisk </w:t>
      </w:r>
      <w:proofErr w:type="spellStart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staff</w:t>
      </w:r>
      <w:proofErr w:type="spellEnd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proofErr w:type="spellStart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week</w:t>
      </w:r>
      <w:proofErr w:type="spellEnd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 i oktober 2022 på AU. Tanken er en fælles dag + fakultetsdag + </w:t>
      </w:r>
      <w:proofErr w:type="spellStart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study</w:t>
      </w:r>
      <w:proofErr w:type="spellEnd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proofErr w:type="spellStart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abroad</w:t>
      </w:r>
      <w:proofErr w:type="spellEnd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 fair. MGT/JQ/THJ/RKP: Opbakning, men kræver lige, at vi tænker timing og ressourcer på fakulteterne.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RN/MB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v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il 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følge op p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å næste INT-bånd-møde. </w:t>
      </w:r>
    </w:p>
    <w:p w14:paraId="6B9DB57F" w14:textId="77777777" w:rsidR="005F5B99" w:rsidRPr="005F5B99" w:rsidRDefault="005F5B99" w:rsidP="005F5B99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</w:p>
    <w:p w14:paraId="56543C31" w14:textId="0482AB37" w:rsidR="00945077" w:rsidRPr="005F5B99" w:rsidRDefault="00786738" w:rsidP="005F5B99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color w:val="000000"/>
          <w:sz w:val="22"/>
          <w:szCs w:val="22"/>
          <w:lang w:val="da-DK" w:eastAsia="en-GB"/>
        </w:rPr>
        <w:t>THJ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spørger, om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udrejsende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AU-studerende har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søgt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Circle</w:t>
      </w:r>
      <w:proofErr w:type="spellEnd"/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U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-pladser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ifm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>. ansøgning til 2022. MB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orienterer, at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391 studerende har prioriteret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CircleU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(50% til Oslo, derefter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King’s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osv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). Flot resultat.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MGT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tilføjer, at mange på Nat/Tech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 har søgt blandt </w:t>
      </w:r>
      <w:proofErr w:type="spellStart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CircleU</w:t>
      </w:r>
      <w:proofErr w:type="spellEnd"/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-partnere.</w:t>
      </w:r>
    </w:p>
    <w:p w14:paraId="2F6873E7" w14:textId="77777777" w:rsidR="005F5B99" w:rsidRDefault="005F5B99" w:rsidP="005F5B99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48F4DE70" w14:textId="0A69402B" w:rsidR="00945077" w:rsidRPr="00945077" w:rsidRDefault="00786738" w:rsidP="00945077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color w:val="000000"/>
          <w:sz w:val="22"/>
          <w:szCs w:val="22"/>
          <w:lang w:val="da-DK" w:eastAsia="en-GB"/>
        </w:rPr>
        <w:t>JQ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spørger til, om der k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an søges midler til øvrige samarbejder/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mobiliteter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end studenterudveksling?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MB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svarer, at det kan der, og at man kan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tag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e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 xml:space="preserve">kontakt til Lotte/Mai, hvis 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man er </w:t>
      </w:r>
      <w:r w:rsidR="00945077" w:rsidRPr="005F5B99">
        <w:rPr>
          <w:rFonts w:cs="Calibri"/>
          <w:color w:val="000000"/>
          <w:sz w:val="22"/>
          <w:szCs w:val="22"/>
          <w:lang w:val="da-DK" w:eastAsia="en-GB"/>
        </w:rPr>
        <w:t>interesseret. RKP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tilføjer, </w:t>
      </w:r>
      <w:r w:rsidR="00E81DCD">
        <w:rPr>
          <w:rFonts w:cs="Calibri"/>
          <w:color w:val="000000"/>
          <w:sz w:val="22"/>
          <w:szCs w:val="22"/>
          <w:lang w:val="da-DK" w:eastAsia="en-GB"/>
        </w:rPr>
        <w:t xml:space="preserve">universitetet i Oslo har </w:t>
      </w:r>
      <w:r w:rsidR="00945077">
        <w:rPr>
          <w:rFonts w:cs="Calibri"/>
          <w:color w:val="000000"/>
          <w:sz w:val="22"/>
          <w:szCs w:val="22"/>
          <w:lang w:val="da-DK" w:eastAsia="en-GB"/>
        </w:rPr>
        <w:t xml:space="preserve">afsat særlige midler til studerende, der rejser til </w:t>
      </w:r>
      <w:proofErr w:type="spellStart"/>
      <w:r w:rsidR="00945077">
        <w:rPr>
          <w:rFonts w:cs="Calibri"/>
          <w:color w:val="000000"/>
          <w:sz w:val="22"/>
          <w:szCs w:val="22"/>
          <w:lang w:val="da-DK" w:eastAsia="en-GB"/>
        </w:rPr>
        <w:t>CircleU</w:t>
      </w:r>
      <w:proofErr w:type="spellEnd"/>
      <w:r w:rsidR="00945077">
        <w:rPr>
          <w:rFonts w:cs="Calibri"/>
          <w:color w:val="000000"/>
          <w:sz w:val="22"/>
          <w:szCs w:val="22"/>
          <w:lang w:val="da-DK" w:eastAsia="en-GB"/>
        </w:rPr>
        <w:t xml:space="preserve">-partnere. </w:t>
      </w:r>
    </w:p>
    <w:p w14:paraId="54EEF609" w14:textId="77777777" w:rsidR="00132443" w:rsidRPr="00132443" w:rsidRDefault="00132443" w:rsidP="00132443">
      <w:pPr>
        <w:spacing w:line="240" w:lineRule="auto"/>
        <w:ind w:left="720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6E618B90" w14:textId="2D475DC8" w:rsidR="00132443" w:rsidRPr="005F5B99" w:rsidRDefault="00132443" w:rsidP="00945077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Kort opfølgning på Erasmus+ programmets 20% til partnerlande (Mette B</w:t>
      </w:r>
      <w:proofErr w:type="spellStart"/>
      <w:r w:rsidRPr="005F5B99">
        <w:rPr>
          <w:rFonts w:cs="Calibri"/>
          <w:b/>
          <w:bCs/>
          <w:color w:val="000000"/>
          <w:sz w:val="22"/>
          <w:szCs w:val="22"/>
          <w:lang w:val="da-DK" w:eastAsia="en-GB"/>
        </w:rPr>
        <w:t>randenborg</w:t>
      </w:r>
      <w:proofErr w:type="spellEnd"/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)</w:t>
      </w:r>
    </w:p>
    <w:p w14:paraId="19330D26" w14:textId="08F69437" w:rsidR="0004103D" w:rsidRPr="005F5B99" w:rsidRDefault="0004103D" w:rsidP="005F5B99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color w:val="000000"/>
          <w:sz w:val="22"/>
          <w:szCs w:val="22"/>
          <w:lang w:val="da-DK" w:eastAsia="en-GB"/>
        </w:rPr>
        <w:t>MB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orienterer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: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King’s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og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Deakin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er udvalgt </w:t>
      </w:r>
      <w:proofErr w:type="spellStart"/>
      <w:r w:rsidRPr="005F5B99">
        <w:rPr>
          <w:rFonts w:cs="Calibri"/>
          <w:color w:val="000000"/>
          <w:sz w:val="22"/>
          <w:szCs w:val="22"/>
          <w:lang w:val="da-DK" w:eastAsia="en-GB"/>
        </w:rPr>
        <w:t>pba</w:t>
      </w:r>
      <w:proofErr w:type="spellEnd"/>
      <w:r w:rsidRPr="005F5B99">
        <w:rPr>
          <w:rFonts w:cs="Calibri"/>
          <w:color w:val="000000"/>
          <w:sz w:val="22"/>
          <w:szCs w:val="22"/>
          <w:lang w:val="da-DK" w:eastAsia="en-GB"/>
        </w:rPr>
        <w:t>. tidligere indmeldinger fra fakulteterne + status som strategiske partnere. MB sender en mail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til fakulteterne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, som vi bedes melde ind på ift. udvælgelse af yderligere kandidater. Der kan her peges på både unibrede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>-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 og fakultetspartnere. </w:t>
      </w:r>
    </w:p>
    <w:p w14:paraId="2F33FA6A" w14:textId="77777777" w:rsidR="00132443" w:rsidRPr="00132443" w:rsidRDefault="00132443" w:rsidP="00132443">
      <w:pPr>
        <w:spacing w:line="240" w:lineRule="auto"/>
        <w:ind w:left="720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781A8BF2" w14:textId="0135908B" w:rsidR="00132443" w:rsidRPr="005F5B99" w:rsidRDefault="00132443" w:rsidP="0004103D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Koordineret AU-proces for call for KA171- mobilitetsprojekter med partnerlande (Mette B</w:t>
      </w:r>
      <w:proofErr w:type="spellStart"/>
      <w:r w:rsidRPr="005F5B99">
        <w:rPr>
          <w:rFonts w:cs="Calibri"/>
          <w:b/>
          <w:bCs/>
          <w:color w:val="000000"/>
          <w:sz w:val="22"/>
          <w:szCs w:val="22"/>
          <w:lang w:val="da-DK" w:eastAsia="en-GB"/>
        </w:rPr>
        <w:t>randenborg</w:t>
      </w:r>
      <w:proofErr w:type="spellEnd"/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)</w:t>
      </w:r>
    </w:p>
    <w:p w14:paraId="7B7E8AEF" w14:textId="0A451273" w:rsidR="00BE3103" w:rsidRPr="005F5B99" w:rsidRDefault="0004103D" w:rsidP="005F5B99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5F5B99">
        <w:rPr>
          <w:rFonts w:cs="Calibri"/>
          <w:color w:val="000000"/>
          <w:sz w:val="22"/>
          <w:szCs w:val="22"/>
          <w:lang w:val="da-DK" w:eastAsia="en-GB"/>
        </w:rPr>
        <w:t>MB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uddyber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 xml:space="preserve">: Der hvor man hjemsøger midler til samarbejde med ikke-program-lande. Der kan kun sendes én ansøgning fra AU, derfor skal vi have en koordineret proces. </w:t>
      </w:r>
      <w:r w:rsidR="00BE3103" w:rsidRPr="005F5B99">
        <w:rPr>
          <w:rFonts w:cs="Calibri"/>
          <w:color w:val="000000"/>
          <w:sz w:val="22"/>
          <w:szCs w:val="22"/>
          <w:lang w:val="da-DK" w:eastAsia="en-GB"/>
        </w:rPr>
        <w:t xml:space="preserve">Fagmiljøerne skal informeres, men der er få penge at søge og stort administrativ byrde, hvis/når man henter pengene hjem. </w:t>
      </w:r>
    </w:p>
    <w:p w14:paraId="2D77C225" w14:textId="77777777" w:rsidR="00132443" w:rsidRPr="00132443" w:rsidRDefault="00132443" w:rsidP="00132443">
      <w:pPr>
        <w:spacing w:line="240" w:lineRule="auto"/>
        <w:ind w:left="720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665FC966" w14:textId="76D41134" w:rsidR="00132443" w:rsidRPr="005F5B99" w:rsidRDefault="00132443" w:rsidP="00BE3103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da-DK" w:eastAsia="en-GB"/>
        </w:rPr>
      </w:pPr>
      <w:r w:rsidRPr="005F5B99">
        <w:rPr>
          <w:rFonts w:cs="Calibri"/>
          <w:b/>
          <w:bCs/>
          <w:color w:val="000000"/>
          <w:sz w:val="22"/>
          <w:szCs w:val="22"/>
          <w:lang w:val="en-DK" w:eastAsia="en-GB"/>
        </w:rPr>
        <w:t>Bordrunde</w:t>
      </w:r>
      <w:r w:rsidRPr="005F5B99">
        <w:rPr>
          <w:rFonts w:cs="Calibri"/>
          <w:b/>
          <w:bCs/>
          <w:color w:val="000000"/>
          <w:sz w:val="22"/>
          <w:szCs w:val="22"/>
          <w:lang w:val="da-DK" w:eastAsia="en-GB"/>
        </w:rPr>
        <w:t xml:space="preserve"> (Alle)</w:t>
      </w:r>
    </w:p>
    <w:p w14:paraId="5784E44B" w14:textId="50B28339" w:rsidR="00BF6B72" w:rsidRDefault="00BE3103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5F5B99">
        <w:rPr>
          <w:rFonts w:cs="Calibri"/>
          <w:color w:val="000000"/>
          <w:sz w:val="22"/>
          <w:szCs w:val="22"/>
          <w:lang w:val="da-DK" w:eastAsia="en-GB"/>
        </w:rPr>
        <w:t>THJ</w:t>
      </w:r>
      <w:r w:rsidR="005F5B99">
        <w:rPr>
          <w:rFonts w:cs="Calibri"/>
          <w:color w:val="000000"/>
          <w:sz w:val="22"/>
          <w:szCs w:val="22"/>
          <w:lang w:val="da-DK" w:eastAsia="en-GB"/>
        </w:rPr>
        <w:t xml:space="preserve"> orienterer: </w:t>
      </w:r>
      <w:r w:rsidRPr="005F5B99">
        <w:rPr>
          <w:rFonts w:cs="Calibri"/>
          <w:color w:val="000000"/>
          <w:sz w:val="22"/>
          <w:szCs w:val="22"/>
          <w:lang w:val="da-DK" w:eastAsia="en-GB"/>
        </w:rPr>
        <w:t>Winter School lukkes ned på Aarhus BSS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>. Derudover har Aarhus BSS p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>lanlagt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 en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 tur til Berlin/Humboldt i marts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 (</w:t>
      </w:r>
      <w:proofErr w:type="spellStart"/>
      <w:r w:rsidR="00BF6B72">
        <w:rPr>
          <w:rFonts w:cs="Calibri"/>
          <w:color w:val="000000"/>
          <w:sz w:val="22"/>
          <w:szCs w:val="22"/>
          <w:lang w:val="da-DK" w:eastAsia="en-GB"/>
        </w:rPr>
        <w:t>Circle</w:t>
      </w:r>
      <w:proofErr w:type="spellEnd"/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 U) og spørger til, om der k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unne være interesse for en fælles tur til 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en eller flere </w:t>
      </w:r>
      <w:proofErr w:type="spellStart"/>
      <w:r w:rsidRPr="00BF6B72">
        <w:rPr>
          <w:rFonts w:cs="Calibri"/>
          <w:color w:val="000000"/>
          <w:sz w:val="22"/>
          <w:szCs w:val="22"/>
          <w:lang w:val="da-DK" w:eastAsia="en-GB"/>
        </w:rPr>
        <w:t>CircleU</w:t>
      </w:r>
      <w:proofErr w:type="spellEnd"/>
      <w:r w:rsidRPr="00BF6B72">
        <w:rPr>
          <w:rFonts w:cs="Calibri"/>
          <w:color w:val="000000"/>
          <w:sz w:val="22"/>
          <w:szCs w:val="22"/>
          <w:lang w:val="da-DK" w:eastAsia="en-GB"/>
        </w:rPr>
        <w:t>-partner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>e, hvor der er en fælles interesse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? Også </w:t>
      </w:r>
      <w:proofErr w:type="spellStart"/>
      <w:r w:rsidRPr="00BF6B72">
        <w:rPr>
          <w:rFonts w:cs="Calibri"/>
          <w:color w:val="000000"/>
          <w:sz w:val="22"/>
          <w:szCs w:val="22"/>
          <w:lang w:val="da-DK" w:eastAsia="en-GB"/>
        </w:rPr>
        <w:t>mhp</w:t>
      </w:r>
      <w:proofErr w:type="spellEnd"/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 videndeling og netværk på tværs af fakulteterne/IU. 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>Der er opbakning til forslaget, som løbende kan drøftes.</w:t>
      </w:r>
    </w:p>
    <w:p w14:paraId="75AEDF1E" w14:textId="77777777" w:rsid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3316F85D" w14:textId="3DB6A813" w:rsidR="00BE3103" w:rsidRPr="00BF6B72" w:rsidRDefault="00BE3103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BF6B72">
        <w:rPr>
          <w:rFonts w:cs="Calibri"/>
          <w:color w:val="000000"/>
          <w:sz w:val="22"/>
          <w:szCs w:val="22"/>
          <w:lang w:val="da-DK" w:eastAsia="en-GB"/>
        </w:rPr>
        <w:t>RKP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 orienterer: 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>Har været</w:t>
      </w:r>
      <w:r w:rsidR="00E81DCD">
        <w:rPr>
          <w:rFonts w:cs="Calibri"/>
          <w:color w:val="000000"/>
          <w:sz w:val="22"/>
          <w:szCs w:val="22"/>
          <w:lang w:val="da-DK" w:eastAsia="en-GB"/>
        </w:rPr>
        <w:t xml:space="preserve"> med en gruppe fra Institut for Odontologi og Oral Sundhed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 i Oslo ift. at</w:t>
      </w:r>
      <w:r w:rsidR="00E81DCD">
        <w:rPr>
          <w:rFonts w:cs="Calibri"/>
          <w:color w:val="000000"/>
          <w:sz w:val="22"/>
          <w:szCs w:val="22"/>
          <w:lang w:val="da-DK" w:eastAsia="en-GB"/>
        </w:rPr>
        <w:t xml:space="preserve"> undersøge mulighederne for at oprette udvekslingsaftaler på Odontologi og Tandplejer. </w:t>
      </w:r>
    </w:p>
    <w:p w14:paraId="3E2C623F" w14:textId="77777777" w:rsid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5384E059" w14:textId="60C93DEF" w:rsidR="00BE3103" w:rsidRPr="00BF6B72" w:rsidRDefault="00BE3103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BF6B72">
        <w:rPr>
          <w:rFonts w:cs="Calibri"/>
          <w:color w:val="000000"/>
          <w:sz w:val="22"/>
          <w:szCs w:val="22"/>
          <w:lang w:val="da-DK" w:eastAsia="en-GB"/>
        </w:rPr>
        <w:t>MB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 orienterer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: 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AU har fået </w:t>
      </w:r>
      <w:r w:rsidRPr="00BF6B72">
        <w:rPr>
          <w:rFonts w:cs="Calibri"/>
          <w:color w:val="000000"/>
          <w:sz w:val="22"/>
          <w:szCs w:val="22"/>
          <w:lang w:val="da-DK" w:eastAsia="en-GB"/>
        </w:rPr>
        <w:t>1533 ansøgninger til udveksling (rekord)</w:t>
      </w:r>
    </w:p>
    <w:p w14:paraId="64146929" w14:textId="77777777" w:rsid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1D014E28" w14:textId="77777777" w:rsidR="00BF6B72" w:rsidRDefault="00BE3103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BF6B72">
        <w:rPr>
          <w:rFonts w:cs="Calibri"/>
          <w:color w:val="000000"/>
          <w:sz w:val="22"/>
          <w:szCs w:val="22"/>
          <w:lang w:val="da-DK" w:eastAsia="en-GB"/>
        </w:rPr>
        <w:t>MGT</w:t>
      </w:r>
      <w:r w:rsidR="00BF6B72">
        <w:rPr>
          <w:rFonts w:cs="Calibri"/>
          <w:color w:val="000000"/>
          <w:sz w:val="22"/>
          <w:szCs w:val="22"/>
          <w:lang w:val="da-DK" w:eastAsia="en-GB"/>
        </w:rPr>
        <w:t xml:space="preserve">: </w:t>
      </w:r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 xml:space="preserve">NAT har vundet en Erasmus-uddannelse inden for fysik </w:t>
      </w:r>
      <w:proofErr w:type="spellStart"/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>ism</w:t>
      </w:r>
      <w:proofErr w:type="spellEnd"/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 xml:space="preserve">. Moskva, Karlsruhe og Bourgogne. Skal efter planen starte til sommer 2022. </w:t>
      </w:r>
    </w:p>
    <w:p w14:paraId="27F6AE58" w14:textId="77777777" w:rsid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479D9A4B" w14:textId="296D1745" w:rsidR="00685609" w:rsidRPr="00BF6B72" w:rsidRDefault="00685609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 w:rsidRPr="00BF6B72">
        <w:rPr>
          <w:rFonts w:cs="Calibri"/>
          <w:color w:val="000000"/>
          <w:sz w:val="22"/>
          <w:szCs w:val="22"/>
          <w:lang w:val="da-DK" w:eastAsia="en-GB"/>
        </w:rPr>
        <w:t xml:space="preserve">RN: Summer Uni åbner for tilmelding 17/1-2022. Mere end 120 kurser i 2022. Kun et kursus er aflyst (Animal Law). </w:t>
      </w:r>
    </w:p>
    <w:p w14:paraId="1DA080C9" w14:textId="77777777" w:rsid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4B5F4671" w14:textId="6E93550A" w:rsidR="00685609" w:rsidRP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 xml:space="preserve">RN: </w:t>
      </w:r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 xml:space="preserve">IC er fysisk åben trods restriktioner/opfordringer </w:t>
      </w:r>
      <w:proofErr w:type="spellStart"/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>ifm</w:t>
      </w:r>
      <w:proofErr w:type="spellEnd"/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 xml:space="preserve">. Covid19. </w:t>
      </w:r>
    </w:p>
    <w:p w14:paraId="4EF3E150" w14:textId="77777777" w:rsid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</w:p>
    <w:p w14:paraId="56ACF0A6" w14:textId="5975BDEA" w:rsidR="00685609" w:rsidRP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 xml:space="preserve">RN: </w:t>
      </w:r>
      <w:proofErr w:type="spellStart"/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>Studyindenmark</w:t>
      </w:r>
      <w:proofErr w:type="spellEnd"/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 xml:space="preserve"> nedlægges. Betyder også, at styrelsen </w:t>
      </w:r>
      <w:r>
        <w:rPr>
          <w:rFonts w:cs="Calibri"/>
          <w:color w:val="000000"/>
          <w:sz w:val="22"/>
          <w:szCs w:val="22"/>
          <w:lang w:val="da-DK" w:eastAsia="en-GB"/>
        </w:rPr>
        <w:t xml:space="preserve">tiltænker at </w:t>
      </w:r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>trække sig fra NAFSA og EAIE. Den beslutning udfordres nu</w:t>
      </w:r>
      <w:r>
        <w:rPr>
          <w:rFonts w:cs="Calibri"/>
          <w:color w:val="000000"/>
          <w:sz w:val="22"/>
          <w:szCs w:val="22"/>
          <w:lang w:val="da-DK" w:eastAsia="en-GB"/>
        </w:rPr>
        <w:t xml:space="preserve"> </w:t>
      </w:r>
      <w:proofErr w:type="spellStart"/>
      <w:r>
        <w:rPr>
          <w:rFonts w:cs="Calibri"/>
          <w:color w:val="000000"/>
          <w:sz w:val="22"/>
          <w:szCs w:val="22"/>
          <w:lang w:val="da-DK" w:eastAsia="en-GB"/>
        </w:rPr>
        <w:t>mhp</w:t>
      </w:r>
      <w:proofErr w:type="spellEnd"/>
      <w:r>
        <w:rPr>
          <w:rFonts w:cs="Calibri"/>
          <w:color w:val="000000"/>
          <w:sz w:val="22"/>
          <w:szCs w:val="22"/>
          <w:lang w:val="da-DK" w:eastAsia="en-GB"/>
        </w:rPr>
        <w:t xml:space="preserve">. at </w:t>
      </w:r>
      <w:r w:rsidR="00685609" w:rsidRPr="00BF6B72">
        <w:rPr>
          <w:rFonts w:cs="Calibri"/>
          <w:color w:val="000000"/>
          <w:sz w:val="22"/>
          <w:szCs w:val="22"/>
          <w:lang w:val="da-DK" w:eastAsia="en-GB"/>
        </w:rPr>
        <w:t xml:space="preserve">lave en fælles reception/stand. </w:t>
      </w:r>
    </w:p>
    <w:p w14:paraId="03BE4498" w14:textId="77777777" w:rsidR="00132443" w:rsidRPr="00132443" w:rsidRDefault="00132443" w:rsidP="00132443">
      <w:pPr>
        <w:spacing w:line="240" w:lineRule="auto"/>
        <w:ind w:left="720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355A3C55" w14:textId="0F344B93" w:rsidR="00132443" w:rsidRPr="00BF6B72" w:rsidRDefault="00132443" w:rsidP="00BF6B72">
      <w:pPr>
        <w:pStyle w:val="ListParagraph"/>
        <w:numPr>
          <w:ilvl w:val="0"/>
          <w:numId w:val="21"/>
        </w:numPr>
        <w:spacing w:line="240" w:lineRule="auto"/>
        <w:rPr>
          <w:rFonts w:cs="Calibri"/>
          <w:b/>
          <w:bCs/>
          <w:color w:val="000000"/>
          <w:sz w:val="22"/>
          <w:szCs w:val="22"/>
          <w:lang w:val="en-DK" w:eastAsia="en-GB"/>
        </w:rPr>
      </w:pPr>
      <w:r w:rsidRPr="00BF6B72">
        <w:rPr>
          <w:rFonts w:cs="Calibri"/>
          <w:b/>
          <w:bCs/>
          <w:color w:val="000000"/>
          <w:sz w:val="22"/>
          <w:szCs w:val="22"/>
          <w:lang w:val="en-DK" w:eastAsia="en-GB"/>
        </w:rPr>
        <w:t>Evt.</w:t>
      </w:r>
    </w:p>
    <w:p w14:paraId="4751263A" w14:textId="4509C95D" w:rsidR="00BF6B72" w:rsidRPr="00BF6B72" w:rsidRDefault="00BF6B72" w:rsidP="00BF6B72">
      <w:pPr>
        <w:spacing w:line="240" w:lineRule="auto"/>
        <w:rPr>
          <w:rFonts w:cs="Calibri"/>
          <w:color w:val="000000"/>
          <w:sz w:val="22"/>
          <w:szCs w:val="22"/>
          <w:lang w:val="da-DK" w:eastAsia="en-GB"/>
        </w:rPr>
      </w:pPr>
      <w:r>
        <w:rPr>
          <w:rFonts w:cs="Calibri"/>
          <w:color w:val="000000"/>
          <w:sz w:val="22"/>
          <w:szCs w:val="22"/>
          <w:lang w:val="da-DK" w:eastAsia="en-GB"/>
        </w:rPr>
        <w:t>Ingen bemærkninger</w:t>
      </w:r>
    </w:p>
    <w:p w14:paraId="61C95CCC" w14:textId="77777777" w:rsidR="00132443" w:rsidRPr="00132443" w:rsidRDefault="00132443" w:rsidP="00132443">
      <w:pPr>
        <w:spacing w:line="240" w:lineRule="auto"/>
        <w:rPr>
          <w:rFonts w:cs="Calibri"/>
          <w:color w:val="000000"/>
          <w:sz w:val="22"/>
          <w:szCs w:val="22"/>
          <w:lang w:val="en-DK" w:eastAsia="en-GB"/>
        </w:rPr>
      </w:pPr>
      <w:r w:rsidRPr="00132443">
        <w:rPr>
          <w:rFonts w:cs="Calibri"/>
          <w:color w:val="000000"/>
          <w:sz w:val="22"/>
          <w:szCs w:val="22"/>
          <w:lang w:val="en-DK" w:eastAsia="en-GB"/>
        </w:rPr>
        <w:t> </w:t>
      </w:r>
    </w:p>
    <w:p w14:paraId="1AD9533C" w14:textId="77777777" w:rsidR="00100BC3" w:rsidRPr="007A0602" w:rsidRDefault="00100BC3" w:rsidP="00100BC3">
      <w:pPr>
        <w:rPr>
          <w:lang w:val="da-DK"/>
        </w:rPr>
      </w:pPr>
    </w:p>
    <w:sectPr w:rsidR="00100BC3" w:rsidRPr="007A0602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7718B" w14:textId="77777777" w:rsidR="00014297" w:rsidRDefault="00014297">
      <w:r>
        <w:separator/>
      </w:r>
    </w:p>
  </w:endnote>
  <w:endnote w:type="continuationSeparator" w:id="0">
    <w:p w14:paraId="5181EF9C" w14:textId="77777777" w:rsidR="00014297" w:rsidRDefault="00014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79CEE0D-E1B0-484B-90CF-51ECDE98BF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029DF6-494F-9849-A60A-A61DD9CCE9C5}"/>
    <w:embedBold r:id="rId3" w:fontKey="{A59E6737-7C0F-7C4E-A9F7-EEA21616CFD5}"/>
    <w:embedItalic r:id="rId4" w:fontKey="{78CE4DB8-E97A-674E-A8BD-7B00B3C41DE2}"/>
    <w:embedBoldItalic r:id="rId5" w:fontKey="{0FC194A9-D6E2-584B-8B26-862D12E471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5F7ED11-8CEF-2043-9611-D005BB33B6A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BACB5759-E5BD-0A46-A206-594FCD1C5955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93C07F3-2B9D-6A43-A7F6-5945B147EA17}"/>
    <w:embedBold r:id="rId9" w:fontKey="{3674F249-0DE8-4C46-AD3A-130FACAA5138}"/>
    <w:embedItalic r:id="rId10" w:fontKey="{3E80B80C-20E7-8C48-A2DB-7CB873B61ACA}"/>
    <w:embedBoldItalic r:id="rId11" w:fontKey="{948BC927-DEE2-324B-9D14-7A1C522A99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EC4EC17-990F-634C-ADA9-01699407E73A}"/>
    <w:embedBold r:id="rId13" w:fontKey="{B5BBC4B0-DBD6-9444-BC5C-34167B3BABA8}"/>
    <w:embedBoldItalic r:id="rId14" w:fontKey="{B3E7BD61-734D-2144-A3D6-E87C9466890C}"/>
  </w:font>
  <w:font w:name="AU Passata">
    <w:altName w:val="﷽﷽﷽﷽﷽﷽﷽﷽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15" w:fontKey="{054D9075-9D88-F643-8534-42B1F67465AA}"/>
    <w:embedBold r:id="rId16" w:fontKey="{681EED89-BE76-4848-AAC5-5BF7DFDC3331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3EA400B7-18D1-F84D-80F1-4BFBC990AD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A6A0AFAC-884B-5541-A72F-5A083989C4ED}"/>
    <w:embedBold r:id="rId20" w:fontKey="{38BB2B27-1BCB-FD43-A730-3202BC25790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1" w:fontKey="{896BC776-88F1-7A4C-9AD4-E19024E856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148F8217-1D81-5F47-B767-76551946CF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9F0AE" w14:textId="77777777" w:rsidR="00100BC3" w:rsidRDefault="00100BC3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100BC3" w:rsidRPr="009F4F0B" w14:paraId="29CCF9D7" w14:textId="77777777" w:rsidTr="008F47F2">
      <w:tc>
        <w:tcPr>
          <w:tcW w:w="2409" w:type="dxa"/>
        </w:tcPr>
        <w:p w14:paraId="3342F50A" w14:textId="77777777" w:rsidR="00100BC3" w:rsidRPr="009224E3" w:rsidRDefault="00100BC3" w:rsidP="00B704CF">
          <w:bookmarkStart w:id="35" w:name="IMG_Secondary"/>
          <w:r>
            <w:rPr>
              <w:noProof/>
              <w:lang w:val="da-DK"/>
            </w:rPr>
            <w:drawing>
              <wp:inline distT="0" distB="0" distL="0" distR="0" wp14:anchorId="47982665" wp14:editId="3305CF2D">
                <wp:extent cx="648000" cy="648000"/>
                <wp:effectExtent l="0" t="0" r="0" b="0"/>
                <wp:docPr id="157222378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222378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5"/>
        </w:p>
      </w:tc>
      <w:tc>
        <w:tcPr>
          <w:tcW w:w="2341" w:type="dxa"/>
          <w:vAlign w:val="bottom"/>
        </w:tcPr>
        <w:p w14:paraId="2ABF5275" w14:textId="77777777" w:rsidR="00100BC3" w:rsidRPr="009224E3" w:rsidRDefault="00100BC3" w:rsidP="008F47F2">
          <w:pPr>
            <w:pStyle w:val="Template-Companyname"/>
          </w:pPr>
          <w:bookmarkStart w:id="36" w:name="OFF_UnitName"/>
          <w:bookmarkStart w:id="37" w:name="OFF_UnitName_HIF"/>
          <w:r>
            <w:t>International Office</w:t>
          </w:r>
          <w:bookmarkEnd w:id="36"/>
        </w:p>
        <w:p w14:paraId="08CB1378" w14:textId="77777777" w:rsidR="00100BC3" w:rsidRPr="009224E3" w:rsidRDefault="00100BC3" w:rsidP="008F47F2">
          <w:pPr>
            <w:pStyle w:val="Template-Address"/>
          </w:pPr>
          <w:bookmarkStart w:id="38" w:name="LAN_AU"/>
          <w:bookmarkEnd w:id="37"/>
          <w:r>
            <w:t>Aarhus University</w:t>
          </w:r>
          <w:bookmarkEnd w:id="38"/>
        </w:p>
        <w:p w14:paraId="71B6A893" w14:textId="77777777" w:rsidR="00100BC3" w:rsidRPr="009224E3" w:rsidRDefault="00100BC3" w:rsidP="008F47F2">
          <w:pPr>
            <w:pStyle w:val="Template-Address"/>
          </w:pPr>
          <w:bookmarkStart w:id="39" w:name="OFF_AddressComputed"/>
          <w:r>
            <w:t>Høegh-Guldbergs Gade 4a</w:t>
          </w:r>
          <w:r>
            <w:br/>
            <w:t>DK-8000 Aarhus C</w:t>
          </w:r>
          <w:r>
            <w:br/>
            <w:t>Denmark</w:t>
          </w:r>
          <w:bookmarkEnd w:id="39"/>
        </w:p>
      </w:tc>
      <w:tc>
        <w:tcPr>
          <w:tcW w:w="2591" w:type="dxa"/>
          <w:vAlign w:val="bottom"/>
        </w:tcPr>
        <w:p w14:paraId="076E0245" w14:textId="77777777" w:rsidR="00100BC3" w:rsidRPr="009224E3" w:rsidRDefault="00100BC3" w:rsidP="008F47F2">
          <w:pPr>
            <w:pStyle w:val="Template-Address"/>
            <w:jc w:val="right"/>
          </w:pPr>
          <w:bookmarkStart w:id="40" w:name="LAN_Tel"/>
          <w:bookmarkStart w:id="41" w:name="OFF_Phone_HIF"/>
          <w:r>
            <w:t>Tel.:</w:t>
          </w:r>
          <w:bookmarkEnd w:id="40"/>
          <w:r w:rsidRPr="009224E3">
            <w:t xml:space="preserve"> </w:t>
          </w:r>
          <w:bookmarkStart w:id="42" w:name="OFF_Phone"/>
          <w:r>
            <w:t>+45 8715 0000</w:t>
          </w:r>
          <w:bookmarkEnd w:id="42"/>
        </w:p>
        <w:p w14:paraId="2259D614" w14:textId="77777777" w:rsidR="00100BC3" w:rsidRPr="009224E3" w:rsidRDefault="00100BC3" w:rsidP="008F47F2">
          <w:pPr>
            <w:pStyle w:val="Template-Address"/>
            <w:jc w:val="right"/>
            <w:rPr>
              <w:vanish/>
            </w:rPr>
          </w:pPr>
          <w:bookmarkStart w:id="43" w:name="LAN_Fax"/>
          <w:bookmarkStart w:id="44" w:name="OFF_Fax_HIF"/>
          <w:bookmarkEnd w:id="41"/>
          <w:r>
            <w:rPr>
              <w:vanish/>
            </w:rPr>
            <w:t>Fax:</w:t>
          </w:r>
          <w:bookmarkEnd w:id="43"/>
          <w:r w:rsidRPr="009224E3">
            <w:rPr>
              <w:vanish/>
            </w:rPr>
            <w:t xml:space="preserve"> </w:t>
          </w:r>
          <w:bookmarkStart w:id="45" w:name="OFF_Fax"/>
          <w:bookmarkEnd w:id="45"/>
        </w:p>
        <w:p w14:paraId="6B767BE7" w14:textId="77777777" w:rsidR="00100BC3" w:rsidRPr="009224E3" w:rsidRDefault="00100BC3" w:rsidP="008F47F2">
          <w:pPr>
            <w:pStyle w:val="Template-Address"/>
            <w:jc w:val="right"/>
          </w:pPr>
          <w:bookmarkStart w:id="46" w:name="OFF_Email_HIF"/>
          <w:bookmarkEnd w:id="44"/>
          <w:r w:rsidRPr="009224E3">
            <w:t xml:space="preserve">E-mail: </w:t>
          </w:r>
          <w:bookmarkStart w:id="47" w:name="OFF_Email"/>
          <w:r>
            <w:t>auuddannelse@au.dk</w:t>
          </w:r>
          <w:bookmarkEnd w:id="47"/>
        </w:p>
        <w:p w14:paraId="3B7C476D" w14:textId="77777777" w:rsidR="00100BC3" w:rsidRPr="009224E3" w:rsidRDefault="00100BC3" w:rsidP="008F47F2">
          <w:pPr>
            <w:pStyle w:val="Template-Address"/>
            <w:jc w:val="right"/>
          </w:pPr>
          <w:bookmarkStart w:id="48" w:name="OFF_wwwComputed_HIF"/>
          <w:bookmarkEnd w:id="46"/>
          <w:r>
            <w:t xml:space="preserve">Web: </w:t>
          </w:r>
          <w:bookmarkStart w:id="49" w:name="OFF_wwwComputed"/>
          <w:r>
            <w:t>www.au.dk/en</w:t>
          </w:r>
          <w:bookmarkEnd w:id="48"/>
          <w:bookmarkEnd w:id="49"/>
        </w:p>
      </w:tc>
    </w:tr>
  </w:tbl>
  <w:p w14:paraId="37996D65" w14:textId="77777777" w:rsidR="00100BC3" w:rsidRPr="006C3A1B" w:rsidRDefault="00100BC3" w:rsidP="00EC0B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9BD64" w14:textId="77777777" w:rsidR="00014297" w:rsidRDefault="00014297">
      <w:r>
        <w:separator/>
      </w:r>
    </w:p>
  </w:footnote>
  <w:footnote w:type="continuationSeparator" w:id="0">
    <w:p w14:paraId="027B7C23" w14:textId="77777777" w:rsidR="00014297" w:rsidRDefault="000142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E04B7" w14:textId="77777777" w:rsidR="00100BC3" w:rsidRDefault="00100BC3" w:rsidP="002F51E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A691930" wp14:editId="7CF7F770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9CD10" w14:textId="77777777" w:rsidR="00100BC3" w:rsidRPr="006803D7" w:rsidRDefault="00100BC3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246C9EE1" w14:textId="77777777" w:rsidR="00100BC3" w:rsidRPr="006803D7" w:rsidRDefault="00100BC3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919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" filled="f" stroked="f">
              <v:textbox inset="0,0,0,0">
                <w:txbxContent>
                  <w:p w14:paraId="00E9CD10" w14:textId="77777777" w:rsidR="00100BC3" w:rsidRPr="006803D7" w:rsidRDefault="00100BC3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246C9EE1" w14:textId="77777777" w:rsidR="00100BC3" w:rsidRPr="006803D7" w:rsidRDefault="00100BC3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FDC7BF2" wp14:editId="588BE14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577A0CB1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EC7BC1F" w14:textId="77777777" w:rsidR="00100BC3" w:rsidRDefault="00100BC3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94E765A" wp14:editId="221F2374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F941D" w14:textId="77777777" w:rsidR="00100BC3" w:rsidRPr="006803D7" w:rsidRDefault="00100BC3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3AComputed_2"/>
                          <w:bookmarkStart w:id="5" w:name="OFF_Logo3AComputed_2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4E765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" filled="f" stroked="f">
              <v:textbox inset="0,0,0,0">
                <w:txbxContent>
                  <w:p w14:paraId="0C7F941D" w14:textId="77777777" w:rsidR="00100BC3" w:rsidRPr="006803D7" w:rsidRDefault="00100BC3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0" w:name="OFF_Logo3AComputed_2"/>
                    <w:bookmarkStart w:id="11" w:name="OFF_Logo3AComputed_2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1F9FDAEE" wp14:editId="529EA25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AC7DC0C" wp14:editId="5051816A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DDA720" w14:textId="77777777" w:rsidR="00100BC3" w:rsidRPr="00982FFE" w:rsidRDefault="00100BC3" w:rsidP="00C22DE2">
                          <w:pPr>
                            <w:pStyle w:val="Emne"/>
                            <w:rPr>
                              <w:lang w:val="da-DK"/>
                            </w:rPr>
                          </w:pPr>
                          <w:bookmarkStart w:id="6" w:name="CUS_DocumentName_1"/>
                          <w:r w:rsidRPr="00982FFE">
                            <w:rPr>
                              <w:lang w:val="da-DK"/>
                            </w:rPr>
                            <w:t>Agenda</w:t>
                          </w:r>
                          <w:bookmarkEnd w:id="6"/>
                        </w:p>
                        <w:p w14:paraId="6C6159C1" w14:textId="77777777" w:rsidR="00100BC3" w:rsidRPr="00982FFE" w:rsidRDefault="00100BC3" w:rsidP="00C22DE2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6DBD26DD" w14:textId="77777777" w:rsidR="00100BC3" w:rsidRPr="00982FFE" w:rsidRDefault="00100BC3" w:rsidP="00D67AB8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7" w:name="USR_Name_2"/>
                          <w:r w:rsidRPr="00982FFE">
                            <w:rPr>
                              <w:lang w:val="da-DK"/>
                            </w:rPr>
                            <w:t>Rikke Nielsen</w:t>
                          </w:r>
                          <w:bookmarkStart w:id="8" w:name="USR_Name_2_HIF"/>
                          <w:bookmarkEnd w:id="7"/>
                        </w:p>
                        <w:bookmarkEnd w:id="8"/>
                        <w:p w14:paraId="0C88DFE7" w14:textId="77777777" w:rsidR="00100BC3" w:rsidRPr="00982FFE" w:rsidRDefault="00100BC3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7A025EE1" w14:textId="77777777" w:rsidR="00100BC3" w:rsidRPr="00982FFE" w:rsidRDefault="00100BC3" w:rsidP="00D67AB8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9" w:name="LAN_Date_1"/>
                          <w:r w:rsidRPr="00982FFE">
                            <w:rPr>
                              <w:lang w:val="da-DK"/>
                            </w:rPr>
                            <w:t>Date</w:t>
                          </w:r>
                          <w:bookmarkEnd w:id="9"/>
                          <w:r w:rsidRPr="00982FFE">
                            <w:rPr>
                              <w:lang w:val="da-DK"/>
                            </w:rPr>
                            <w:t xml:space="preserve">: </w:t>
                          </w:r>
                          <w:bookmarkStart w:id="10" w:name="Date_DateCustomA_1"/>
                          <w:r w:rsidRPr="00982FFE">
                            <w:rPr>
                              <w:lang w:val="da-DK"/>
                            </w:rPr>
                            <w:t>8 November 2021</w:t>
                          </w:r>
                          <w:bookmarkEnd w:id="10"/>
                        </w:p>
                        <w:p w14:paraId="47FEE642" w14:textId="77777777" w:rsidR="00100BC3" w:rsidRDefault="00100BC3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LAN_Sagsnr_1"/>
                          <w:bookmarkStart w:id="12" w:name="FLD_Sagsnummer_1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1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3" w:name="FLD_Sagsnummer_1"/>
                          <w:bookmarkEnd w:id="13"/>
                        </w:p>
                        <w:p w14:paraId="18D44A05" w14:textId="77777777" w:rsidR="00100BC3" w:rsidRDefault="00100BC3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Ref_1"/>
                          <w:bookmarkStart w:id="15" w:name="FLD_Reference_1_HIF"/>
                          <w:bookmarkEnd w:id="12"/>
                          <w:r>
                            <w:rPr>
                              <w:vanish/>
                            </w:rPr>
                            <w:t>Ref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6" w:name="FLD_Reference_1"/>
                          <w:bookmarkEnd w:id="16"/>
                        </w:p>
                        <w:bookmarkEnd w:id="15"/>
                        <w:p w14:paraId="232865B4" w14:textId="77777777" w:rsidR="00100BC3" w:rsidRDefault="00100BC3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05EA6FFD" wp14:editId="0DD6F782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D27398" w14:textId="77777777" w:rsidR="00100BC3" w:rsidRPr="00641B24" w:rsidRDefault="00100BC3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LAN_Page_1"/>
                          <w:r>
                            <w:t>Page</w:t>
                          </w:r>
                          <w:bookmarkEnd w:id="17"/>
                          <w:r>
                            <w:t xml:space="preserve"> 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7A0602">
                            <w:rPr>
                              <w:rStyle w:val="PageNumber"/>
                            </w:rPr>
                            <w:t>5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7A0602">
                            <w:rPr>
                              <w:rStyle w:val="PageNumber"/>
                            </w:rPr>
                            <w:t>5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C7DC0C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" filled="f" stroked="f">
              <v:textbox inset="0,0,0,0">
                <w:txbxContent>
                  <w:p w14:paraId="62DDA720" w14:textId="77777777" w:rsidR="00100BC3" w:rsidRPr="00982FFE" w:rsidRDefault="00100BC3" w:rsidP="00C22DE2">
                    <w:pPr>
                      <w:pStyle w:val="Emne"/>
                      <w:rPr>
                        <w:lang w:val="da-DK"/>
                      </w:rPr>
                    </w:pPr>
                    <w:bookmarkStart w:id="24" w:name="CUS_DocumentName_1"/>
                    <w:r w:rsidRPr="00982FFE">
                      <w:rPr>
                        <w:lang w:val="da-DK"/>
                      </w:rPr>
                      <w:t>Agenda</w:t>
                    </w:r>
                    <w:bookmarkEnd w:id="24"/>
                  </w:p>
                  <w:p w14:paraId="6C6159C1" w14:textId="77777777" w:rsidR="00100BC3" w:rsidRPr="00982FFE" w:rsidRDefault="00100BC3" w:rsidP="00C22DE2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6DBD26DD" w14:textId="77777777" w:rsidR="00100BC3" w:rsidRPr="00982FFE" w:rsidRDefault="00100BC3" w:rsidP="00D67AB8">
                    <w:pPr>
                      <w:pStyle w:val="Template-Afdeling"/>
                      <w:rPr>
                        <w:lang w:val="da-DK"/>
                      </w:rPr>
                    </w:pPr>
                    <w:bookmarkStart w:id="25" w:name="USR_Name_2"/>
                    <w:r w:rsidRPr="00982FFE">
                      <w:rPr>
                        <w:lang w:val="da-DK"/>
                      </w:rPr>
                      <w:t>Rikke Nielsen</w:t>
                    </w:r>
                    <w:bookmarkStart w:id="26" w:name="USR_Name_2_HIF"/>
                    <w:bookmarkEnd w:id="25"/>
                  </w:p>
                  <w:bookmarkEnd w:id="26"/>
                  <w:p w14:paraId="0C88DFE7" w14:textId="77777777" w:rsidR="00100BC3" w:rsidRPr="00982FFE" w:rsidRDefault="00100BC3" w:rsidP="00D67AB8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7A025EE1" w14:textId="77777777" w:rsidR="00100BC3" w:rsidRPr="00982FFE" w:rsidRDefault="00100BC3" w:rsidP="00D67AB8">
                    <w:pPr>
                      <w:pStyle w:val="Template"/>
                      <w:rPr>
                        <w:lang w:val="da-DK"/>
                      </w:rPr>
                    </w:pPr>
                    <w:bookmarkStart w:id="27" w:name="LAN_Date_1"/>
                    <w:r w:rsidRPr="00982FFE">
                      <w:rPr>
                        <w:lang w:val="da-DK"/>
                      </w:rPr>
                      <w:t>Date</w:t>
                    </w:r>
                    <w:bookmarkEnd w:id="27"/>
                    <w:r w:rsidRPr="00982FFE">
                      <w:rPr>
                        <w:lang w:val="da-DK"/>
                      </w:rPr>
                      <w:t xml:space="preserve">: </w:t>
                    </w:r>
                    <w:bookmarkStart w:id="28" w:name="Date_DateCustomA_1"/>
                    <w:r w:rsidRPr="00982FFE">
                      <w:rPr>
                        <w:lang w:val="da-DK"/>
                      </w:rPr>
                      <w:t>8 November 2021</w:t>
                    </w:r>
                    <w:bookmarkEnd w:id="28"/>
                  </w:p>
                  <w:p w14:paraId="47FEE642" w14:textId="77777777" w:rsidR="00100BC3" w:rsidRDefault="00100BC3" w:rsidP="00D67AB8">
                    <w:pPr>
                      <w:pStyle w:val="Template"/>
                      <w:rPr>
                        <w:vanish/>
                      </w:rPr>
                    </w:pPr>
                    <w:bookmarkStart w:id="29" w:name="LAN_Sagsnr_1"/>
                    <w:bookmarkStart w:id="30" w:name="FLD_Sagsnummer_1_HIF"/>
                    <w:r>
                      <w:rPr>
                        <w:vanish/>
                      </w:rPr>
                      <w:t>Case no</w:t>
                    </w:r>
                    <w:bookmarkEnd w:id="29"/>
                    <w:r>
                      <w:rPr>
                        <w:vanish/>
                      </w:rPr>
                      <w:t xml:space="preserve">.: </w:t>
                    </w:r>
                    <w:bookmarkStart w:id="31" w:name="FLD_Sagsnummer_1"/>
                    <w:bookmarkEnd w:id="31"/>
                  </w:p>
                  <w:p w14:paraId="18D44A05" w14:textId="77777777" w:rsidR="00100BC3" w:rsidRDefault="00100BC3" w:rsidP="00D67AB8">
                    <w:pPr>
                      <w:pStyle w:val="Template"/>
                      <w:rPr>
                        <w:vanish/>
                      </w:rPr>
                    </w:pPr>
                    <w:bookmarkStart w:id="32" w:name="LAN_Ref_1"/>
                    <w:bookmarkStart w:id="33" w:name="FLD_Reference_1_HIF"/>
                    <w:bookmarkEnd w:id="30"/>
                    <w:r>
                      <w:rPr>
                        <w:vanish/>
                      </w:rPr>
                      <w:t>Ref</w:t>
                    </w:r>
                    <w:bookmarkEnd w:id="32"/>
                    <w:r>
                      <w:rPr>
                        <w:vanish/>
                      </w:rPr>
                      <w:t xml:space="preserve">: </w:t>
                    </w:r>
                    <w:bookmarkStart w:id="34" w:name="FLD_Reference_1"/>
                    <w:bookmarkEnd w:id="34"/>
                  </w:p>
                  <w:bookmarkEnd w:id="33"/>
                  <w:p w14:paraId="232865B4" w14:textId="77777777" w:rsidR="00100BC3" w:rsidRDefault="00100BC3" w:rsidP="00D67AB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05EA6FFD" wp14:editId="0DD6F782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D27398" w14:textId="77777777" w:rsidR="00100BC3" w:rsidRPr="00641B24" w:rsidRDefault="00100BC3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5" w:name="LAN_Page_1"/>
                    <w:r>
                      <w:t>Page</w:t>
                    </w:r>
                    <w:bookmarkEnd w:id="35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7A0602">
                      <w:rPr>
                        <w:rStyle w:val="PageNumber"/>
                      </w:rPr>
                      <w:t>5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7A0602">
                      <w:rPr>
                        <w:rStyle w:val="PageNumber"/>
                      </w:rPr>
                      <w:t>5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FC4EA1" w14:textId="77777777" w:rsidR="00100BC3" w:rsidRDefault="00100BC3" w:rsidP="002F51EF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DE9D2B" wp14:editId="3440566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B31A79" w14:textId="77777777" w:rsidR="00100BC3" w:rsidRDefault="00100BC3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8" w:name="OFF_Logo1AComputed"/>
                          <w:bookmarkStart w:id="19" w:name="OFF_Logo1AComputed_HIF"/>
                          <w:bookmarkEnd w:id="18"/>
                        </w:p>
                        <w:p w14:paraId="110B5BBE" w14:textId="77777777" w:rsidR="00100BC3" w:rsidRPr="006803D7" w:rsidRDefault="00100BC3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0" w:name="OFF_Logo2AComputed"/>
                          <w:bookmarkStart w:id="21" w:name="OFF_Logo2AComputed_HIF"/>
                          <w:bookmarkEnd w:id="19"/>
                          <w:bookmarkEnd w:id="20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E9D2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" filled="f" stroked="f">
              <v:textbox inset="0,0,0,0">
                <w:txbxContent>
                  <w:p w14:paraId="2BB31A79" w14:textId="77777777" w:rsidR="00100BC3" w:rsidRDefault="00100BC3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0" w:name="OFF_Logo1AComputed"/>
                    <w:bookmarkStart w:id="41" w:name="OFF_Logo1AComputed_HIF"/>
                    <w:bookmarkEnd w:id="40"/>
                  </w:p>
                  <w:p w14:paraId="110B5BBE" w14:textId="77777777" w:rsidR="00100BC3" w:rsidRPr="006803D7" w:rsidRDefault="00100BC3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2" w:name="OFF_Logo2AComputed"/>
                    <w:bookmarkStart w:id="43" w:name="OFF_Logo2AComputed_HIF"/>
                    <w:bookmarkEnd w:id="41"/>
                    <w:bookmarkEnd w:id="42"/>
                    <w:bookmarkEnd w:id="43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33FC12E" wp14:editId="5FE2BCA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5FE238BA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02617412" w14:textId="77777777" w:rsidR="00100BC3" w:rsidRDefault="00100BC3">
    <w:pPr>
      <w:pStyle w:val="Head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6D372E" wp14:editId="30EA9CA1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7AE65" w14:textId="77777777" w:rsidR="00100BC3" w:rsidRPr="006803D7" w:rsidRDefault="00100BC3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2" w:name="OFF_Logo3AComputed"/>
                          <w:bookmarkStart w:id="23" w:name="OFF_Logo3AComputed_HIF"/>
                          <w:r>
                            <w:rPr>
                              <w:color w:val="003D73" w:themeColor="text2"/>
                            </w:rPr>
                            <w:t>Aarhus University</w:t>
                          </w:r>
                          <w:bookmarkEnd w:id="22"/>
                          <w:bookmarkEnd w:id="2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6D372E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" filled="f" stroked="f">
              <v:textbox inset="0,0,0,0">
                <w:txbxContent>
                  <w:p w14:paraId="3EC7AE65" w14:textId="77777777" w:rsidR="00100BC3" w:rsidRPr="006803D7" w:rsidRDefault="00100BC3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6" w:name="OFF_Logo3AComputed"/>
                    <w:bookmarkStart w:id="47" w:name="OFF_Logo3AComputed_HIF"/>
                    <w:r>
                      <w:rPr>
                        <w:color w:val="003D73" w:themeColor="text2"/>
                      </w:rPr>
                      <w:t>Aarhus University</w:t>
                    </w:r>
                    <w:bookmarkEnd w:id="46"/>
                    <w:bookmarkEnd w:id="47"/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val="da-DK"/>
      </w:rPr>
      <w:drawing>
        <wp:anchor distT="0" distB="0" distL="114300" distR="114300" simplePos="0" relativeHeight="251655168" behindDoc="1" locked="0" layoutInCell="1" allowOverlap="1" wp14:anchorId="338799D1" wp14:editId="7424AB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DDF1516" wp14:editId="3238C98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F56E69" w14:textId="14351958" w:rsidR="00100BC3" w:rsidRPr="00982FFE" w:rsidRDefault="00132443" w:rsidP="00132443">
                          <w:pPr>
                            <w:pStyle w:val="Emne"/>
                            <w:rPr>
                              <w:b w:val="0"/>
                              <w:lang w:val="da-DK"/>
                            </w:rPr>
                          </w:pPr>
                          <w:r>
                            <w:rPr>
                              <w:lang w:val="da-DK"/>
                            </w:rPr>
                            <w:t>Dagsorden</w:t>
                          </w:r>
                        </w:p>
                        <w:p w14:paraId="5B999BF1" w14:textId="77777777" w:rsidR="00100BC3" w:rsidRPr="00982FFE" w:rsidRDefault="00100BC3" w:rsidP="00EE2A84">
                          <w:pPr>
                            <w:pStyle w:val="Template-Afdeling"/>
                            <w:rPr>
                              <w:lang w:val="da-DK"/>
                            </w:rPr>
                          </w:pPr>
                          <w:bookmarkStart w:id="24" w:name="USR_Name"/>
                          <w:r w:rsidRPr="00982FFE">
                            <w:rPr>
                              <w:lang w:val="da-DK"/>
                            </w:rPr>
                            <w:t>Rikke Nielsen</w:t>
                          </w:r>
                          <w:bookmarkStart w:id="25" w:name="USR_Name_HIF"/>
                          <w:bookmarkEnd w:id="24"/>
                        </w:p>
                        <w:bookmarkEnd w:id="25"/>
                        <w:p w14:paraId="2F0058AC" w14:textId="77777777" w:rsidR="00100BC3" w:rsidRPr="00982FFE" w:rsidRDefault="00100BC3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</w:p>
                        <w:p w14:paraId="3B569C72" w14:textId="28843F17" w:rsidR="00100BC3" w:rsidRPr="00982FFE" w:rsidRDefault="00100BC3" w:rsidP="00307E90">
                          <w:pPr>
                            <w:pStyle w:val="Template"/>
                            <w:rPr>
                              <w:lang w:val="da-DK"/>
                            </w:rPr>
                          </w:pPr>
                          <w:bookmarkStart w:id="26" w:name="LAN_Date"/>
                          <w:r w:rsidRPr="00982FFE">
                            <w:rPr>
                              <w:lang w:val="da-DK"/>
                            </w:rPr>
                            <w:t>Date</w:t>
                          </w:r>
                          <w:bookmarkEnd w:id="26"/>
                          <w:r w:rsidRPr="00982FFE">
                            <w:rPr>
                              <w:lang w:val="da-DK"/>
                            </w:rPr>
                            <w:t xml:space="preserve">: </w:t>
                          </w:r>
                          <w:bookmarkStart w:id="27" w:name="Date_DateCustomA"/>
                          <w:r w:rsidR="00132443">
                            <w:rPr>
                              <w:lang w:val="da-DK"/>
                            </w:rPr>
                            <w:t>15.</w:t>
                          </w:r>
                          <w:r w:rsidRPr="00982FFE">
                            <w:rPr>
                              <w:lang w:val="da-DK"/>
                            </w:rPr>
                            <w:t xml:space="preserve"> </w:t>
                          </w:r>
                          <w:r w:rsidR="00132443">
                            <w:rPr>
                              <w:lang w:val="da-DK"/>
                            </w:rPr>
                            <w:t>dec</w:t>
                          </w:r>
                          <w:r w:rsidRPr="00982FFE">
                            <w:rPr>
                              <w:lang w:val="da-DK"/>
                            </w:rPr>
                            <w:t>ember 2021</w:t>
                          </w:r>
                          <w:bookmarkEnd w:id="27"/>
                        </w:p>
                        <w:p w14:paraId="04BC92B7" w14:textId="77777777" w:rsidR="00100BC3" w:rsidRDefault="00100BC3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Sagsnr"/>
                          <w:bookmarkStart w:id="29" w:name="FLD_Sagsnummer_HIF"/>
                          <w:r>
                            <w:rPr>
                              <w:vanish/>
                            </w:rPr>
                            <w:t>Case no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0" w:name="FLD_Sagsnummer"/>
                          <w:bookmarkEnd w:id="30"/>
                        </w:p>
                        <w:p w14:paraId="51552D07" w14:textId="77777777" w:rsidR="00100BC3" w:rsidRDefault="00100BC3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1" w:name="LAN_Ref"/>
                          <w:bookmarkStart w:id="32" w:name="FLD_Reference_HIF"/>
                          <w:bookmarkEnd w:id="29"/>
                          <w:r>
                            <w:rPr>
                              <w:vanish/>
                            </w:rPr>
                            <w:t>Ref</w:t>
                          </w:r>
                          <w:bookmarkEnd w:id="3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3" w:name="FLD_Reference"/>
                          <w:bookmarkEnd w:id="33"/>
                        </w:p>
                        <w:bookmarkEnd w:id="32"/>
                        <w:p w14:paraId="4BAD485F" w14:textId="77777777" w:rsidR="00100BC3" w:rsidRDefault="00100BC3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  <w:lang w:val="da-DK"/>
                            </w:rPr>
                            <w:drawing>
                              <wp:inline distT="0" distB="0" distL="0" distR="0" wp14:anchorId="0AE1EB5B" wp14:editId="180EAD38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1BE54C1" w14:textId="77777777" w:rsidR="00100BC3" w:rsidRPr="00641B24" w:rsidRDefault="00100BC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4" w:name="LAN_Page"/>
                          <w:r>
                            <w:t>Page</w:t>
                          </w:r>
                          <w:bookmarkEnd w:id="34"/>
                          <w:r>
                            <w:t xml:space="preserve"> 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763293">
                            <w:rPr>
                              <w:rStyle w:val="PageNumber"/>
                            </w:rPr>
                            <w:t>1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763293">
                            <w:rPr>
                              <w:rStyle w:val="PageNumber"/>
                            </w:rPr>
                            <w:t>4</w:t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F1516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" filled="f" stroked="f">
              <v:textbox inset="0,0,0,0">
                <w:txbxContent>
                  <w:p w14:paraId="4DF56E69" w14:textId="14351958" w:rsidR="00100BC3" w:rsidRPr="00982FFE" w:rsidRDefault="00132443" w:rsidP="00132443">
                    <w:pPr>
                      <w:pStyle w:val="Emne"/>
                      <w:rPr>
                        <w:b w:val="0"/>
                        <w:lang w:val="da-DK"/>
                      </w:rPr>
                    </w:pPr>
                    <w:r>
                      <w:rPr>
                        <w:lang w:val="da-DK"/>
                      </w:rPr>
                      <w:t>Dagsorden</w:t>
                    </w:r>
                  </w:p>
                  <w:p w14:paraId="5B999BF1" w14:textId="77777777" w:rsidR="00100BC3" w:rsidRPr="00982FFE" w:rsidRDefault="00100BC3" w:rsidP="00EE2A84">
                    <w:pPr>
                      <w:pStyle w:val="Template-Afdeling"/>
                      <w:rPr>
                        <w:lang w:val="da-DK"/>
                      </w:rPr>
                    </w:pPr>
                    <w:bookmarkStart w:id="59" w:name="USR_Name"/>
                    <w:r w:rsidRPr="00982FFE">
                      <w:rPr>
                        <w:lang w:val="da-DK"/>
                      </w:rPr>
                      <w:t>Rikke Nielsen</w:t>
                    </w:r>
                    <w:bookmarkStart w:id="60" w:name="USR_Name_HIF"/>
                    <w:bookmarkEnd w:id="59"/>
                  </w:p>
                  <w:bookmarkEnd w:id="60"/>
                  <w:p w14:paraId="2F0058AC" w14:textId="77777777" w:rsidR="00100BC3" w:rsidRPr="00982FFE" w:rsidRDefault="00100BC3" w:rsidP="00307E90">
                    <w:pPr>
                      <w:pStyle w:val="Template"/>
                      <w:rPr>
                        <w:lang w:val="da-DK"/>
                      </w:rPr>
                    </w:pPr>
                  </w:p>
                  <w:p w14:paraId="3B569C72" w14:textId="28843F17" w:rsidR="00100BC3" w:rsidRPr="00982FFE" w:rsidRDefault="00100BC3" w:rsidP="00307E90">
                    <w:pPr>
                      <w:pStyle w:val="Template"/>
                      <w:rPr>
                        <w:lang w:val="da-DK"/>
                      </w:rPr>
                    </w:pPr>
                    <w:bookmarkStart w:id="61" w:name="LAN_Date"/>
                    <w:r w:rsidRPr="00982FFE">
                      <w:rPr>
                        <w:lang w:val="da-DK"/>
                      </w:rPr>
                      <w:t>Date</w:t>
                    </w:r>
                    <w:bookmarkEnd w:id="61"/>
                    <w:r w:rsidRPr="00982FFE">
                      <w:rPr>
                        <w:lang w:val="da-DK"/>
                      </w:rPr>
                      <w:t xml:space="preserve">: </w:t>
                    </w:r>
                    <w:bookmarkStart w:id="62" w:name="Date_DateCustomA"/>
                    <w:r w:rsidR="00132443">
                      <w:rPr>
                        <w:lang w:val="da-DK"/>
                      </w:rPr>
                      <w:t>15.</w:t>
                    </w:r>
                    <w:r w:rsidRPr="00982FFE">
                      <w:rPr>
                        <w:lang w:val="da-DK"/>
                      </w:rPr>
                      <w:t xml:space="preserve"> </w:t>
                    </w:r>
                    <w:r w:rsidR="00132443">
                      <w:rPr>
                        <w:lang w:val="da-DK"/>
                      </w:rPr>
                      <w:t>dec</w:t>
                    </w:r>
                    <w:r w:rsidRPr="00982FFE">
                      <w:rPr>
                        <w:lang w:val="da-DK"/>
                      </w:rPr>
                      <w:t>ember 2021</w:t>
                    </w:r>
                    <w:bookmarkEnd w:id="62"/>
                  </w:p>
                  <w:p w14:paraId="04BC92B7" w14:textId="77777777" w:rsidR="00100BC3" w:rsidRDefault="00100BC3" w:rsidP="00307E90">
                    <w:pPr>
                      <w:pStyle w:val="Template"/>
                      <w:rPr>
                        <w:vanish/>
                      </w:rPr>
                    </w:pPr>
                    <w:bookmarkStart w:id="63" w:name="LAN_Sagsnr"/>
                    <w:bookmarkStart w:id="64" w:name="FLD_Sagsnummer_HIF"/>
                    <w:r>
                      <w:rPr>
                        <w:vanish/>
                      </w:rPr>
                      <w:t>Case no</w:t>
                    </w:r>
                    <w:bookmarkEnd w:id="63"/>
                    <w:r>
                      <w:rPr>
                        <w:vanish/>
                      </w:rPr>
                      <w:t xml:space="preserve">.: </w:t>
                    </w:r>
                    <w:bookmarkStart w:id="65" w:name="FLD_Sagsnummer"/>
                    <w:bookmarkEnd w:id="65"/>
                  </w:p>
                  <w:p w14:paraId="51552D07" w14:textId="77777777" w:rsidR="00100BC3" w:rsidRDefault="00100BC3" w:rsidP="00307E90">
                    <w:pPr>
                      <w:pStyle w:val="Template"/>
                      <w:rPr>
                        <w:vanish/>
                      </w:rPr>
                    </w:pPr>
                    <w:bookmarkStart w:id="66" w:name="LAN_Ref"/>
                    <w:bookmarkStart w:id="67" w:name="FLD_Reference_HIF"/>
                    <w:bookmarkEnd w:id="64"/>
                    <w:r>
                      <w:rPr>
                        <w:vanish/>
                      </w:rPr>
                      <w:t>Ref</w:t>
                    </w:r>
                    <w:bookmarkEnd w:id="66"/>
                    <w:r>
                      <w:rPr>
                        <w:vanish/>
                      </w:rPr>
                      <w:t xml:space="preserve">: </w:t>
                    </w:r>
                    <w:bookmarkStart w:id="68" w:name="FLD_Reference"/>
                    <w:bookmarkEnd w:id="68"/>
                  </w:p>
                  <w:bookmarkEnd w:id="67"/>
                  <w:p w14:paraId="4BAD485F" w14:textId="77777777" w:rsidR="00100BC3" w:rsidRDefault="00100BC3" w:rsidP="00051AD8">
                    <w:pPr>
                      <w:pStyle w:val="Template-kolofonstreg"/>
                    </w:pPr>
                    <w:r>
                      <w:rPr>
                        <w:noProof/>
                        <w:lang w:val="da-DK"/>
                      </w:rPr>
                      <w:drawing>
                        <wp:inline distT="0" distB="0" distL="0" distR="0" wp14:anchorId="0AE1EB5B" wp14:editId="180EAD38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1BE54C1" w14:textId="77777777" w:rsidR="00100BC3" w:rsidRPr="00641B24" w:rsidRDefault="00100BC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9" w:name="LAN_Page"/>
                    <w:r>
                      <w:t>Page</w:t>
                    </w:r>
                    <w:bookmarkEnd w:id="69"/>
                    <w:r>
                      <w:t xml:space="preserve"> 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763293">
                      <w:rPr>
                        <w:rStyle w:val="PageNumber"/>
                      </w:rPr>
                      <w:t>1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>
                      <w:rPr>
                        <w:rStyle w:val="PageNumber"/>
                        <w:noProof w:val="0"/>
                      </w:rPr>
                      <w:fldChar w:fldCharType="begin"/>
                    </w:r>
                    <w:r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763293">
                      <w:rPr>
                        <w:rStyle w:val="PageNumber"/>
                      </w:rPr>
                      <w:t>4</w:t>
                    </w:r>
                    <w:r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244C7B"/>
    <w:multiLevelType w:val="hybridMultilevel"/>
    <w:tmpl w:val="5BB0F9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2693331"/>
    <w:multiLevelType w:val="hybridMultilevel"/>
    <w:tmpl w:val="2A508B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305436C6"/>
    <w:multiLevelType w:val="hybridMultilevel"/>
    <w:tmpl w:val="F8F69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A68D4"/>
    <w:multiLevelType w:val="hybridMultilevel"/>
    <w:tmpl w:val="A7C6C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3F5269FB"/>
    <w:multiLevelType w:val="hybridMultilevel"/>
    <w:tmpl w:val="6B368C6A"/>
    <w:lvl w:ilvl="0" w:tplc="25F6B3E2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0" w15:restartNumberingAfterBreak="0">
    <w:nsid w:val="6C652227"/>
    <w:multiLevelType w:val="hybridMultilevel"/>
    <w:tmpl w:val="CCEAB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FB50AA"/>
    <w:multiLevelType w:val="hybridMultilevel"/>
    <w:tmpl w:val="279031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16"/>
  </w:num>
  <w:num w:numId="5">
    <w:abstractNumId w:val="12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2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21"/>
  </w:num>
  <w:num w:numId="20">
    <w:abstractNumId w:val="9"/>
  </w:num>
  <w:num w:numId="21">
    <w:abstractNumId w:val="17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14297"/>
    <w:rsid w:val="0003149C"/>
    <w:rsid w:val="00034A55"/>
    <w:rsid w:val="00036650"/>
    <w:rsid w:val="0004103D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00BC3"/>
    <w:rsid w:val="0011283F"/>
    <w:rsid w:val="00132443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460DC"/>
    <w:rsid w:val="0025114F"/>
    <w:rsid w:val="0026120C"/>
    <w:rsid w:val="00281443"/>
    <w:rsid w:val="00283F13"/>
    <w:rsid w:val="002A1C39"/>
    <w:rsid w:val="002A4418"/>
    <w:rsid w:val="002B1765"/>
    <w:rsid w:val="002C565F"/>
    <w:rsid w:val="002D37B3"/>
    <w:rsid w:val="002E07F2"/>
    <w:rsid w:val="002E326D"/>
    <w:rsid w:val="002E6EB1"/>
    <w:rsid w:val="002F51EF"/>
    <w:rsid w:val="002F6A87"/>
    <w:rsid w:val="00302AD2"/>
    <w:rsid w:val="00307472"/>
    <w:rsid w:val="00307E90"/>
    <w:rsid w:val="00315669"/>
    <w:rsid w:val="003328F2"/>
    <w:rsid w:val="00333BC8"/>
    <w:rsid w:val="00356669"/>
    <w:rsid w:val="00356C39"/>
    <w:rsid w:val="00364895"/>
    <w:rsid w:val="00383838"/>
    <w:rsid w:val="0039309C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C12C7"/>
    <w:rsid w:val="005D09F9"/>
    <w:rsid w:val="005D3C7F"/>
    <w:rsid w:val="005E6CB9"/>
    <w:rsid w:val="005F55D0"/>
    <w:rsid w:val="005F5B99"/>
    <w:rsid w:val="006021AE"/>
    <w:rsid w:val="00641B24"/>
    <w:rsid w:val="00644058"/>
    <w:rsid w:val="00644D35"/>
    <w:rsid w:val="00645634"/>
    <w:rsid w:val="00653D5E"/>
    <w:rsid w:val="00660193"/>
    <w:rsid w:val="00665CEC"/>
    <w:rsid w:val="00685609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63293"/>
    <w:rsid w:val="00772EAE"/>
    <w:rsid w:val="00786738"/>
    <w:rsid w:val="0078788A"/>
    <w:rsid w:val="00795523"/>
    <w:rsid w:val="007955B4"/>
    <w:rsid w:val="007A0602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B4E58"/>
    <w:rsid w:val="008C171C"/>
    <w:rsid w:val="008F47F2"/>
    <w:rsid w:val="00901304"/>
    <w:rsid w:val="0091147E"/>
    <w:rsid w:val="00915BF9"/>
    <w:rsid w:val="009300C0"/>
    <w:rsid w:val="00930E78"/>
    <w:rsid w:val="00933D59"/>
    <w:rsid w:val="009352B1"/>
    <w:rsid w:val="00936BF0"/>
    <w:rsid w:val="00940637"/>
    <w:rsid w:val="00942616"/>
    <w:rsid w:val="00943BEC"/>
    <w:rsid w:val="00945077"/>
    <w:rsid w:val="00961B44"/>
    <w:rsid w:val="00961BC5"/>
    <w:rsid w:val="009673E8"/>
    <w:rsid w:val="00982FFE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1B9C"/>
    <w:rsid w:val="00A32765"/>
    <w:rsid w:val="00A4137F"/>
    <w:rsid w:val="00A429D1"/>
    <w:rsid w:val="00A5111F"/>
    <w:rsid w:val="00A67923"/>
    <w:rsid w:val="00A91CB9"/>
    <w:rsid w:val="00AA0EF9"/>
    <w:rsid w:val="00AB2E5C"/>
    <w:rsid w:val="00AB4E1D"/>
    <w:rsid w:val="00AC4183"/>
    <w:rsid w:val="00AD0DC2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2B66"/>
    <w:rsid w:val="00B94310"/>
    <w:rsid w:val="00BA0046"/>
    <w:rsid w:val="00BA56DF"/>
    <w:rsid w:val="00BA591D"/>
    <w:rsid w:val="00BA6EC1"/>
    <w:rsid w:val="00BB4C28"/>
    <w:rsid w:val="00BC6E27"/>
    <w:rsid w:val="00BE0A5F"/>
    <w:rsid w:val="00BE3103"/>
    <w:rsid w:val="00BE7F01"/>
    <w:rsid w:val="00BE7FBE"/>
    <w:rsid w:val="00BF37E1"/>
    <w:rsid w:val="00BF3805"/>
    <w:rsid w:val="00BF6B72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421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4755F"/>
    <w:rsid w:val="00D67AB8"/>
    <w:rsid w:val="00D70FDC"/>
    <w:rsid w:val="00D80B98"/>
    <w:rsid w:val="00D87C08"/>
    <w:rsid w:val="00DA1EAC"/>
    <w:rsid w:val="00DA419E"/>
    <w:rsid w:val="00DA62D2"/>
    <w:rsid w:val="00DB44DA"/>
    <w:rsid w:val="00DC46F9"/>
    <w:rsid w:val="00DD17B6"/>
    <w:rsid w:val="00DE06BB"/>
    <w:rsid w:val="00DE181C"/>
    <w:rsid w:val="00DE3C16"/>
    <w:rsid w:val="00DE529C"/>
    <w:rsid w:val="00DE5DBB"/>
    <w:rsid w:val="00E0382F"/>
    <w:rsid w:val="00E20A3D"/>
    <w:rsid w:val="00E27F63"/>
    <w:rsid w:val="00E37157"/>
    <w:rsid w:val="00E44EA5"/>
    <w:rsid w:val="00E620D0"/>
    <w:rsid w:val="00E65CA9"/>
    <w:rsid w:val="00E81DCD"/>
    <w:rsid w:val="00E90B80"/>
    <w:rsid w:val="00E960F0"/>
    <w:rsid w:val="00EA6633"/>
    <w:rsid w:val="00EA7D71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6E6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63165093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  <w:rPr>
      <w:lang w:val="en-GB"/>
    </w:rPr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2"/>
      </w:numPr>
    </w:pPr>
  </w:style>
  <w:style w:type="numbering" w:styleId="1ai">
    <w:name w:val="Outline List 1"/>
    <w:basedOn w:val="NoList"/>
    <w:semiHidden/>
    <w:rsid w:val="00D70FDC"/>
    <w:pPr>
      <w:numPr>
        <w:numId w:val="3"/>
      </w:numPr>
    </w:pPr>
  </w:style>
  <w:style w:type="numbering" w:styleId="ArticleSection">
    <w:name w:val="Outline List 3"/>
    <w:basedOn w:val="NoList"/>
    <w:semiHidden/>
    <w:rsid w:val="00D70FDC"/>
    <w:pPr>
      <w:numPr>
        <w:numId w:val="4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  <w:lang w:val="en-GB"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en-GB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Acronym">
    <w:name w:val="HTML Acronym"/>
    <w:basedOn w:val="DefaultParagraphFont"/>
    <w:uiPriority w:val="99"/>
    <w:semiHidden/>
    <w:rsid w:val="00D70FDC"/>
    <w:rPr>
      <w:lang w:val="en-GB"/>
    </w:rPr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  <w:lang w:val="en-GB"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Definition">
    <w:name w:val="HTML Definition"/>
    <w:uiPriority w:val="99"/>
    <w:semiHidden/>
    <w:rsid w:val="00D70FDC"/>
    <w:rPr>
      <w:i/>
      <w:iCs/>
      <w:lang w:val="en-GB"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  <w:lang w:val="en-GB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en-GB"/>
    </w:rPr>
  </w:style>
  <w:style w:type="character" w:styleId="HTMLVariable">
    <w:name w:val="HTML Variable"/>
    <w:uiPriority w:val="99"/>
    <w:semiHidden/>
    <w:rsid w:val="00D70FDC"/>
    <w:rPr>
      <w:i/>
      <w:iCs/>
      <w:lang w:val="en-GB"/>
    </w:rPr>
  </w:style>
  <w:style w:type="character" w:styleId="LineNumber">
    <w:name w:val="line number"/>
    <w:basedOn w:val="DefaultParagraphFont"/>
    <w:uiPriority w:val="99"/>
    <w:semiHidden/>
    <w:rsid w:val="00D70FDC"/>
    <w:rPr>
      <w:lang w:val="en-GB"/>
    </w:rPr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  <w:lang w:val="en-GB"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semiHidden/>
    <w:rsid w:val="00D70FDC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semiHidden/>
    <w:rsid w:val="00D70FDC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semiHidden/>
    <w:rsid w:val="00D70FDC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en-GB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link w:val="HeaderChar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en-GB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  <w:lang w:val="en-GB"/>
    </w:rPr>
  </w:style>
  <w:style w:type="paragraph" w:styleId="CommentText">
    <w:name w:val="annotation text"/>
    <w:basedOn w:val="Normal"/>
    <w:uiPriority w:val="99"/>
    <w:semiHidden/>
    <w:rsid w:val="00D0158B"/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  <w:lang w:val="en-GB"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  <w:lang w:val="en-GB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  <w:lang w:val="en-GB"/>
    </w:rPr>
  </w:style>
  <w:style w:type="character" w:customStyle="1" w:styleId="HeaderChar">
    <w:name w:val="Header Char"/>
    <w:basedOn w:val="DefaultParagraphFont"/>
    <w:link w:val="Header"/>
    <w:uiPriority w:val="7"/>
    <w:semiHidden/>
    <w:rsid w:val="002F51EF"/>
    <w:rPr>
      <w:rFonts w:ascii="AU Passata" w:hAnsi="AU Passata"/>
      <w:color w:val="87888A"/>
      <w:spacing w:val="10"/>
      <w:sz w:val="14"/>
      <w:lang w:val="en-GB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Paragraph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Heading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Heading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Heading3"/>
    <w:uiPriority w:val="2"/>
    <w:qFormat/>
    <w:rsid w:val="00BD316E"/>
    <w:pPr>
      <w:numPr>
        <w:ilvl w:val="0"/>
        <w:numId w:val="0"/>
      </w:numPr>
    </w:pPr>
  </w:style>
  <w:style w:type="character" w:customStyle="1" w:styleId="apple-converted-space">
    <w:name w:val="apple-converted-space"/>
    <w:basedOn w:val="DefaultParagraphFont"/>
    <w:rsid w:val="00132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785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Rikke Nielsen</dc:creator>
  <cp:lastModifiedBy>Thomas Hvergel Jensen</cp:lastModifiedBy>
  <cp:revision>3</cp:revision>
  <cp:lastPrinted>2008-10-22T12:54:00Z</cp:lastPrinted>
  <dcterms:created xsi:type="dcterms:W3CDTF">2022-01-03T12:47:00Z</dcterms:created>
  <dcterms:modified xsi:type="dcterms:W3CDTF">2022-01-03T12:54:00Z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8500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636304273677825943</vt:lpwstr>
  </property>
</Properties>
</file>