
<file path=[Content_Types].xml><?xml version="1.0" encoding="utf-8"?>
<Types xmlns="http://schemas.openxmlformats.org/package/2006/content-types">
  <Default Extension="bin" ContentType="image/x-w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9F4F0B" w:rsidR="004E03A6" w:rsidP="008F47F2" w:rsidRDefault="004E03A6" w14:paraId="6EE66DCD" w14:textId="77777777">
      <w:pPr>
        <w:spacing w:line="14" w:lineRule="exact"/>
      </w:pPr>
    </w:p>
    <w:tbl>
      <w:tblPr>
        <w:tblStyle w:val="Tabel-Gitter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29281D" w:rsidTr="077D99C7" w14:paraId="182FC766" w14:textId="77777777">
        <w:trPr>
          <w:trHeight w:val="2948" w:hRule="exact"/>
        </w:trPr>
        <w:tc>
          <w:tcPr>
            <w:tcW w:w="7644" w:type="dxa"/>
            <w:shd w:val="clear" w:color="auto" w:fill="auto"/>
          </w:tcPr>
          <w:p w:rsidRPr="00FF6C61" w:rsidR="00FF6C61" w:rsidP="00551FF5" w:rsidRDefault="00FF6C61" w14:paraId="190F45FD" w14:textId="4E810233">
            <w:pPr>
              <w:pStyle w:val="Dokumentinfo"/>
              <w:rPr>
                <w:b w:val="0"/>
                <w:bCs/>
              </w:rPr>
            </w:pPr>
            <w:bookmarkStart w:name="LAN_MeetingDate" w:id="0"/>
            <w:r>
              <w:t>Mødedato</w:t>
            </w:r>
            <w:bookmarkEnd w:id="0"/>
            <w:r>
              <w:t xml:space="preserve">: </w:t>
            </w:r>
            <w:r w:rsidRPr="00FF6C61">
              <w:rPr>
                <w:rStyle w:val="normaltextrun"/>
                <w:b w:val="0"/>
                <w:bCs/>
                <w:color w:val="000000"/>
                <w:shd w:val="clear" w:color="auto" w:fill="FFFFFF"/>
              </w:rPr>
              <w:t>21. maj 2024, kl. 10.00-11.30</w:t>
            </w:r>
          </w:p>
          <w:p w:rsidRPr="00991510" w:rsidR="00FF6C61" w:rsidP="00551FF5" w:rsidRDefault="00FF6C61" w14:paraId="79FCBFC4" w14:textId="2B799412">
            <w:pPr>
              <w:pStyle w:val="Dokumentinfo"/>
              <w:rPr>
                <w:b w:val="0"/>
              </w:rPr>
            </w:pPr>
            <w:bookmarkStart w:name="LAN_MeetingPlace" w:id="1"/>
            <w:r>
              <w:t>Mødested</w:t>
            </w:r>
            <w:bookmarkEnd w:id="1"/>
            <w:r>
              <w:t xml:space="preserve">: </w:t>
            </w:r>
            <w:r w:rsidRPr="00FF6C61">
              <w:rPr>
                <w:rStyle w:val="normaltextrun"/>
                <w:b w:val="0"/>
                <w:bCs/>
                <w:color w:val="000000"/>
                <w:shd w:val="clear" w:color="auto" w:fill="FFFFFF"/>
              </w:rPr>
              <w:t>Fredrikshus 1448-315</w:t>
            </w:r>
          </w:p>
          <w:p w:rsidR="00FF6C61" w:rsidP="00551FF5" w:rsidRDefault="00FF6C61" w14:paraId="7055BFA1" w14:textId="137C8C59">
            <w:pPr>
              <w:pStyle w:val="Dokumentinfo"/>
            </w:pPr>
            <w:bookmarkStart w:name="LAN_MeetingSubject" w:id="2"/>
            <w:r>
              <w:t>Mødeemne</w:t>
            </w:r>
            <w:bookmarkEnd w:id="2"/>
            <w:r>
              <w:t xml:space="preserve">: </w:t>
            </w:r>
            <w:r w:rsidRPr="00FF6C61">
              <w:rPr>
                <w:rStyle w:val="normaltextrun"/>
                <w:b w:val="0"/>
                <w:bCs/>
                <w:color w:val="000000"/>
                <w:bdr w:val="none" w:color="auto" w:sz="0" w:space="0" w:frame="1"/>
              </w:rPr>
              <w:t>LGU Digital</w:t>
            </w:r>
          </w:p>
          <w:p w:rsidR="00FF6C61" w:rsidP="00551FF5" w:rsidRDefault="00FF6C61" w14:paraId="24A58664" w14:textId="77777777">
            <w:pPr>
              <w:pStyle w:val="Dokumentinfo"/>
            </w:pPr>
          </w:p>
          <w:p w:rsidR="00FF6C61" w:rsidP="25EE81B6" w:rsidRDefault="00FF6C61" w14:paraId="2B164512" w14:textId="7815993C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bookmarkStart w:name="LAN_Attendees" w:id="3"/>
            <w:r w:rsidRPr="25EE81B6">
              <w:rPr>
                <w:b/>
                <w:bCs/>
              </w:rPr>
              <w:t>Deltagere</w:t>
            </w:r>
            <w:bookmarkEnd w:id="3"/>
            <w:r>
              <w:t xml:space="preserve">: </w:t>
            </w:r>
            <w:r w:rsidRPr="25EE81B6">
              <w:rPr>
                <w:rStyle w:val="normaltextrun"/>
                <w:rFonts w:ascii="Georgia" w:hAnsi="Georgia" w:cs="Segoe UI"/>
                <w:sz w:val="20"/>
                <w:szCs w:val="20"/>
              </w:rPr>
              <w:t>Anna Bak Maigaard, Jesper Qvistgaard, Anni Bækgaard Langberg, Kim Kusk Mortensen, Trine Eske Kvitzau, Anne Christine Teglborg, Frederik Langkjær, Bente Lynge Hannestad og Line Schjønning (referent)  </w:t>
            </w:r>
            <w:r w:rsidRPr="25EE81B6">
              <w:rPr>
                <w:rStyle w:val="eop"/>
                <w:rFonts w:ascii="Georgia" w:hAnsi="Georgia" w:cs="Segoe UI"/>
                <w:b/>
                <w:bCs/>
                <w:sz w:val="20"/>
                <w:szCs w:val="20"/>
              </w:rPr>
              <w:t> </w:t>
            </w:r>
          </w:p>
          <w:p w:rsidR="00FF6C61" w:rsidP="00FF6C61" w:rsidRDefault="00FF6C61" w14:paraId="10647BBD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>
              <w:rPr>
                <w:rStyle w:val="eop"/>
                <w:rFonts w:ascii="Georgia" w:hAnsi="Georgia" w:cs="Segoe UI"/>
                <w:b/>
                <w:bCs/>
                <w:sz w:val="20"/>
                <w:szCs w:val="20"/>
              </w:rPr>
              <w:t> </w:t>
            </w:r>
          </w:p>
          <w:p w:rsidR="00FF6C61" w:rsidP="00FF6C61" w:rsidRDefault="00FF6C61" w14:paraId="79EBBDF9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Georgia" w:hAnsi="Georgia" w:cs="Segoe UI"/>
                <w:b/>
                <w:bCs/>
                <w:sz w:val="20"/>
                <w:szCs w:val="20"/>
              </w:rPr>
              <w:t xml:space="preserve">Deltagere under pkt. 1: </w:t>
            </w:r>
            <w:r>
              <w:rPr>
                <w:rStyle w:val="normaltextrun"/>
                <w:rFonts w:ascii="Georgia" w:hAnsi="Georgia" w:cs="Segoe UI"/>
                <w:sz w:val="20"/>
                <w:szCs w:val="20"/>
              </w:rPr>
              <w:t>Sinne B. Jakobsen</w:t>
            </w:r>
            <w:r>
              <w:rPr>
                <w:rStyle w:val="eop"/>
                <w:rFonts w:ascii="Georgia" w:hAnsi="Georgia" w:cs="Segoe UI"/>
                <w:b/>
                <w:bCs/>
                <w:sz w:val="20"/>
                <w:szCs w:val="20"/>
              </w:rPr>
              <w:t> </w:t>
            </w:r>
          </w:p>
          <w:p w:rsidR="00FF6C61" w:rsidP="00FF6C61" w:rsidRDefault="00FF6C61" w14:paraId="63E40220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Georgia" w:hAnsi="Georgia" w:cs="Segoe UI"/>
                <w:b/>
                <w:bCs/>
                <w:sz w:val="20"/>
                <w:szCs w:val="20"/>
              </w:rPr>
              <w:t xml:space="preserve">Deltagere under pkt. 2: </w:t>
            </w:r>
            <w:r>
              <w:rPr>
                <w:rStyle w:val="normaltextrun"/>
                <w:rFonts w:ascii="Georgia" w:hAnsi="Georgia" w:cs="Segoe UI"/>
                <w:sz w:val="20"/>
                <w:szCs w:val="20"/>
              </w:rPr>
              <w:t>Per Guldbæk</w:t>
            </w:r>
            <w:r>
              <w:rPr>
                <w:rStyle w:val="eop"/>
                <w:rFonts w:ascii="Georgia" w:hAnsi="Georgia" w:cs="Segoe UI"/>
                <w:b/>
                <w:bCs/>
                <w:sz w:val="20"/>
                <w:szCs w:val="20"/>
              </w:rPr>
              <w:t> </w:t>
            </w:r>
          </w:p>
          <w:p w:rsidR="00FF6C61" w:rsidP="00FF6C61" w:rsidRDefault="00FF6C61" w14:paraId="3D326B74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>
              <w:rPr>
                <w:rStyle w:val="eop"/>
                <w:rFonts w:ascii="Georgia" w:hAnsi="Georgia" w:cs="Segoe UI"/>
                <w:b/>
                <w:bCs/>
                <w:sz w:val="20"/>
                <w:szCs w:val="20"/>
              </w:rPr>
              <w:t> </w:t>
            </w:r>
          </w:p>
          <w:p w:rsidR="00FF6C61" w:rsidP="077D99C7" w:rsidRDefault="00FF6C61" w14:paraId="52511536" w14:textId="2363346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77D99C7">
              <w:rPr>
                <w:rStyle w:val="normaltextrun"/>
                <w:rFonts w:ascii="Georgia" w:hAnsi="Georgia" w:cs="Segoe UI"/>
                <w:b/>
                <w:bCs/>
                <w:sz w:val="20"/>
                <w:szCs w:val="20"/>
              </w:rPr>
              <w:t>Af</w:t>
            </w:r>
            <w:r w:rsidRPr="077D99C7" w:rsidR="00394838">
              <w:rPr>
                <w:rStyle w:val="normaltextrun"/>
                <w:rFonts w:ascii="Georgia" w:hAnsi="Georgia" w:cs="Segoe UI"/>
                <w:b/>
                <w:bCs/>
                <w:sz w:val="20"/>
                <w:szCs w:val="20"/>
              </w:rPr>
              <w:t>bud</w:t>
            </w:r>
            <w:r w:rsidRPr="077D99C7">
              <w:rPr>
                <w:rStyle w:val="normaltextrun"/>
                <w:rFonts w:ascii="Georgia" w:hAnsi="Georgia" w:cs="Segoe UI"/>
                <w:b/>
                <w:bCs/>
                <w:sz w:val="20"/>
                <w:szCs w:val="20"/>
              </w:rPr>
              <w:t>:</w:t>
            </w:r>
            <w:r w:rsidRPr="077D99C7">
              <w:rPr>
                <w:rStyle w:val="normaltextrun"/>
                <w:rFonts w:ascii="Georgia" w:hAnsi="Georgia" w:cs="Segoe UI"/>
                <w:sz w:val="20"/>
                <w:szCs w:val="20"/>
              </w:rPr>
              <w:t xml:space="preserve"> Jeppe Norskov Stokholm</w:t>
            </w:r>
            <w:r w:rsidRPr="077D99C7" w:rsidR="13FE6E6E">
              <w:rPr>
                <w:rStyle w:val="eop"/>
                <w:rFonts w:ascii="Georgia" w:hAnsi="Georgia" w:cs="Segoe UI"/>
                <w:b/>
                <w:bCs/>
                <w:sz w:val="20"/>
                <w:szCs w:val="20"/>
              </w:rPr>
              <w:t xml:space="preserve">, </w:t>
            </w:r>
            <w:r w:rsidRPr="077D99C7" w:rsidR="13FE6E6E">
              <w:rPr>
                <w:rStyle w:val="eop"/>
                <w:rFonts w:ascii="Georgia" w:hAnsi="Georgia" w:cs="Segoe UI"/>
                <w:sz w:val="20"/>
                <w:szCs w:val="20"/>
              </w:rPr>
              <w:t>Rikke Nielsen</w:t>
            </w:r>
          </w:p>
          <w:p w:rsidR="00FF6C61" w:rsidP="00551FF5" w:rsidRDefault="00FF6C61" w14:paraId="7D216A63" w14:textId="0BA78AD1">
            <w:pPr>
              <w:pStyle w:val="Dokumentinfo"/>
            </w:pPr>
          </w:p>
          <w:p w:rsidR="00FF6C61" w:rsidP="00551FF5" w:rsidRDefault="00FF6C61" w14:paraId="05FB63C9" w14:textId="77777777">
            <w:pPr>
              <w:pStyle w:val="Dokumentinfo"/>
            </w:pPr>
          </w:p>
        </w:tc>
      </w:tr>
    </w:tbl>
    <w:p w:rsidR="00FF6C61" w:rsidP="007D5AED" w:rsidRDefault="00FF6C61" w14:paraId="7C01626D" w14:textId="578CA64D">
      <w:pPr>
        <w:pStyle w:val="Indholdsfortegnelse1"/>
        <w:rPr>
          <w:rFonts w:asciiTheme="minorHAnsi" w:hAnsiTheme="minorHAnsi" w:eastAsiaTheme="minorEastAsia" w:cstheme="minorBidi"/>
          <w:b w:val="0"/>
          <w:noProof/>
          <w:sz w:val="22"/>
          <w:szCs w:val="22"/>
        </w:rPr>
      </w:pPr>
      <w:r>
        <w:rPr>
          <w:b w:val="0"/>
          <w:caps/>
        </w:rPr>
        <w:fldChar w:fldCharType="begin"/>
      </w:r>
      <w:r w:rsidRPr="006F7105">
        <w:rPr>
          <w:b w:val="0"/>
          <w:caps/>
        </w:rPr>
        <w:instrText xml:space="preserve"> TOC </w:instrText>
      </w:r>
      <w:r>
        <w:instrText>\O "1-1" \N</w:instrText>
      </w:r>
      <w:r w:rsidRPr="006F7105">
        <w:rPr>
          <w:b w:val="0"/>
          <w:caps/>
        </w:rPr>
        <w:instrText xml:space="preserve"> </w:instrText>
      </w:r>
      <w:r>
        <w:rPr>
          <w:b w:val="0"/>
          <w:caps/>
        </w:rPr>
        <w:fldChar w:fldCharType="separate"/>
      </w:r>
    </w:p>
    <w:p w:rsidRPr="009352B1" w:rsidR="00FF6C61" w:rsidP="00044EB3" w:rsidRDefault="00FF6C61" w14:paraId="4FDB9D7A" w14:textId="49D4B4A9">
      <w:r>
        <w:rPr>
          <w:b/>
          <w:caps/>
        </w:rPr>
        <w:fldChar w:fldCharType="end"/>
      </w:r>
    </w:p>
    <w:p w:rsidRPr="004655AF" w:rsidR="004655AF" w:rsidP="00FF6C61" w:rsidRDefault="00FF6C61" w14:paraId="6EEBB20F" w14:textId="77777777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Style w:val="eop"/>
          <w:rFonts w:ascii="Georgia" w:hAnsi="Georgia"/>
          <w:b/>
          <w:bCs/>
          <w:sz w:val="22"/>
          <w:szCs w:val="22"/>
        </w:rPr>
      </w:pPr>
      <w:r>
        <w:rPr>
          <w:rStyle w:val="normaltextrun"/>
          <w:rFonts w:ascii="Georgia" w:hAnsi="Georgia"/>
          <w:b/>
          <w:bCs/>
          <w:sz w:val="20"/>
          <w:szCs w:val="20"/>
        </w:rPr>
        <w:t>Godkendelse af dagsorden</w:t>
      </w:r>
      <w:r>
        <w:rPr>
          <w:rStyle w:val="eop"/>
          <w:rFonts w:ascii="Georgia" w:hAnsi="Georgia"/>
          <w:b/>
          <w:bCs/>
          <w:sz w:val="20"/>
          <w:szCs w:val="20"/>
        </w:rPr>
        <w:t> </w:t>
      </w:r>
    </w:p>
    <w:p w:rsidR="004655AF" w:rsidP="004655AF" w:rsidRDefault="004655AF" w14:paraId="1A575F48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Georgia" w:hAnsi="Georgia"/>
          <w:b/>
          <w:bCs/>
          <w:sz w:val="20"/>
          <w:szCs w:val="20"/>
        </w:rPr>
      </w:pPr>
    </w:p>
    <w:p w:rsidR="00FF6C61" w:rsidP="004655AF" w:rsidRDefault="004655AF" w14:paraId="2A9BA2C7" w14:textId="4DE97D68">
      <w:pPr>
        <w:pStyle w:val="paragraph"/>
        <w:spacing w:before="0" w:beforeAutospacing="0" w:after="0" w:afterAutospacing="0"/>
        <w:ind w:left="720"/>
        <w:textAlignment w:val="baseline"/>
        <w:rPr>
          <w:rFonts w:ascii="Georgia" w:hAnsi="Georgia"/>
          <w:b/>
          <w:bCs/>
          <w:sz w:val="22"/>
          <w:szCs w:val="22"/>
        </w:rPr>
      </w:pPr>
      <w:r>
        <w:rPr>
          <w:rStyle w:val="eop"/>
          <w:rFonts w:ascii="Georgia" w:hAnsi="Georgia"/>
          <w:sz w:val="20"/>
          <w:szCs w:val="20"/>
        </w:rPr>
        <w:t xml:space="preserve">Dagsorden </w:t>
      </w:r>
      <w:r w:rsidR="00EB4A93">
        <w:rPr>
          <w:rStyle w:val="eop"/>
          <w:rFonts w:ascii="Georgia" w:hAnsi="Georgia"/>
          <w:sz w:val="20"/>
          <w:szCs w:val="20"/>
        </w:rPr>
        <w:t xml:space="preserve">godkendt. </w:t>
      </w:r>
      <w:r w:rsidR="00FF6C61">
        <w:rPr>
          <w:rStyle w:val="eop"/>
          <w:rFonts w:ascii="Georgia" w:hAnsi="Georgia"/>
          <w:b/>
          <w:bCs/>
          <w:sz w:val="20"/>
          <w:szCs w:val="20"/>
        </w:rPr>
        <w:br/>
      </w:r>
    </w:p>
    <w:p w:rsidR="00FF6C61" w:rsidP="45F89BC2" w:rsidRDefault="066033EF" w14:paraId="02DF3346" w14:textId="6617B199">
      <w:pPr>
        <w:pStyle w:val="paragraph"/>
        <w:numPr>
          <w:ilvl w:val="0"/>
          <w:numId w:val="23"/>
        </w:numPr>
        <w:spacing w:before="0" w:beforeAutospacing="off" w:after="0" w:afterAutospacing="off"/>
        <w:textAlignment w:val="baseline"/>
        <w:rPr>
          <w:rFonts w:ascii="Georgia" w:hAnsi="Georgia"/>
          <w:b w:val="1"/>
          <w:bCs w:val="1"/>
          <w:sz w:val="22"/>
          <w:szCs w:val="22"/>
        </w:rPr>
      </w:pPr>
      <w:r w:rsidRPr="45F89BC2" w:rsidR="066033EF">
        <w:rPr>
          <w:rStyle w:val="normaltextrun"/>
          <w:rFonts w:ascii="Georgia" w:hAnsi="Georgia"/>
          <w:b w:val="1"/>
          <w:bCs w:val="1"/>
          <w:sz w:val="20"/>
          <w:szCs w:val="20"/>
        </w:rPr>
        <w:t xml:space="preserve">Studerendes brug af </w:t>
      </w:r>
      <w:r w:rsidRPr="45F89BC2" w:rsidR="74B2DD03">
        <w:rPr>
          <w:rStyle w:val="normaltextrun"/>
          <w:rFonts w:ascii="Georgia" w:hAnsi="Georgia"/>
          <w:b w:val="1"/>
          <w:bCs w:val="1"/>
          <w:sz w:val="20"/>
          <w:szCs w:val="20"/>
        </w:rPr>
        <w:t>AI</w:t>
      </w:r>
      <w:r w:rsidRPr="45F89BC2" w:rsidR="066033EF">
        <w:rPr>
          <w:rStyle w:val="normaltextrun"/>
          <w:rFonts w:ascii="Georgia" w:hAnsi="Georgia"/>
          <w:b w:val="1"/>
          <w:bCs w:val="1"/>
          <w:sz w:val="20"/>
          <w:szCs w:val="20"/>
        </w:rPr>
        <w:t xml:space="preserve"> til eksamen – nye retningslinjer fra vinter 2024 (30 min)</w:t>
      </w:r>
      <w:r w:rsidRPr="45F89BC2" w:rsidR="066033EF">
        <w:rPr>
          <w:rStyle w:val="eop"/>
          <w:rFonts w:ascii="Georgia" w:hAnsi="Georgia"/>
          <w:b w:val="1"/>
          <w:bCs w:val="1"/>
          <w:sz w:val="20"/>
          <w:szCs w:val="20"/>
        </w:rPr>
        <w:t> </w:t>
      </w:r>
    </w:p>
    <w:p w:rsidR="00FF6C61" w:rsidP="00FF6C61" w:rsidRDefault="00FF6C61" w14:paraId="0F7A310C" w14:textId="77777777">
      <w:pPr>
        <w:pStyle w:val="paragraph"/>
        <w:spacing w:before="0" w:beforeAutospacing="0" w:after="0" w:afterAutospacing="0"/>
        <w:ind w:left="720"/>
        <w:textAlignment w:val="baseline"/>
        <w:rPr>
          <w:rFonts w:ascii="Georgia" w:hAnsi="Georgia"/>
          <w:b/>
          <w:bCs/>
          <w:sz w:val="22"/>
          <w:szCs w:val="22"/>
        </w:rPr>
      </w:pPr>
    </w:p>
    <w:p w:rsidR="1336863C" w:rsidP="45F89BC2" w:rsidRDefault="00CC277F" w14:paraId="0A9657A6" w14:textId="10F6C9FC">
      <w:pPr>
        <w:pStyle w:val="paragraph"/>
        <w:spacing w:before="0" w:beforeAutospacing="off" w:after="0" w:afterAutospacing="off"/>
        <w:ind w:left="720"/>
        <w:textAlignment w:val="baseline"/>
        <w:rPr>
          <w:rStyle w:val="normaltextrun"/>
          <w:rFonts w:ascii="Georgia" w:hAnsi="Georgia"/>
          <w:color w:val="000000"/>
          <w:sz w:val="20"/>
          <w:szCs w:val="20"/>
          <w:shd w:val="clear" w:color="auto" w:fill="FFFFFF"/>
        </w:rPr>
      </w:pPr>
      <w:r w:rsidR="00CC277F">
        <w:rPr>
          <w:rStyle w:val="normaltextrun"/>
          <w:rFonts w:ascii="Georgia" w:hAnsi="Georgia"/>
          <w:color w:val="000000"/>
          <w:sz w:val="20"/>
          <w:szCs w:val="20"/>
          <w:shd w:val="clear" w:color="auto" w:fill="FFFFFF"/>
        </w:rPr>
        <w:t xml:space="preserve">Sinne Jacobsen præsenterer den foreløbige </w:t>
      </w:r>
      <w:r w:rsidR="00BB2B88">
        <w:rPr>
          <w:rStyle w:val="normaltextrun"/>
          <w:rFonts w:ascii="Georgia" w:hAnsi="Georgia"/>
          <w:color w:val="000000"/>
          <w:sz w:val="20"/>
          <w:szCs w:val="20"/>
          <w:shd w:val="clear" w:color="auto" w:fill="FFFFFF"/>
        </w:rPr>
        <w:t>kommunikations</w:t>
      </w:r>
      <w:r w:rsidR="00CC277F">
        <w:rPr>
          <w:rStyle w:val="normaltextrun"/>
          <w:rFonts w:ascii="Georgia" w:hAnsi="Georgia"/>
          <w:color w:val="000000"/>
          <w:sz w:val="20"/>
          <w:szCs w:val="20"/>
          <w:shd w:val="clear" w:color="auto" w:fill="FFFFFF"/>
        </w:rPr>
        <w:t xml:space="preserve">plan </w:t>
      </w:r>
      <w:r w:rsidR="00BB2B88">
        <w:rPr>
          <w:rStyle w:val="normaltextrun"/>
          <w:rFonts w:ascii="Georgia" w:hAnsi="Georgia"/>
          <w:color w:val="000000"/>
          <w:sz w:val="20"/>
          <w:szCs w:val="20"/>
          <w:shd w:val="clear" w:color="auto" w:fill="FFFFFF"/>
        </w:rPr>
        <w:t>omkring retningslinjer for de studerendes brug af GA</w:t>
      </w:r>
      <w:r w:rsidR="24DC8BDA">
        <w:rPr>
          <w:rStyle w:val="normaltextrun"/>
          <w:rFonts w:ascii="Georgia" w:hAnsi="Georgia"/>
          <w:color w:val="000000"/>
          <w:sz w:val="20"/>
          <w:szCs w:val="20"/>
          <w:shd w:val="clear" w:color="auto" w:fill="FFFFFF"/>
        </w:rPr>
        <w:t>I</w:t>
      </w:r>
      <w:r w:rsidR="00BB2B88">
        <w:rPr>
          <w:rStyle w:val="normaltextrun"/>
          <w:rFonts w:ascii="Georgia" w:hAnsi="Georgia"/>
          <w:color w:val="000000"/>
          <w:sz w:val="20"/>
          <w:szCs w:val="20"/>
          <w:shd w:val="clear" w:color="auto" w:fill="FFFFFF"/>
        </w:rPr>
        <w:t xml:space="preserve"> til eksamen.</w:t>
      </w:r>
      <w:r w:rsidR="00AD7BA8">
        <w:rPr>
          <w:rStyle w:val="normaltextrun"/>
          <w:rFonts w:ascii="Georgia" w:hAnsi="Georgia"/>
          <w:color w:val="000000"/>
          <w:sz w:val="20"/>
          <w:szCs w:val="20"/>
          <w:shd w:val="clear" w:color="auto" w:fill="FFFFFF"/>
        </w:rPr>
        <w:t xml:space="preserve"> Den foreløbige plan skal præsenteres på UU den 28</w:t>
      </w:r>
      <w:r w:rsidR="002066D8">
        <w:rPr>
          <w:rStyle w:val="normaltextrun"/>
          <w:rFonts w:ascii="Georgia" w:hAnsi="Georgia"/>
          <w:color w:val="000000"/>
          <w:sz w:val="20"/>
          <w:szCs w:val="20"/>
          <w:shd w:val="clear" w:color="auto" w:fill="FFFFFF"/>
        </w:rPr>
        <w:t xml:space="preserve">. maj, og der kan derfor komme ændringer. </w:t>
      </w:r>
      <w:r w:rsidR="009B2A9C">
        <w:rPr>
          <w:rStyle w:val="normaltextrun"/>
          <w:rFonts w:ascii="Georgia" w:hAnsi="Georgia"/>
          <w:color w:val="000000"/>
          <w:sz w:val="20"/>
          <w:szCs w:val="20"/>
          <w:shd w:val="clear" w:color="auto" w:fill="FFFFFF"/>
        </w:rPr>
        <w:t>Der informeres første gang til de studerende midt/slut august, når reeksamensperiode</w:t>
      </w:r>
      <w:r w:rsidR="00377F2A">
        <w:rPr>
          <w:rStyle w:val="normaltextrun"/>
          <w:rFonts w:ascii="Georgia" w:hAnsi="Georgia"/>
          <w:color w:val="000000"/>
          <w:sz w:val="20"/>
          <w:szCs w:val="20"/>
          <w:shd w:val="clear" w:color="auto" w:fill="FFFFFF"/>
        </w:rPr>
        <w:t>n</w:t>
      </w:r>
      <w:r w:rsidR="009B2A9C">
        <w:rPr>
          <w:rStyle w:val="normaltextrun"/>
          <w:rFonts w:ascii="Georgia" w:hAnsi="Georgia"/>
          <w:color w:val="000000"/>
          <w:sz w:val="20"/>
          <w:szCs w:val="20"/>
          <w:shd w:val="clear" w:color="auto" w:fill="FFFFFF"/>
        </w:rPr>
        <w:t xml:space="preserve"> er slut.</w:t>
      </w:r>
    </w:p>
    <w:p w:rsidR="002066D8" w:rsidP="002066D8" w:rsidRDefault="002066D8" w14:paraId="686D0DD4" w14:textId="77777777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Georgia" w:hAnsi="Georgia"/>
          <w:color w:val="000000"/>
          <w:sz w:val="20"/>
          <w:szCs w:val="20"/>
          <w:shd w:val="clear" w:color="auto" w:fill="FFFFFF"/>
        </w:rPr>
      </w:pPr>
    </w:p>
    <w:p w:rsidR="000D7CAE" w:rsidP="000D7CAE" w:rsidRDefault="00637C2E" w14:paraId="6767D7EF" w14:textId="42A24A69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Georgia" w:hAnsi="Georgia"/>
          <w:color w:val="000000"/>
          <w:sz w:val="20"/>
          <w:szCs w:val="20"/>
          <w:shd w:val="clear" w:color="auto" w:fill="FFFFFF"/>
        </w:rPr>
      </w:pPr>
      <w:r>
        <w:rPr>
          <w:rStyle w:val="normaltextrun"/>
          <w:rFonts w:ascii="Georgia" w:hAnsi="Georgia"/>
          <w:color w:val="000000"/>
          <w:sz w:val="20"/>
          <w:szCs w:val="20"/>
          <w:shd w:val="clear" w:color="auto" w:fill="FFFFFF"/>
        </w:rPr>
        <w:t>LGU-medlemmerne</w:t>
      </w:r>
      <w:r w:rsidR="002066D8">
        <w:rPr>
          <w:rStyle w:val="normaltextrun"/>
          <w:rFonts w:ascii="Georgia" w:hAnsi="Georgia"/>
          <w:color w:val="000000"/>
          <w:sz w:val="20"/>
          <w:szCs w:val="20"/>
          <w:shd w:val="clear" w:color="auto" w:fill="FFFFFF"/>
        </w:rPr>
        <w:t xml:space="preserve"> drøfter</w:t>
      </w:r>
      <w:r w:rsidR="00575E88">
        <w:rPr>
          <w:rStyle w:val="normaltextrun"/>
          <w:rFonts w:ascii="Georgia" w:hAnsi="Georgia"/>
          <w:color w:val="000000"/>
          <w:sz w:val="20"/>
          <w:szCs w:val="20"/>
          <w:shd w:val="clear" w:color="auto" w:fill="FFFFFF"/>
        </w:rPr>
        <w:t>,</w:t>
      </w:r>
      <w:r w:rsidR="002E6352">
        <w:rPr>
          <w:rStyle w:val="normaltextrun"/>
          <w:rFonts w:ascii="Georgia" w:hAnsi="Georgia"/>
          <w:color w:val="000000"/>
          <w:sz w:val="20"/>
          <w:szCs w:val="20"/>
          <w:shd w:val="clear" w:color="auto" w:fill="FFFFFF"/>
        </w:rPr>
        <w:t xml:space="preserve"> hvem der skal have information via mail (fx ledere, prodekan eller undervisere), og hvordan informationen skal </w:t>
      </w:r>
      <w:r w:rsidR="00D55775">
        <w:rPr>
          <w:rStyle w:val="normaltextrun"/>
          <w:rFonts w:ascii="Georgia" w:hAnsi="Georgia"/>
          <w:color w:val="000000"/>
          <w:sz w:val="20"/>
          <w:szCs w:val="20"/>
          <w:shd w:val="clear" w:color="auto" w:fill="FFFFFF"/>
        </w:rPr>
        <w:t xml:space="preserve">videregives til de studerende samt eventuelt benyttelse af </w:t>
      </w:r>
      <w:proofErr w:type="spellStart"/>
      <w:r w:rsidR="00D55775">
        <w:rPr>
          <w:rStyle w:val="normaltextrun"/>
          <w:rFonts w:ascii="Georgia" w:hAnsi="Georgia"/>
          <w:color w:val="000000"/>
          <w:sz w:val="20"/>
          <w:szCs w:val="20"/>
          <w:shd w:val="clear" w:color="auto" w:fill="FFFFFF"/>
        </w:rPr>
        <w:t>Brightspace</w:t>
      </w:r>
      <w:proofErr w:type="spellEnd"/>
      <w:r w:rsidR="00D55775">
        <w:rPr>
          <w:rStyle w:val="normaltextrun"/>
          <w:rFonts w:ascii="Georgia" w:hAnsi="Georgia"/>
          <w:color w:val="000000"/>
          <w:sz w:val="20"/>
          <w:szCs w:val="20"/>
          <w:shd w:val="clear" w:color="auto" w:fill="FFFFFF"/>
        </w:rPr>
        <w:t xml:space="preserve">. </w:t>
      </w:r>
      <w:r w:rsidR="00E205D7">
        <w:rPr>
          <w:rStyle w:val="normaltextrun"/>
          <w:rFonts w:ascii="Georgia" w:hAnsi="Georgia"/>
          <w:color w:val="000000"/>
          <w:sz w:val="20"/>
          <w:szCs w:val="20"/>
          <w:shd w:val="clear" w:color="auto" w:fill="FFFFFF"/>
        </w:rPr>
        <w:t xml:space="preserve">Der er fra LGU-medlemmerne opbakning til at bruge </w:t>
      </w:r>
      <w:proofErr w:type="spellStart"/>
      <w:r w:rsidR="00E205D7">
        <w:rPr>
          <w:rStyle w:val="normaltextrun"/>
          <w:rFonts w:ascii="Georgia" w:hAnsi="Georgia"/>
          <w:color w:val="000000"/>
          <w:sz w:val="20"/>
          <w:szCs w:val="20"/>
          <w:shd w:val="clear" w:color="auto" w:fill="FFFFFF"/>
        </w:rPr>
        <w:t>Brightspace</w:t>
      </w:r>
      <w:proofErr w:type="spellEnd"/>
      <w:r w:rsidR="00E374BA">
        <w:rPr>
          <w:rStyle w:val="normaltextrun"/>
          <w:rFonts w:ascii="Georgia" w:hAnsi="Georgia"/>
          <w:color w:val="000000"/>
          <w:sz w:val="20"/>
          <w:szCs w:val="20"/>
          <w:shd w:val="clear" w:color="auto" w:fill="FFFFFF"/>
        </w:rPr>
        <w:t xml:space="preserve"> </w:t>
      </w:r>
      <w:r w:rsidR="004D32E2">
        <w:rPr>
          <w:rStyle w:val="normaltextrun"/>
          <w:rFonts w:ascii="Georgia" w:hAnsi="Georgia"/>
          <w:color w:val="000000"/>
          <w:sz w:val="20"/>
          <w:szCs w:val="20"/>
          <w:shd w:val="clear" w:color="auto" w:fill="FFFFFF"/>
        </w:rPr>
        <w:t>s</w:t>
      </w:r>
      <w:r w:rsidR="00E374BA">
        <w:rPr>
          <w:rStyle w:val="normaltextrun"/>
          <w:rFonts w:ascii="Georgia" w:hAnsi="Georgia"/>
          <w:color w:val="000000"/>
          <w:sz w:val="20"/>
          <w:szCs w:val="20"/>
          <w:shd w:val="clear" w:color="auto" w:fill="FFFFFF"/>
        </w:rPr>
        <w:t xml:space="preserve">om kommunikationsplatform, da dette er meget vigtigt </w:t>
      </w:r>
      <w:r w:rsidR="00253CDC">
        <w:rPr>
          <w:rStyle w:val="normaltextrun"/>
          <w:rFonts w:ascii="Georgia" w:hAnsi="Georgia"/>
          <w:color w:val="000000"/>
          <w:sz w:val="20"/>
          <w:szCs w:val="20"/>
          <w:shd w:val="clear" w:color="auto" w:fill="FFFFFF"/>
        </w:rPr>
        <w:t xml:space="preserve">information </w:t>
      </w:r>
      <w:r w:rsidR="00E374BA">
        <w:rPr>
          <w:rStyle w:val="normaltextrun"/>
          <w:rFonts w:ascii="Georgia" w:hAnsi="Georgia"/>
          <w:color w:val="000000"/>
          <w:sz w:val="20"/>
          <w:szCs w:val="20"/>
          <w:shd w:val="clear" w:color="auto" w:fill="FFFFFF"/>
        </w:rPr>
        <w:t xml:space="preserve">for de studerende. </w:t>
      </w:r>
      <w:r>
        <w:rPr>
          <w:rStyle w:val="normaltextrun"/>
          <w:rFonts w:ascii="Georgia" w:hAnsi="Georgia"/>
          <w:color w:val="000000"/>
          <w:sz w:val="20"/>
          <w:szCs w:val="20"/>
          <w:shd w:val="clear" w:color="auto" w:fill="FFFFFF"/>
        </w:rPr>
        <w:t>Sinne tager dette med videre.</w:t>
      </w:r>
    </w:p>
    <w:p w:rsidR="000D7CAE" w:rsidP="000D7CAE" w:rsidRDefault="000D7CAE" w14:paraId="7D3B03E9" w14:textId="77777777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Georgia" w:hAnsi="Georgia"/>
          <w:color w:val="000000"/>
          <w:sz w:val="20"/>
          <w:szCs w:val="20"/>
          <w:shd w:val="clear" w:color="auto" w:fill="FFFFFF"/>
        </w:rPr>
      </w:pPr>
    </w:p>
    <w:p w:rsidR="004D32E2" w:rsidP="077D99C7" w:rsidRDefault="000D7CAE" w14:paraId="24F3D3CF" w14:textId="77777777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Georgia" w:hAnsi="Georgia"/>
          <w:color w:val="000000" w:themeColor="text1"/>
          <w:sz w:val="20"/>
          <w:szCs w:val="20"/>
        </w:rPr>
      </w:pPr>
      <w:r>
        <w:rPr>
          <w:rStyle w:val="eop"/>
          <w:rFonts w:ascii="Georgia" w:hAnsi="Georgia"/>
          <w:color w:val="000000"/>
          <w:sz w:val="20"/>
          <w:szCs w:val="20"/>
          <w:shd w:val="clear" w:color="auto" w:fill="FFFFFF"/>
        </w:rPr>
        <w:t>LGU-medlemmerne b</w:t>
      </w:r>
      <w:r w:rsidRPr="1336863C" w:rsidR="34D7A417">
        <w:rPr>
          <w:rStyle w:val="eop"/>
          <w:rFonts w:ascii="Georgia" w:hAnsi="Georgia"/>
          <w:color w:val="000000" w:themeColor="text1"/>
          <w:sz w:val="20"/>
          <w:szCs w:val="20"/>
        </w:rPr>
        <w:t xml:space="preserve">eslutter at </w:t>
      </w:r>
      <w:r w:rsidR="00310708">
        <w:rPr>
          <w:rStyle w:val="eop"/>
          <w:rFonts w:ascii="Georgia" w:hAnsi="Georgia"/>
          <w:color w:val="000000" w:themeColor="text1"/>
          <w:sz w:val="20"/>
          <w:szCs w:val="20"/>
        </w:rPr>
        <w:t>afholde</w:t>
      </w:r>
      <w:r w:rsidRPr="1336863C" w:rsidR="34D7A417">
        <w:rPr>
          <w:rStyle w:val="eop"/>
          <w:rFonts w:ascii="Georgia" w:hAnsi="Georgia"/>
          <w:color w:val="000000" w:themeColor="text1"/>
          <w:sz w:val="20"/>
          <w:szCs w:val="20"/>
        </w:rPr>
        <w:t xml:space="preserve"> en workshop, hvor </w:t>
      </w:r>
      <w:r w:rsidR="00310708">
        <w:rPr>
          <w:rStyle w:val="eop"/>
          <w:rFonts w:ascii="Georgia" w:hAnsi="Georgia"/>
          <w:color w:val="000000" w:themeColor="text1"/>
          <w:sz w:val="20"/>
          <w:szCs w:val="20"/>
        </w:rPr>
        <w:t>retningslinjerne for kommunikation</w:t>
      </w:r>
      <w:r w:rsidR="00BD2414">
        <w:rPr>
          <w:rStyle w:val="eop"/>
          <w:rFonts w:ascii="Georgia" w:hAnsi="Georgia"/>
          <w:color w:val="000000" w:themeColor="text1"/>
          <w:sz w:val="20"/>
          <w:szCs w:val="20"/>
        </w:rPr>
        <w:t xml:space="preserve"> til de studerende drøftes</w:t>
      </w:r>
      <w:r w:rsidR="00E205D7">
        <w:rPr>
          <w:rStyle w:val="eop"/>
          <w:rFonts w:ascii="Georgia" w:hAnsi="Georgia"/>
          <w:color w:val="000000" w:themeColor="text1"/>
          <w:sz w:val="20"/>
          <w:szCs w:val="20"/>
        </w:rPr>
        <w:t xml:space="preserve">. </w:t>
      </w:r>
      <w:r w:rsidRPr="1336863C" w:rsidR="34D7A417">
        <w:rPr>
          <w:rStyle w:val="eop"/>
          <w:rFonts w:ascii="Georgia" w:hAnsi="Georgia"/>
          <w:color w:val="000000" w:themeColor="text1"/>
          <w:sz w:val="20"/>
          <w:szCs w:val="20"/>
        </w:rPr>
        <w:t xml:space="preserve"> </w:t>
      </w:r>
    </w:p>
    <w:p w:rsidR="541A1D78" w:rsidP="077D99C7" w:rsidRDefault="541A1D78" w14:paraId="4975C15E" w14:textId="022372B2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Georgia" w:hAnsi="Georgia"/>
          <w:color w:val="000000" w:themeColor="text1"/>
          <w:sz w:val="20"/>
          <w:szCs w:val="20"/>
        </w:rPr>
      </w:pPr>
      <w:r w:rsidRPr="003B5715">
        <w:br/>
      </w:r>
      <w:r w:rsidRPr="003B5715" w:rsidR="3903E10F">
        <w:rPr>
          <w:rStyle w:val="eop"/>
          <w:rFonts w:ascii="Georgia" w:hAnsi="Georgia"/>
          <w:sz w:val="20"/>
          <w:szCs w:val="20"/>
        </w:rPr>
        <w:t>Alle fakulteter og studienævn er i</w:t>
      </w:r>
      <w:r w:rsidR="003B5715">
        <w:rPr>
          <w:rStyle w:val="eop"/>
          <w:rFonts w:ascii="Georgia" w:hAnsi="Georgia"/>
          <w:sz w:val="20"/>
          <w:szCs w:val="20"/>
        </w:rPr>
        <w:t xml:space="preserve"> </w:t>
      </w:r>
      <w:r w:rsidRPr="003B5715" w:rsidR="3903E10F">
        <w:rPr>
          <w:rStyle w:val="eop"/>
          <w:rFonts w:ascii="Georgia" w:hAnsi="Georgia"/>
          <w:sz w:val="20"/>
          <w:szCs w:val="20"/>
        </w:rPr>
        <w:t>gang med en god proces</w:t>
      </w:r>
      <w:r w:rsidR="003B5715">
        <w:rPr>
          <w:rStyle w:val="eop"/>
          <w:rFonts w:ascii="Georgia" w:hAnsi="Georgia"/>
          <w:sz w:val="20"/>
          <w:szCs w:val="20"/>
        </w:rPr>
        <w:t xml:space="preserve"> omkring brugen af GA</w:t>
      </w:r>
      <w:r w:rsidR="00896844">
        <w:rPr>
          <w:rStyle w:val="eop"/>
          <w:rFonts w:ascii="Georgia" w:hAnsi="Georgia"/>
          <w:sz w:val="20"/>
          <w:szCs w:val="20"/>
        </w:rPr>
        <w:t>I</w:t>
      </w:r>
      <w:r w:rsidRPr="003B5715" w:rsidR="3903E10F">
        <w:rPr>
          <w:rStyle w:val="eop"/>
          <w:rFonts w:ascii="Georgia" w:hAnsi="Georgia"/>
          <w:sz w:val="20"/>
          <w:szCs w:val="20"/>
        </w:rPr>
        <w:t>, og kursusbeskrivelser er opdateret inden studiestart.</w:t>
      </w:r>
    </w:p>
    <w:p w:rsidR="00FF6C61" w:rsidP="00FF6C61" w:rsidRDefault="00FF6C61" w14:paraId="44140362" w14:textId="77777777">
      <w:pPr>
        <w:pStyle w:val="paragraph"/>
        <w:spacing w:before="0" w:beforeAutospacing="0" w:after="0" w:afterAutospacing="0"/>
        <w:textAlignment w:val="baseline"/>
        <w:rPr>
          <w:rFonts w:ascii="Georgia" w:hAnsi="Georgia"/>
          <w:b/>
          <w:bCs/>
          <w:sz w:val="22"/>
          <w:szCs w:val="22"/>
        </w:rPr>
      </w:pPr>
    </w:p>
    <w:p w:rsidR="00FF6C61" w:rsidP="00FF6C61" w:rsidRDefault="00FF6C61" w14:paraId="0C02421E" w14:textId="77777777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Georgia" w:hAnsi="Georgia"/>
          <w:b/>
          <w:bCs/>
          <w:sz w:val="22"/>
          <w:szCs w:val="22"/>
        </w:rPr>
      </w:pPr>
      <w:r>
        <w:rPr>
          <w:rStyle w:val="normaltextrun"/>
          <w:rFonts w:ascii="Georgia" w:hAnsi="Georgia"/>
          <w:b/>
          <w:bCs/>
          <w:sz w:val="20"/>
          <w:szCs w:val="20"/>
        </w:rPr>
        <w:t>SIS Mobilisering – efterår 2024 (45 min)</w:t>
      </w:r>
      <w:r>
        <w:rPr>
          <w:rStyle w:val="eop"/>
          <w:rFonts w:ascii="Georgia" w:hAnsi="Georgia"/>
          <w:b/>
          <w:bCs/>
          <w:sz w:val="20"/>
          <w:szCs w:val="20"/>
        </w:rPr>
        <w:t> </w:t>
      </w:r>
    </w:p>
    <w:p w:rsidR="00FF6C61" w:rsidP="00FF6C61" w:rsidRDefault="00FF6C61" w14:paraId="201E0F57" w14:textId="77777777">
      <w:pPr>
        <w:pStyle w:val="paragraph"/>
        <w:spacing w:before="0" w:beforeAutospacing="0" w:after="0" w:afterAutospacing="0"/>
        <w:ind w:left="720"/>
        <w:textAlignment w:val="baseline"/>
        <w:rPr>
          <w:rFonts w:ascii="Georgia" w:hAnsi="Georgia"/>
          <w:b/>
          <w:bCs/>
          <w:sz w:val="22"/>
          <w:szCs w:val="22"/>
        </w:rPr>
      </w:pPr>
    </w:p>
    <w:p w:rsidR="007C11AB" w:rsidP="077D99C7" w:rsidRDefault="066033EF" w14:paraId="33684B15" w14:textId="4340C2F0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Georgia" w:hAnsi="Georgia"/>
          <w:sz w:val="20"/>
          <w:szCs w:val="20"/>
        </w:rPr>
      </w:pPr>
      <w:r w:rsidRPr="077D99C7">
        <w:rPr>
          <w:rStyle w:val="normaltextrun"/>
          <w:rFonts w:ascii="Georgia" w:hAnsi="Georgia"/>
          <w:sz w:val="20"/>
          <w:szCs w:val="20"/>
        </w:rPr>
        <w:t>Per Guldbæk</w:t>
      </w:r>
      <w:r w:rsidRPr="077D99C7" w:rsidR="00FB5307">
        <w:rPr>
          <w:rStyle w:val="normaltextrun"/>
          <w:rFonts w:ascii="Georgia" w:hAnsi="Georgia"/>
          <w:sz w:val="20"/>
          <w:szCs w:val="20"/>
        </w:rPr>
        <w:t xml:space="preserve"> p</w:t>
      </w:r>
      <w:r w:rsidRPr="077D99C7" w:rsidR="00FB5307">
        <w:rPr>
          <w:rStyle w:val="eop"/>
          <w:rFonts w:ascii="Georgia" w:hAnsi="Georgia"/>
          <w:sz w:val="20"/>
          <w:szCs w:val="20"/>
        </w:rPr>
        <w:t xml:space="preserve">ræsenterer hvor mange personer, der er brug for fra forskellige </w:t>
      </w:r>
      <w:r w:rsidRPr="077D99C7" w:rsidR="00896844">
        <w:rPr>
          <w:rStyle w:val="eop"/>
          <w:rFonts w:ascii="Georgia" w:hAnsi="Georgia"/>
          <w:sz w:val="20"/>
          <w:szCs w:val="20"/>
        </w:rPr>
        <w:t>fakulteter til arbejdet i SIS-projektet i</w:t>
      </w:r>
      <w:r w:rsidRPr="077D99C7" w:rsidR="00FB5307">
        <w:rPr>
          <w:rStyle w:val="eop"/>
          <w:rFonts w:ascii="Georgia" w:hAnsi="Georgia"/>
          <w:sz w:val="20"/>
          <w:szCs w:val="20"/>
        </w:rPr>
        <w:t xml:space="preserve"> efteråret 2024. </w:t>
      </w:r>
      <w:r w:rsidRPr="077D99C7" w:rsidR="00584CFE">
        <w:rPr>
          <w:rStyle w:val="eop"/>
          <w:rFonts w:ascii="Georgia" w:hAnsi="Georgia"/>
          <w:sz w:val="20"/>
          <w:szCs w:val="20"/>
        </w:rPr>
        <w:t xml:space="preserve">Der </w:t>
      </w:r>
      <w:r w:rsidR="00232567">
        <w:rPr>
          <w:rStyle w:val="eop"/>
          <w:rFonts w:ascii="Georgia" w:hAnsi="Georgia"/>
          <w:sz w:val="20"/>
          <w:szCs w:val="20"/>
        </w:rPr>
        <w:t xml:space="preserve">er </w:t>
      </w:r>
      <w:r w:rsidRPr="077D99C7" w:rsidR="006127CE">
        <w:rPr>
          <w:rStyle w:val="eop"/>
          <w:rFonts w:ascii="Georgia" w:hAnsi="Georgia"/>
          <w:sz w:val="20"/>
          <w:szCs w:val="20"/>
        </w:rPr>
        <w:t>enighed om</w:t>
      </w:r>
      <w:r w:rsidR="00CB31FB">
        <w:rPr>
          <w:rStyle w:val="eop"/>
          <w:rFonts w:ascii="Georgia" w:hAnsi="Georgia"/>
          <w:sz w:val="20"/>
          <w:szCs w:val="20"/>
        </w:rPr>
        <w:t>,</w:t>
      </w:r>
      <w:r w:rsidRPr="077D99C7" w:rsidR="006127CE">
        <w:rPr>
          <w:rStyle w:val="eop"/>
          <w:rFonts w:ascii="Georgia" w:hAnsi="Georgia"/>
          <w:sz w:val="20"/>
          <w:szCs w:val="20"/>
        </w:rPr>
        <w:t xml:space="preserve"> at der </w:t>
      </w:r>
      <w:r w:rsidRPr="077D99C7" w:rsidR="00584CFE">
        <w:rPr>
          <w:rStyle w:val="eop"/>
          <w:rFonts w:ascii="Georgia" w:hAnsi="Georgia"/>
          <w:sz w:val="20"/>
          <w:szCs w:val="20"/>
        </w:rPr>
        <w:t>ønskes kontinuitet i deltagerne fra den indledende tilbudsproces til arbejdet i projektets afklaringsfase i</w:t>
      </w:r>
      <w:r w:rsidRPr="077D99C7" w:rsidR="006127CE">
        <w:rPr>
          <w:rStyle w:val="eop"/>
          <w:rFonts w:ascii="Georgia" w:hAnsi="Georgia"/>
          <w:sz w:val="20"/>
          <w:szCs w:val="20"/>
        </w:rPr>
        <w:t xml:space="preserve"> efteråret</w:t>
      </w:r>
    </w:p>
    <w:p w:rsidR="005A7A93" w:rsidP="1336863C" w:rsidRDefault="005A7A93" w14:paraId="126CF968" w14:textId="77777777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Georgia" w:hAnsi="Georgia"/>
          <w:sz w:val="20"/>
          <w:szCs w:val="20"/>
        </w:rPr>
      </w:pPr>
    </w:p>
    <w:p w:rsidR="005A7A93" w:rsidP="077D99C7" w:rsidRDefault="005A7A93" w14:paraId="5CFEB476" w14:textId="51C22ADD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Georgia" w:hAnsi="Georgia"/>
          <w:sz w:val="20"/>
          <w:szCs w:val="20"/>
        </w:rPr>
      </w:pPr>
      <w:r w:rsidRPr="077D99C7">
        <w:rPr>
          <w:rStyle w:val="eop"/>
          <w:rFonts w:ascii="Georgia" w:hAnsi="Georgia"/>
          <w:sz w:val="20"/>
          <w:szCs w:val="20"/>
        </w:rPr>
        <w:t xml:space="preserve">LGU-medlemmerne </w:t>
      </w:r>
      <w:r w:rsidRPr="077D99C7" w:rsidR="006127CE">
        <w:rPr>
          <w:rStyle w:val="eop"/>
          <w:rFonts w:ascii="Georgia" w:hAnsi="Georgia"/>
          <w:sz w:val="20"/>
          <w:szCs w:val="20"/>
        </w:rPr>
        <w:t>eftersp</w:t>
      </w:r>
      <w:r w:rsidR="00C34D51">
        <w:rPr>
          <w:rStyle w:val="eop"/>
          <w:rFonts w:ascii="Georgia" w:hAnsi="Georgia"/>
          <w:sz w:val="20"/>
          <w:szCs w:val="20"/>
        </w:rPr>
        <w:t>ørger</w:t>
      </w:r>
      <w:r w:rsidRPr="077D99C7" w:rsidR="00571084">
        <w:rPr>
          <w:rStyle w:val="eop"/>
          <w:rFonts w:ascii="Georgia" w:hAnsi="Georgia"/>
          <w:sz w:val="20"/>
          <w:szCs w:val="20"/>
        </w:rPr>
        <w:t xml:space="preserve"> et mere detaljeret overblik over, </w:t>
      </w:r>
      <w:r w:rsidRPr="077D99C7" w:rsidR="008221A0">
        <w:rPr>
          <w:rStyle w:val="eop"/>
          <w:rFonts w:ascii="Georgia" w:hAnsi="Georgia"/>
          <w:sz w:val="20"/>
          <w:szCs w:val="20"/>
        </w:rPr>
        <w:t>hvornår hvilke</w:t>
      </w:r>
      <w:r w:rsidRPr="077D99C7" w:rsidR="00A50584">
        <w:rPr>
          <w:rStyle w:val="eop"/>
          <w:rFonts w:ascii="Georgia" w:hAnsi="Georgia"/>
          <w:sz w:val="20"/>
          <w:szCs w:val="20"/>
        </w:rPr>
        <w:t xml:space="preserve"> medarbejdere skal allokeres til projektet</w:t>
      </w:r>
      <w:r w:rsidRPr="077D99C7" w:rsidR="00571084">
        <w:rPr>
          <w:rStyle w:val="eop"/>
          <w:rFonts w:ascii="Georgia" w:hAnsi="Georgia"/>
          <w:sz w:val="20"/>
          <w:szCs w:val="20"/>
        </w:rPr>
        <w:t>.</w:t>
      </w:r>
    </w:p>
    <w:p w:rsidR="007C11AB" w:rsidP="1336863C" w:rsidRDefault="007C11AB" w14:paraId="2032BCF8" w14:textId="77777777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Georgia" w:hAnsi="Georgia"/>
          <w:sz w:val="20"/>
          <w:szCs w:val="20"/>
        </w:rPr>
      </w:pPr>
    </w:p>
    <w:p w:rsidR="00FF6C61" w:rsidP="1336863C" w:rsidRDefault="007C11AB" w14:paraId="756CD35C" w14:textId="7BC349D9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Georgia" w:hAnsi="Georgia"/>
          <w:b/>
          <w:bCs/>
          <w:sz w:val="20"/>
          <w:szCs w:val="20"/>
        </w:rPr>
      </w:pPr>
      <w:r>
        <w:rPr>
          <w:rStyle w:val="eop"/>
          <w:rFonts w:ascii="Georgia" w:hAnsi="Georgia"/>
          <w:sz w:val="20"/>
          <w:szCs w:val="20"/>
        </w:rPr>
        <w:lastRenderedPageBreak/>
        <w:t xml:space="preserve">Det besluttes, at Per </w:t>
      </w:r>
      <w:r w:rsidR="00BC122E">
        <w:rPr>
          <w:rStyle w:val="eop"/>
          <w:rFonts w:ascii="Georgia" w:hAnsi="Georgia"/>
          <w:sz w:val="20"/>
          <w:szCs w:val="20"/>
        </w:rPr>
        <w:t>vil besøge de forskellige fakulteter/områder inden sommerferien, hvor der skal tages stilling til, hvilke personer fakulteterne skal bidrage med</w:t>
      </w:r>
      <w:r w:rsidR="00571084">
        <w:rPr>
          <w:rStyle w:val="eop"/>
          <w:rFonts w:ascii="Georgia" w:hAnsi="Georgia"/>
          <w:sz w:val="20"/>
          <w:szCs w:val="20"/>
        </w:rPr>
        <w:t xml:space="preserve"> samt hvornår.</w:t>
      </w:r>
    </w:p>
    <w:p w:rsidR="00FF6C61" w:rsidP="00FF6C61" w:rsidRDefault="00FF6C61" w14:paraId="0985A4D5" w14:textId="77777777">
      <w:pPr>
        <w:pStyle w:val="paragraph"/>
        <w:spacing w:before="0" w:beforeAutospacing="0" w:after="0" w:afterAutospacing="0"/>
        <w:textAlignment w:val="baseline"/>
        <w:rPr>
          <w:rFonts w:ascii="Georgia" w:hAnsi="Georgia"/>
          <w:b/>
          <w:bCs/>
          <w:sz w:val="22"/>
          <w:szCs w:val="22"/>
        </w:rPr>
      </w:pPr>
    </w:p>
    <w:p w:rsidR="00FF6C61" w:rsidP="00FF6C61" w:rsidRDefault="00FF6C61" w14:paraId="73E465FA" w14:textId="77777777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Georgia" w:hAnsi="Georgia"/>
          <w:b/>
          <w:bCs/>
          <w:sz w:val="22"/>
          <w:szCs w:val="22"/>
        </w:rPr>
      </w:pPr>
      <w:r>
        <w:rPr>
          <w:rStyle w:val="normaltextrun"/>
          <w:rFonts w:ascii="Georgia" w:hAnsi="Georgia"/>
          <w:b/>
          <w:bCs/>
          <w:sz w:val="20"/>
          <w:szCs w:val="20"/>
        </w:rPr>
        <w:t>Automatisering (15 min)</w:t>
      </w:r>
      <w:r>
        <w:rPr>
          <w:rStyle w:val="eop"/>
          <w:rFonts w:ascii="Georgia" w:hAnsi="Georgia"/>
          <w:b/>
          <w:bCs/>
          <w:sz w:val="20"/>
          <w:szCs w:val="20"/>
        </w:rPr>
        <w:t> </w:t>
      </w:r>
    </w:p>
    <w:p w:rsidR="00FF6C61" w:rsidP="00FF6C61" w:rsidRDefault="00FF6C61" w14:paraId="7122493C" w14:textId="77777777">
      <w:pPr>
        <w:pStyle w:val="paragraph"/>
        <w:spacing w:before="0" w:beforeAutospacing="0" w:after="0" w:afterAutospacing="0"/>
        <w:ind w:left="720"/>
        <w:textAlignment w:val="baseline"/>
        <w:rPr>
          <w:rFonts w:ascii="Georgia" w:hAnsi="Georgia"/>
          <w:b/>
          <w:bCs/>
          <w:sz w:val="22"/>
          <w:szCs w:val="22"/>
        </w:rPr>
      </w:pPr>
    </w:p>
    <w:p w:rsidR="00A95A31" w:rsidP="077D99C7" w:rsidRDefault="003D4381" w14:paraId="552BC1CD" w14:textId="71C95D38">
      <w:pPr>
        <w:pStyle w:val="paragraph"/>
        <w:spacing w:before="0" w:beforeAutospacing="0" w:after="0" w:afterAutospacing="0"/>
        <w:ind w:left="720"/>
        <w:rPr>
          <w:rStyle w:val="eop"/>
          <w:rFonts w:ascii="Georgia" w:hAnsi="Georgia"/>
          <w:sz w:val="20"/>
          <w:szCs w:val="20"/>
        </w:rPr>
      </w:pPr>
      <w:r w:rsidRPr="077D99C7">
        <w:rPr>
          <w:rStyle w:val="normaltextrun"/>
          <w:rFonts w:ascii="Georgia" w:hAnsi="Georgia"/>
          <w:sz w:val="20"/>
          <w:szCs w:val="20"/>
        </w:rPr>
        <w:t xml:space="preserve">Trine præsenterer omkring automatisering. </w:t>
      </w:r>
      <w:r w:rsidRPr="077D99C7" w:rsidR="2E0A68BE">
        <w:rPr>
          <w:rStyle w:val="eop"/>
          <w:rFonts w:ascii="Georgia" w:hAnsi="Georgia"/>
          <w:sz w:val="20"/>
          <w:szCs w:val="20"/>
        </w:rPr>
        <w:t>Baggrunden for dette er baseret på drøftelser i ledergruppen i AU Uddannelse</w:t>
      </w:r>
      <w:r w:rsidRPr="077D99C7">
        <w:rPr>
          <w:rStyle w:val="eop"/>
          <w:rFonts w:ascii="Georgia" w:hAnsi="Georgia"/>
          <w:sz w:val="20"/>
          <w:szCs w:val="20"/>
        </w:rPr>
        <w:t xml:space="preserve">, om at </w:t>
      </w:r>
      <w:r w:rsidRPr="077D99C7" w:rsidR="00C45A84">
        <w:rPr>
          <w:rStyle w:val="eop"/>
          <w:rFonts w:ascii="Georgia" w:hAnsi="Georgia"/>
          <w:sz w:val="20"/>
          <w:szCs w:val="20"/>
        </w:rPr>
        <w:t>effektivisere arbejdsgange</w:t>
      </w:r>
      <w:r w:rsidRPr="077D99C7">
        <w:rPr>
          <w:rStyle w:val="eop"/>
          <w:rFonts w:ascii="Georgia" w:hAnsi="Georgia"/>
          <w:sz w:val="20"/>
          <w:szCs w:val="20"/>
        </w:rPr>
        <w:t>.</w:t>
      </w:r>
      <w:r w:rsidRPr="077D99C7" w:rsidR="466B77EF">
        <w:rPr>
          <w:rStyle w:val="eop"/>
          <w:rFonts w:ascii="Georgia" w:hAnsi="Georgia"/>
          <w:sz w:val="20"/>
          <w:szCs w:val="20"/>
        </w:rPr>
        <w:t xml:space="preserve"> Dette sætter fokus på, hvilke opgaver, der skal optimeres samt hvordan (valg af teknologisk løsning (robot, kernesystem</w:t>
      </w:r>
      <w:r w:rsidRPr="077D99C7" w:rsidR="00A1487A">
        <w:rPr>
          <w:rStyle w:val="eop"/>
          <w:rFonts w:ascii="Georgia" w:hAnsi="Georgia"/>
          <w:sz w:val="20"/>
          <w:szCs w:val="20"/>
        </w:rPr>
        <w:t xml:space="preserve">, </w:t>
      </w:r>
      <w:r w:rsidRPr="077D99C7" w:rsidR="466B77EF">
        <w:rPr>
          <w:rStyle w:val="eop"/>
          <w:rFonts w:ascii="Georgia" w:hAnsi="Georgia"/>
          <w:sz w:val="20"/>
          <w:szCs w:val="20"/>
        </w:rPr>
        <w:t>integration</w:t>
      </w:r>
      <w:r w:rsidR="00C45A84">
        <w:rPr>
          <w:rStyle w:val="eop"/>
          <w:rFonts w:ascii="Georgia" w:hAnsi="Georgia"/>
          <w:sz w:val="20"/>
          <w:szCs w:val="20"/>
        </w:rPr>
        <w:t>)</w:t>
      </w:r>
      <w:r w:rsidRPr="077D99C7" w:rsidR="466B77EF">
        <w:rPr>
          <w:rStyle w:val="eop"/>
          <w:rFonts w:ascii="Georgia" w:hAnsi="Georgia"/>
          <w:sz w:val="20"/>
          <w:szCs w:val="20"/>
        </w:rPr>
        <w:t xml:space="preserve">). </w:t>
      </w:r>
      <w:r w:rsidRPr="077D99C7" w:rsidR="00A95A31">
        <w:rPr>
          <w:rStyle w:val="eop"/>
          <w:rFonts w:ascii="Georgia" w:hAnsi="Georgia"/>
          <w:sz w:val="20"/>
          <w:szCs w:val="20"/>
        </w:rPr>
        <w:t>Dette l</w:t>
      </w:r>
      <w:r w:rsidRPr="077D99C7" w:rsidR="00BF3916">
        <w:rPr>
          <w:rStyle w:val="eop"/>
          <w:rFonts w:ascii="Georgia" w:hAnsi="Georgia"/>
          <w:sz w:val="20"/>
          <w:szCs w:val="20"/>
        </w:rPr>
        <w:t>æ</w:t>
      </w:r>
      <w:r w:rsidRPr="077D99C7" w:rsidR="00A95A31">
        <w:rPr>
          <w:rStyle w:val="eop"/>
          <w:rFonts w:ascii="Georgia" w:hAnsi="Georgia"/>
          <w:sz w:val="20"/>
          <w:szCs w:val="20"/>
        </w:rPr>
        <w:t>gger op til nogle overvejelser:</w:t>
      </w:r>
    </w:p>
    <w:p w:rsidR="00A95A31" w:rsidP="1336863C" w:rsidRDefault="00A95A31" w14:paraId="208F7DC9" w14:textId="77777777">
      <w:pPr>
        <w:pStyle w:val="paragraph"/>
        <w:spacing w:before="0" w:beforeAutospacing="0" w:after="0" w:afterAutospacing="0"/>
        <w:ind w:left="720"/>
        <w:rPr>
          <w:rStyle w:val="eop"/>
          <w:rFonts w:ascii="Georgia" w:hAnsi="Georgia"/>
          <w:sz w:val="20"/>
          <w:szCs w:val="20"/>
        </w:rPr>
      </w:pPr>
    </w:p>
    <w:p w:rsidRPr="00A95A31" w:rsidR="00A95A31" w:rsidP="00A95A31" w:rsidRDefault="34401907" w14:paraId="61B130BC" w14:textId="77777777">
      <w:pPr>
        <w:pStyle w:val="paragraph"/>
        <w:numPr>
          <w:ilvl w:val="0"/>
          <w:numId w:val="24"/>
        </w:numPr>
        <w:spacing w:before="0" w:beforeAutospacing="0" w:after="0" w:afterAutospacing="0"/>
        <w:rPr>
          <w:rFonts w:ascii="Georgia" w:hAnsi="Georgia"/>
          <w:sz w:val="20"/>
          <w:szCs w:val="20"/>
        </w:rPr>
      </w:pPr>
      <w:r w:rsidRPr="1336863C">
        <w:rPr>
          <w:rStyle w:val="eop"/>
          <w:rFonts w:ascii="Georgia" w:hAnsi="Georgia"/>
          <w:sz w:val="20"/>
          <w:szCs w:val="20"/>
        </w:rPr>
        <w:t xml:space="preserve">Hvor skal dette forankres? </w:t>
      </w:r>
    </w:p>
    <w:p w:rsidR="0014173B" w:rsidP="00A95A31" w:rsidRDefault="6462CFB9" w14:paraId="32D259A8" w14:textId="77777777">
      <w:pPr>
        <w:pStyle w:val="paragraph"/>
        <w:numPr>
          <w:ilvl w:val="0"/>
          <w:numId w:val="24"/>
        </w:numPr>
        <w:spacing w:before="0" w:beforeAutospacing="0" w:after="0" w:afterAutospacing="0"/>
        <w:rPr>
          <w:rStyle w:val="eop"/>
          <w:rFonts w:ascii="Georgia" w:hAnsi="Georgia"/>
          <w:sz w:val="20"/>
          <w:szCs w:val="20"/>
        </w:rPr>
      </w:pPr>
      <w:r w:rsidRPr="1336863C">
        <w:rPr>
          <w:rStyle w:val="eop"/>
          <w:rFonts w:ascii="Georgia" w:hAnsi="Georgia"/>
          <w:sz w:val="20"/>
          <w:szCs w:val="20"/>
        </w:rPr>
        <w:t xml:space="preserve">Skal </w:t>
      </w:r>
      <w:r w:rsidR="00A95A31">
        <w:rPr>
          <w:rStyle w:val="eop"/>
          <w:rFonts w:ascii="Georgia" w:hAnsi="Georgia"/>
          <w:sz w:val="20"/>
          <w:szCs w:val="20"/>
        </w:rPr>
        <w:t>der</w:t>
      </w:r>
      <w:r w:rsidRPr="1336863C">
        <w:rPr>
          <w:rStyle w:val="eop"/>
          <w:rFonts w:ascii="Georgia" w:hAnsi="Georgia"/>
          <w:sz w:val="20"/>
          <w:szCs w:val="20"/>
        </w:rPr>
        <w:t xml:space="preserve"> knytte</w:t>
      </w:r>
      <w:r w:rsidR="00A95A31">
        <w:rPr>
          <w:rStyle w:val="eop"/>
          <w:rFonts w:ascii="Georgia" w:hAnsi="Georgia"/>
          <w:sz w:val="20"/>
          <w:szCs w:val="20"/>
        </w:rPr>
        <w:t>s</w:t>
      </w:r>
      <w:r w:rsidRPr="1336863C">
        <w:rPr>
          <w:rStyle w:val="eop"/>
          <w:rFonts w:ascii="Georgia" w:hAnsi="Georgia"/>
          <w:sz w:val="20"/>
          <w:szCs w:val="20"/>
        </w:rPr>
        <w:t xml:space="preserve"> nogle ressourcer til procesarbejde i AU UDD</w:t>
      </w:r>
      <w:r w:rsidR="0014173B">
        <w:rPr>
          <w:rStyle w:val="eop"/>
          <w:rFonts w:ascii="Georgia" w:hAnsi="Georgia"/>
          <w:sz w:val="20"/>
          <w:szCs w:val="20"/>
        </w:rPr>
        <w:t>?</w:t>
      </w:r>
    </w:p>
    <w:p w:rsidR="0014173B" w:rsidP="00A95A31" w:rsidRDefault="0014173B" w14:paraId="5B9ECE94" w14:textId="77777777">
      <w:pPr>
        <w:pStyle w:val="paragraph"/>
        <w:numPr>
          <w:ilvl w:val="0"/>
          <w:numId w:val="24"/>
        </w:numPr>
        <w:spacing w:before="0" w:beforeAutospacing="0" w:after="0" w:afterAutospacing="0"/>
        <w:rPr>
          <w:rStyle w:val="eop"/>
          <w:rFonts w:ascii="Georgia" w:hAnsi="Georgia"/>
          <w:sz w:val="20"/>
          <w:szCs w:val="20"/>
        </w:rPr>
      </w:pPr>
      <w:r>
        <w:rPr>
          <w:rStyle w:val="eop"/>
          <w:rFonts w:ascii="Georgia" w:hAnsi="Georgia"/>
          <w:sz w:val="20"/>
          <w:szCs w:val="20"/>
        </w:rPr>
        <w:t xml:space="preserve">Skal det prioriteres </w:t>
      </w:r>
      <w:r w:rsidRPr="1336863C" w:rsidR="3792DCE8">
        <w:rPr>
          <w:rStyle w:val="eop"/>
          <w:rFonts w:ascii="Georgia" w:hAnsi="Georgia"/>
          <w:sz w:val="20"/>
          <w:szCs w:val="20"/>
        </w:rPr>
        <w:t xml:space="preserve">at have nogle </w:t>
      </w:r>
      <w:r>
        <w:rPr>
          <w:rStyle w:val="eop"/>
          <w:rFonts w:ascii="Georgia" w:hAnsi="Georgia"/>
          <w:sz w:val="20"/>
          <w:szCs w:val="20"/>
        </w:rPr>
        <w:t>medarbejdere</w:t>
      </w:r>
      <w:r w:rsidRPr="1336863C" w:rsidR="3792DCE8">
        <w:rPr>
          <w:rStyle w:val="eop"/>
          <w:rFonts w:ascii="Georgia" w:hAnsi="Georgia"/>
          <w:sz w:val="20"/>
          <w:szCs w:val="20"/>
        </w:rPr>
        <w:t>, der kan hjælpe med at holde automatiseringen</w:t>
      </w:r>
      <w:r w:rsidRPr="1336863C" w:rsidR="6AE0B2D2">
        <w:rPr>
          <w:rStyle w:val="eop"/>
          <w:rFonts w:ascii="Georgia" w:hAnsi="Georgia"/>
          <w:sz w:val="20"/>
          <w:szCs w:val="20"/>
        </w:rPr>
        <w:t xml:space="preserve"> (automatiseringspotentialer)</w:t>
      </w:r>
      <w:r w:rsidRPr="1336863C" w:rsidR="3792DCE8">
        <w:rPr>
          <w:rStyle w:val="eop"/>
          <w:rFonts w:ascii="Georgia" w:hAnsi="Georgia"/>
          <w:sz w:val="20"/>
          <w:szCs w:val="20"/>
        </w:rPr>
        <w:t xml:space="preserve"> i drift</w:t>
      </w:r>
      <w:r>
        <w:rPr>
          <w:rStyle w:val="eop"/>
          <w:rFonts w:ascii="Georgia" w:hAnsi="Georgia"/>
          <w:sz w:val="20"/>
          <w:szCs w:val="20"/>
        </w:rPr>
        <w:t>?</w:t>
      </w:r>
    </w:p>
    <w:p w:rsidR="0014173B" w:rsidP="0014173B" w:rsidRDefault="0014173B" w14:paraId="17FB2058" w14:textId="77777777">
      <w:pPr>
        <w:pStyle w:val="paragraph"/>
        <w:spacing w:before="0" w:beforeAutospacing="0" w:after="0" w:afterAutospacing="0"/>
        <w:ind w:firstLine="720"/>
        <w:rPr>
          <w:rStyle w:val="eop"/>
          <w:rFonts w:ascii="Georgia" w:hAnsi="Georgia"/>
          <w:sz w:val="20"/>
          <w:szCs w:val="20"/>
        </w:rPr>
      </w:pPr>
    </w:p>
    <w:p w:rsidRPr="0014173B" w:rsidR="2E0A68BE" w:rsidP="000D5DC1" w:rsidRDefault="0014173B" w14:paraId="025E7859" w14:textId="121DA6F9">
      <w:pPr>
        <w:pStyle w:val="paragraph"/>
        <w:spacing w:before="0" w:beforeAutospacing="0" w:after="0" w:afterAutospacing="0"/>
        <w:ind w:left="720"/>
        <w:rPr>
          <w:rStyle w:val="eop"/>
          <w:rFonts w:ascii="Georgia" w:hAnsi="Georgia"/>
          <w:sz w:val="20"/>
          <w:szCs w:val="20"/>
        </w:rPr>
      </w:pPr>
      <w:r>
        <w:rPr>
          <w:rStyle w:val="eop"/>
          <w:rFonts w:ascii="Georgia" w:hAnsi="Georgia"/>
          <w:sz w:val="20"/>
          <w:szCs w:val="20"/>
        </w:rPr>
        <w:t xml:space="preserve">Det besluttes at sætte dette emne på LGU Digital igen, og at LGU-medlemmerne skal </w:t>
      </w:r>
      <w:r w:rsidR="000D5DC1">
        <w:rPr>
          <w:rStyle w:val="eop"/>
          <w:rFonts w:ascii="Georgia" w:hAnsi="Georgia"/>
          <w:sz w:val="20"/>
          <w:szCs w:val="20"/>
        </w:rPr>
        <w:t>overveje følgende:</w:t>
      </w:r>
      <w:r>
        <w:t xml:space="preserve"> </w:t>
      </w:r>
      <w:r w:rsidR="2E0A68BE">
        <w:br/>
      </w:r>
    </w:p>
    <w:p w:rsidR="08830399" w:rsidP="077D99C7" w:rsidRDefault="000D5DC1" w14:paraId="37A74A57" w14:textId="5716B853">
      <w:pPr>
        <w:pStyle w:val="paragraph"/>
        <w:numPr>
          <w:ilvl w:val="1"/>
          <w:numId w:val="1"/>
        </w:numPr>
        <w:spacing w:before="0" w:beforeAutospacing="0" w:after="0" w:afterAutospacing="0"/>
        <w:rPr>
          <w:rStyle w:val="eop"/>
          <w:rFonts w:ascii="Georgia" w:hAnsi="Georgia"/>
          <w:sz w:val="20"/>
          <w:szCs w:val="20"/>
        </w:rPr>
      </w:pPr>
      <w:r w:rsidRPr="077D99C7">
        <w:rPr>
          <w:rStyle w:val="eop"/>
          <w:rFonts w:ascii="Georgia" w:hAnsi="Georgia"/>
          <w:sz w:val="20"/>
          <w:szCs w:val="20"/>
        </w:rPr>
        <w:t>E</w:t>
      </w:r>
      <w:r w:rsidRPr="077D99C7" w:rsidR="08830399">
        <w:rPr>
          <w:rStyle w:val="eop"/>
          <w:rFonts w:ascii="Georgia" w:hAnsi="Georgia"/>
          <w:sz w:val="20"/>
          <w:szCs w:val="20"/>
        </w:rPr>
        <w:t xml:space="preserve">r </w:t>
      </w:r>
      <w:r w:rsidRPr="077D99C7" w:rsidR="00166DAC">
        <w:rPr>
          <w:rStyle w:val="eop"/>
          <w:rFonts w:ascii="Georgia" w:hAnsi="Georgia"/>
          <w:sz w:val="20"/>
          <w:szCs w:val="20"/>
        </w:rPr>
        <w:t xml:space="preserve">der </w:t>
      </w:r>
      <w:r w:rsidRPr="077D99C7" w:rsidR="08830399">
        <w:rPr>
          <w:rStyle w:val="eop"/>
          <w:rFonts w:ascii="Georgia" w:hAnsi="Georgia"/>
          <w:sz w:val="20"/>
          <w:szCs w:val="20"/>
        </w:rPr>
        <w:t>behov for noget fælles at læne sig op a</w:t>
      </w:r>
      <w:r w:rsidRPr="077D99C7" w:rsidR="00174F29">
        <w:rPr>
          <w:rStyle w:val="eop"/>
          <w:rFonts w:ascii="Georgia" w:hAnsi="Georgia"/>
          <w:sz w:val="20"/>
          <w:szCs w:val="20"/>
        </w:rPr>
        <w:t>d</w:t>
      </w:r>
      <w:r w:rsidRPr="077D99C7" w:rsidR="08830399">
        <w:rPr>
          <w:rStyle w:val="eop"/>
          <w:rFonts w:ascii="Georgia" w:hAnsi="Georgia"/>
          <w:sz w:val="20"/>
          <w:szCs w:val="20"/>
        </w:rPr>
        <w:t>?</w:t>
      </w:r>
    </w:p>
    <w:p w:rsidR="08830399" w:rsidP="077D99C7" w:rsidRDefault="08830399" w14:paraId="6639C83A" w14:textId="3DADA361">
      <w:pPr>
        <w:pStyle w:val="paragraph"/>
        <w:numPr>
          <w:ilvl w:val="1"/>
          <w:numId w:val="1"/>
        </w:numPr>
        <w:spacing w:before="0" w:beforeAutospacing="0" w:after="0" w:afterAutospacing="0"/>
        <w:rPr>
          <w:rStyle w:val="eop"/>
          <w:rFonts w:ascii="Georgia" w:hAnsi="Georgia"/>
          <w:sz w:val="20"/>
          <w:szCs w:val="20"/>
        </w:rPr>
      </w:pPr>
      <w:r w:rsidRPr="077D99C7">
        <w:rPr>
          <w:rStyle w:val="eop"/>
          <w:rFonts w:ascii="Georgia" w:hAnsi="Georgia"/>
          <w:sz w:val="20"/>
          <w:szCs w:val="20"/>
        </w:rPr>
        <w:t xml:space="preserve">Hvordan kunne </w:t>
      </w:r>
      <w:proofErr w:type="spellStart"/>
      <w:r w:rsidRPr="077D99C7">
        <w:rPr>
          <w:rStyle w:val="eop"/>
          <w:rFonts w:ascii="Georgia" w:hAnsi="Georgia"/>
          <w:sz w:val="20"/>
          <w:szCs w:val="20"/>
        </w:rPr>
        <w:t>setuppet</w:t>
      </w:r>
      <w:proofErr w:type="spellEnd"/>
      <w:r w:rsidRPr="077D99C7">
        <w:rPr>
          <w:rStyle w:val="eop"/>
          <w:rFonts w:ascii="Georgia" w:hAnsi="Georgia"/>
          <w:sz w:val="20"/>
          <w:szCs w:val="20"/>
        </w:rPr>
        <w:t xml:space="preserve"> være? </w:t>
      </w:r>
    </w:p>
    <w:p w:rsidRPr="0015659C" w:rsidR="08830399" w:rsidP="077D99C7" w:rsidRDefault="08830399" w14:paraId="27596A47" w14:textId="1A67E943">
      <w:pPr>
        <w:pStyle w:val="paragraph"/>
        <w:numPr>
          <w:ilvl w:val="1"/>
          <w:numId w:val="1"/>
        </w:numPr>
        <w:spacing w:before="0" w:beforeAutospacing="0" w:after="0" w:afterAutospacing="0"/>
        <w:rPr>
          <w:rStyle w:val="eop"/>
          <w:rFonts w:ascii="Georgia" w:hAnsi="Georgia"/>
          <w:sz w:val="20"/>
          <w:szCs w:val="20"/>
        </w:rPr>
      </w:pPr>
      <w:r w:rsidRPr="077D99C7">
        <w:rPr>
          <w:rStyle w:val="eop"/>
          <w:rFonts w:ascii="Georgia" w:hAnsi="Georgia"/>
          <w:sz w:val="20"/>
          <w:szCs w:val="20"/>
        </w:rPr>
        <w:t>Har vi hver isæ</w:t>
      </w:r>
      <w:r w:rsidRPr="077D99C7" w:rsidR="00174F29">
        <w:rPr>
          <w:rStyle w:val="eop"/>
          <w:rFonts w:ascii="Georgia" w:hAnsi="Georgia"/>
          <w:sz w:val="20"/>
          <w:szCs w:val="20"/>
        </w:rPr>
        <w:t xml:space="preserve">r </w:t>
      </w:r>
      <w:r w:rsidRPr="077D99C7">
        <w:rPr>
          <w:rStyle w:val="eop"/>
          <w:rFonts w:ascii="Georgia" w:hAnsi="Georgia"/>
          <w:sz w:val="20"/>
          <w:szCs w:val="20"/>
        </w:rPr>
        <w:t xml:space="preserve">nogle medarbejdere, </w:t>
      </w:r>
      <w:r w:rsidRPr="077D99C7" w:rsidR="002154AA">
        <w:rPr>
          <w:rStyle w:val="eop"/>
          <w:rFonts w:ascii="Georgia" w:hAnsi="Georgia"/>
          <w:sz w:val="20"/>
          <w:szCs w:val="20"/>
        </w:rPr>
        <w:t>der</w:t>
      </w:r>
      <w:r w:rsidRPr="077D99C7">
        <w:rPr>
          <w:rStyle w:val="eop"/>
          <w:rFonts w:ascii="Georgia" w:hAnsi="Georgia"/>
          <w:sz w:val="20"/>
          <w:szCs w:val="20"/>
        </w:rPr>
        <w:t xml:space="preserve"> kunne bruge?</w:t>
      </w:r>
      <w:r w:rsidR="0015659C">
        <w:t xml:space="preserve"> </w:t>
      </w:r>
    </w:p>
    <w:p w:rsidR="00FF6C61" w:rsidP="00FF6C61" w:rsidRDefault="00FF6C61" w14:paraId="746A3720" w14:textId="77777777">
      <w:pPr>
        <w:pStyle w:val="paragraph"/>
        <w:spacing w:before="0" w:beforeAutospacing="0" w:after="0" w:afterAutospacing="0"/>
        <w:textAlignment w:val="baseline"/>
        <w:rPr>
          <w:rFonts w:ascii="Georgia" w:hAnsi="Georgia"/>
          <w:b/>
          <w:bCs/>
          <w:sz w:val="22"/>
          <w:szCs w:val="22"/>
        </w:rPr>
      </w:pPr>
    </w:p>
    <w:p w:rsidRPr="0015659C" w:rsidR="00FF6C61" w:rsidP="00FF6C61" w:rsidRDefault="066033EF" w14:paraId="4C373187" w14:textId="52E2E07B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Style w:val="eop"/>
          <w:rFonts w:ascii="Georgia" w:hAnsi="Georgia"/>
          <w:b/>
          <w:bCs/>
          <w:sz w:val="22"/>
          <w:szCs w:val="22"/>
        </w:rPr>
      </w:pPr>
      <w:r w:rsidRPr="1336863C">
        <w:rPr>
          <w:rStyle w:val="normaltextrun"/>
          <w:rFonts w:ascii="Georgia" w:hAnsi="Georgia"/>
          <w:b/>
          <w:bCs/>
          <w:sz w:val="20"/>
          <w:szCs w:val="20"/>
        </w:rPr>
        <w:t>Eventuelt </w:t>
      </w:r>
      <w:r w:rsidRPr="1336863C">
        <w:rPr>
          <w:rStyle w:val="eop"/>
          <w:rFonts w:ascii="Georgia" w:hAnsi="Georgia"/>
          <w:b/>
          <w:bCs/>
          <w:sz w:val="20"/>
          <w:szCs w:val="20"/>
        </w:rPr>
        <w:t> </w:t>
      </w:r>
    </w:p>
    <w:p w:rsidR="0015659C" w:rsidP="0015659C" w:rsidRDefault="0015659C" w14:paraId="1B5C2C43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Georgia" w:hAnsi="Georgia"/>
          <w:b/>
          <w:bCs/>
          <w:sz w:val="20"/>
          <w:szCs w:val="20"/>
        </w:rPr>
      </w:pPr>
    </w:p>
    <w:p w:rsidRPr="003A6537" w:rsidR="003A6537" w:rsidP="077D99C7" w:rsidRDefault="0015659C" w14:paraId="25121FF9" w14:textId="4752791F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Georgia" w:hAnsi="Georgia"/>
          <w:color w:val="FF0000"/>
          <w:sz w:val="20"/>
          <w:szCs w:val="20"/>
        </w:rPr>
      </w:pPr>
      <w:r w:rsidRPr="077D99C7">
        <w:rPr>
          <w:rStyle w:val="eop"/>
          <w:rFonts w:ascii="Georgia" w:hAnsi="Georgia"/>
          <w:sz w:val="20"/>
          <w:szCs w:val="20"/>
        </w:rPr>
        <w:t xml:space="preserve">Anna Bak </w:t>
      </w:r>
      <w:r w:rsidRPr="077D99C7" w:rsidR="00767E9D">
        <w:rPr>
          <w:rStyle w:val="eop"/>
          <w:rFonts w:ascii="Georgia" w:hAnsi="Georgia"/>
          <w:sz w:val="20"/>
          <w:szCs w:val="20"/>
        </w:rPr>
        <w:t>orienterer om re-design af kerneprocesser. Der bliver nu taget fat i første kerne</w:t>
      </w:r>
      <w:r w:rsidRPr="077D99C7" w:rsidR="00ED3EF4">
        <w:rPr>
          <w:rStyle w:val="eop"/>
          <w:rFonts w:ascii="Georgia" w:hAnsi="Georgia"/>
          <w:sz w:val="20"/>
          <w:szCs w:val="20"/>
        </w:rPr>
        <w:t xml:space="preserve">proces. Styregruppeformanden er Anne Bækby, og Anna Bak er ligeledes en del af styregruppen. </w:t>
      </w:r>
    </w:p>
    <w:p w:rsidR="27506642" w:rsidP="1336863C" w:rsidRDefault="27506642" w14:paraId="4D551294" w14:textId="78CBF480">
      <w:pPr>
        <w:pStyle w:val="paragraph"/>
        <w:spacing w:before="0" w:beforeAutospacing="0" w:after="0" w:afterAutospacing="0"/>
        <w:rPr>
          <w:rFonts w:ascii="Georgia" w:hAnsi="Georgia"/>
          <w:b/>
          <w:bCs/>
        </w:rPr>
      </w:pPr>
    </w:p>
    <w:sectPr w:rsidR="27506642" w:rsidSect="00C60FED">
      <w:headerReference w:type="default" r:id="rId10"/>
      <w:headerReference w:type="first" r:id="rId11"/>
      <w:footerReference w:type="first" r:id="rId12"/>
      <w:endnotePr>
        <w:numFmt w:val="decimal"/>
      </w:endnotePr>
      <w:pgSz w:w="11907" w:h="16840" w:orient="portrait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60FED" w:rsidRDefault="00C60FED" w14:paraId="3BAC462B" w14:textId="77777777">
      <w:r>
        <w:separator/>
      </w:r>
    </w:p>
  </w:endnote>
  <w:endnote w:type="continuationSeparator" w:id="0">
    <w:p w:rsidR="00C60FED" w:rsidRDefault="00C60FED" w14:paraId="0F091A0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B4CFB02F-3CEE-49C5-9A8A-4356FF5002F9}" r:id="rId1"/>
    <w:embedBold w:fontKey="{D901E7D0-4BEF-4775-9D04-C6B5729162A0}" r:id="rId2"/>
    <w:embedItalic w:fontKey="{6E99E71A-2223-42CF-B822-616513700B9C}" r:id="rId3"/>
    <w:embedBoldItalic w:fontKey="{C98D1212-5279-4996-95FC-B8C4E558538E}" r:id="rId4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w:fontKey="{C8F27677-3D5F-473D-89EA-5EBA51479FC7}" r:id="rId5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w:fontKey="{778E8873-C0D1-48A2-8E9F-12FEE365A3E6}" r:id="rId6"/>
    <w:embedBold w:fontKey="{48C4EFFA-FFE0-46EF-823D-1E1CC2DBF95C}" r:id="rId7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41E598CD-A59A-4C17-A998-63C1641581EB}" r:id="rId8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1F3A1401-D19B-4AAB-AC39-5B20292739C6}" r:id="rId9"/>
    <w:embedBold w:fontKey="{C9B2E999-B32D-417A-8D91-A7B203D32FA7}" r:id="rId1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CE90F5B8-5073-47AA-8EF9-4730A31F04D7}" r:id="rId11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CF4E2496-2341-4286-BAB7-0B0A16149C1D}" r:id="rId12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1A66FA52-0359-40CB-955F-6FAAC99A3CE1}" r:id="rId13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C0BB0" w:rsidP="00EC0BB0" w:rsidRDefault="00EC0BB0" w14:paraId="38A51716" w14:textId="77777777"/>
  <w:tbl>
    <w:tblPr>
      <w:tblW w:w="7546" w:type="dxa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69"/>
      <w:gridCol w:w="3549"/>
      <w:gridCol w:w="3928"/>
    </w:tblGrid>
    <w:tr w:rsidRPr="00C01C3B" w:rsidR="00B704CF" w:rsidTr="008F47F2" w14:paraId="426DF09E" w14:textId="77777777">
      <w:tc>
        <w:tcPr>
          <w:tcW w:w="45" w:type="dxa"/>
        </w:tcPr>
        <w:p w:rsidRPr="009224E3" w:rsidR="00B704CF" w:rsidP="00B704CF" w:rsidRDefault="00B704CF" w14:paraId="3073779E" w14:textId="77777777">
          <w:bookmarkStart w:name="IMG_Secondary" w:id="72"/>
          <w:bookmarkEnd w:id="72"/>
        </w:p>
      </w:tc>
      <w:tc>
        <w:tcPr>
          <w:tcW w:w="2341" w:type="dxa"/>
          <w:vAlign w:val="bottom"/>
        </w:tcPr>
        <w:p w:rsidRPr="009224E3" w:rsidR="00B704CF" w:rsidP="008F47F2" w:rsidRDefault="00B704CF" w14:paraId="58C0ACF5" w14:textId="77777777">
          <w:pPr>
            <w:pStyle w:val="Template-Companyname"/>
            <w:rPr>
              <w:vanish/>
            </w:rPr>
          </w:pPr>
          <w:bookmarkStart w:name="OFF_UnitName" w:id="73"/>
          <w:bookmarkStart w:name="OFF_UnitName_HIF" w:id="74"/>
          <w:r>
            <w:rPr>
              <w:vanish/>
            </w:rPr>
            <w:t xml:space="preserve"> </w:t>
          </w:r>
          <w:bookmarkEnd w:id="73"/>
        </w:p>
        <w:p w:rsidRPr="009224E3" w:rsidR="00B704CF" w:rsidP="008F47F2" w:rsidRDefault="00B704CF" w14:paraId="72B8148F" w14:textId="77777777">
          <w:pPr>
            <w:pStyle w:val="Template-Address"/>
          </w:pPr>
          <w:bookmarkStart w:name="LAN_AU" w:id="75"/>
          <w:bookmarkEnd w:id="74"/>
          <w:r>
            <w:t>Aarhus Universitet</w:t>
          </w:r>
          <w:bookmarkEnd w:id="75"/>
        </w:p>
        <w:p w:rsidRPr="009224E3" w:rsidR="00B704CF" w:rsidP="008F47F2" w:rsidRDefault="00B704CF" w14:paraId="1AF99ED3" w14:textId="77777777">
          <w:pPr>
            <w:pStyle w:val="Template-Address"/>
          </w:pPr>
          <w:bookmarkStart w:name="OFF_AddressComputed" w:id="76"/>
          <w:bookmarkEnd w:id="76"/>
        </w:p>
      </w:tc>
      <w:tc>
        <w:tcPr>
          <w:tcW w:w="2591" w:type="dxa"/>
          <w:vAlign w:val="bottom"/>
        </w:tcPr>
        <w:p w:rsidRPr="009224E3" w:rsidR="00B704CF" w:rsidP="008F47F2" w:rsidRDefault="00B704CF" w14:paraId="754EB547" w14:textId="77777777">
          <w:pPr>
            <w:pStyle w:val="Template-Address"/>
            <w:jc w:val="right"/>
            <w:rPr>
              <w:vanish/>
            </w:rPr>
          </w:pPr>
          <w:bookmarkStart w:name="LAN_Tel" w:id="77"/>
          <w:bookmarkStart w:name="OFF_Phone_HIF" w:id="78"/>
          <w:r>
            <w:rPr>
              <w:vanish/>
            </w:rPr>
            <w:t>Tlf.:</w:t>
          </w:r>
          <w:bookmarkEnd w:id="77"/>
          <w:r w:rsidRPr="009224E3">
            <w:rPr>
              <w:vanish/>
            </w:rPr>
            <w:t xml:space="preserve"> </w:t>
          </w:r>
          <w:bookmarkStart w:name="OFF_Phone" w:id="79"/>
          <w:bookmarkEnd w:id="79"/>
        </w:p>
        <w:p w:rsidRPr="009224E3" w:rsidR="00B704CF" w:rsidP="008F47F2" w:rsidRDefault="00B704CF" w14:paraId="678D6093" w14:textId="77777777">
          <w:pPr>
            <w:pStyle w:val="Template-Address"/>
            <w:jc w:val="right"/>
            <w:rPr>
              <w:vanish/>
            </w:rPr>
          </w:pPr>
          <w:bookmarkStart w:name="LAN_Fax" w:id="80"/>
          <w:bookmarkStart w:name="OFF_Fax_HIF" w:id="81"/>
          <w:bookmarkEnd w:id="78"/>
          <w:r>
            <w:rPr>
              <w:vanish/>
            </w:rPr>
            <w:t>Fax:</w:t>
          </w:r>
          <w:bookmarkEnd w:id="80"/>
          <w:r w:rsidRPr="009224E3">
            <w:rPr>
              <w:vanish/>
            </w:rPr>
            <w:t xml:space="preserve"> </w:t>
          </w:r>
          <w:bookmarkStart w:name="OFF_Fax" w:id="82"/>
          <w:bookmarkEnd w:id="82"/>
        </w:p>
        <w:p w:rsidRPr="009224E3" w:rsidR="00B704CF" w:rsidP="008F47F2" w:rsidRDefault="00B704CF" w14:paraId="35BEC3F1" w14:textId="77777777">
          <w:pPr>
            <w:pStyle w:val="Template-Address"/>
            <w:jc w:val="right"/>
            <w:rPr>
              <w:vanish/>
            </w:rPr>
          </w:pPr>
          <w:bookmarkStart w:name="OFF_Email_HIF" w:id="83"/>
          <w:bookmarkEnd w:id="81"/>
          <w:r w:rsidRPr="009224E3">
            <w:rPr>
              <w:vanish/>
            </w:rPr>
            <w:t xml:space="preserve">E-mail: </w:t>
          </w:r>
          <w:bookmarkStart w:name="OFF_Email" w:id="84"/>
          <w:bookmarkEnd w:id="84"/>
        </w:p>
        <w:p w:rsidRPr="009224E3" w:rsidR="00B704CF" w:rsidP="008F47F2" w:rsidRDefault="00B704CF" w14:paraId="726FB489" w14:textId="77777777">
          <w:pPr>
            <w:pStyle w:val="Template-Address"/>
            <w:jc w:val="right"/>
            <w:rPr>
              <w:vanish/>
            </w:rPr>
          </w:pPr>
          <w:bookmarkStart w:name="OFF_wwwComputed_HIF" w:id="85"/>
          <w:bookmarkEnd w:id="83"/>
          <w:r>
            <w:rPr>
              <w:vanish/>
            </w:rPr>
            <w:t xml:space="preserve">Web: </w:t>
          </w:r>
          <w:bookmarkStart w:name="OFF_wwwComputed" w:id="86"/>
          <w:bookmarkEnd w:id="85"/>
          <w:bookmarkEnd w:id="86"/>
        </w:p>
      </w:tc>
    </w:tr>
  </w:tbl>
  <w:p w:rsidRPr="006C3A1B" w:rsidR="00EC0BB0" w:rsidP="00EC0BB0" w:rsidRDefault="00EC0BB0" w14:paraId="0EB4B930" w14:textId="77777777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60FED" w:rsidRDefault="00C60FED" w14:paraId="3A76A7A0" w14:textId="77777777">
      <w:r>
        <w:separator/>
      </w:r>
    </w:p>
  </w:footnote>
  <w:footnote w:type="continuationSeparator" w:id="0">
    <w:p w:rsidR="00C60FED" w:rsidRDefault="00C60FED" w14:paraId="07028AC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a14="http://schemas.microsoft.com/office/drawing/2010/main" xmlns:pic="http://schemas.openxmlformats.org/drawingml/2006/picture" mc:Ignorable="w14 w15 w16se w16cid w16 w16cex w16sdtdh wp14">
  <w:p w:rsidR="002F51EF" w:rsidP="002F51EF" w:rsidRDefault="00CD66FF" w14:paraId="62317C6D" w14:textId="77777777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7E39D11" wp14:editId="420D5218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6803D7" w:rsidR="00CD66FF" w:rsidP="00CD66FF" w:rsidRDefault="00CD66FF" w14:paraId="1C9EC348" w14:textId="77777777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name="OFF_Logo1AComputed_2" w:id="4"/>
                          <w:bookmarkStart w:name="OFF_Logo1AComputed_2_HIF" w:id="5"/>
                          <w:r w:rsidRPr="006803D7">
                            <w:rPr>
                              <w:vanish/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vanish/>
                              <w:color w:val="003D73" w:themeColor="text2"/>
                            </w:rPr>
                            <w:t xml:space="preserve"> </w:t>
                          </w:r>
                          <w:r w:rsidRPr="006803D7">
                            <w:rPr>
                              <w:vanish/>
                              <w:color w:val="003D73" w:themeColor="text2"/>
                            </w:rPr>
                            <w:t>universitet</w:t>
                          </w:r>
                          <w:bookmarkEnd w:id="4"/>
                        </w:p>
                        <w:p w:rsidRPr="006803D7" w:rsidR="00CD66FF" w:rsidP="00CD66FF" w:rsidRDefault="00CD66FF" w14:paraId="11B651A3" w14:textId="77777777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name="OFF_Logo2AComputed_2" w:id="6"/>
                          <w:bookmarkStart w:name="OFF_Logo2AComputed_2_HIF" w:id="7"/>
                          <w:bookmarkEnd w:id="5"/>
                          <w:r>
                            <w:rPr>
                              <w:vanish/>
                              <w:color w:val="003D73" w:themeColor="text2"/>
                            </w:rPr>
                            <w:t>UNItname</w:t>
                          </w:r>
                          <w:bookmarkEnd w:id="6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7E39D11">
              <v:stroke joinstyle="miter"/>
              <v:path gradientshapeok="t" o:connecttype="rect"/>
            </v:shapetype>
            <v:shape id="LogoNavnForsideHide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lt="&quot;&quot;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>
              <v:textbox inset="0,0,0,0">
                <w:txbxContent>
                  <w:p w:rsidRPr="006803D7" w:rsidR="00CD66FF" w:rsidP="00CD66FF" w:rsidRDefault="00CD66FF" w14:paraId="1C9EC348" w14:textId="77777777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r w:rsidRPr="006803D7">
                      <w:rPr>
                        <w:vanish/>
                        <w:color w:val="003D73" w:themeColor="text2"/>
                      </w:rPr>
                      <w:t>aarhus</w:t>
                    </w:r>
                    <w:r>
                      <w:rPr>
                        <w:vanish/>
                        <w:color w:val="003D73" w:themeColor="text2"/>
                      </w:rPr>
                      <w:t xml:space="preserve"> </w:t>
                    </w:r>
                    <w:r w:rsidRPr="006803D7">
                      <w:rPr>
                        <w:vanish/>
                        <w:color w:val="003D73" w:themeColor="text2"/>
                      </w:rPr>
                      <w:t>universitet</w:t>
                    </w:r>
                  </w:p>
                  <w:p w:rsidRPr="006803D7" w:rsidR="00CD66FF" w:rsidP="00CD66FF" w:rsidRDefault="00CD66FF" w14:paraId="11B651A3" w14:textId="77777777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r>
                      <w:rPr>
                        <w:vanish/>
                        <w:color w:val="003D73" w:themeColor="text2"/>
                      </w:rPr>
                      <w:t>UNItname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1413300C" wp14:editId="3F27013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dec="http://schemas.microsoft.com/office/drawing/2017/decorative" xmlns:a="http://schemas.openxmlformats.org/drawingml/2006/main" xmlns:w16du="http://schemas.microsoft.com/office/word/2023/wordml/word16du">
          <w:pict>
            <v:group id="LogoCanvasHide01" style="position:absolute;margin-left:56.7pt;margin-top:28.35pt;width:48pt;height:24pt;z-index:251681792;mso-position-horizontal-relative:page;mso-position-vertical-relative:page" alt="&quot;&quot;" coordsize="6096,3048" o:spid="_x0000_s1026" editas="canvas" w14:anchorId="4764FE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_s1027" style="position:absolute;width:6096;height:3048;visibility:visible;mso-wrap-style:square" alt="&quot;&quot;" type="#_x0000_t75">
                <v:fill o:detectmouseclick="t"/>
                <v:path o:connecttype="none"/>
              </v:shape>
              <v:shape id="Freeform 28" style="position:absolute;left:3048;top:1524;width:3048;height:1524;visibility:visible;mso-wrap-style:square;v-text-anchor:top" coordsize="8160,4080" o:spid="_x0000_s1028" fillcolor="#003d73 [3215]" stroked="f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style="position:absolute;width:3048;height:3048;visibility:visible;mso-wrap-style:square;v-text-anchor:top" coordsize="8160,8160" o:spid="_x0000_s1029" fillcolor="#003d73 [3215]" stroked="f" path="m2878,8160l,8160,8160,r,2892l2878,81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 w14:paraId="1F7F5AFC" w14:textId="77777777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6669869" wp14:editId="38F1D088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6803D7" w:rsidR="00CD66FF" w:rsidP="00CD66FF" w:rsidRDefault="00CD66FF" w14:paraId="6E560E71" w14:textId="77777777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name="OFF_Logo3AComputed_2" w:id="12"/>
                          <w:bookmarkStart w:name="OFF_Logo3AComputed_2_HIF" w:id="13"/>
                          <w:r>
                            <w:rPr>
                              <w:vanish/>
                              <w:color w:val="003D73" w:themeColor="text2"/>
                            </w:rPr>
                            <w:t>aarhus universitet</w:t>
                          </w:r>
                          <w:bookmarkEnd w:id="12"/>
                          <w:bookmarkEnd w:id="1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7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alt="&quot;&quot;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w14:anchorId="56669869">
              <v:textbox inset="0,0,0,0">
                <w:txbxContent>
                  <w:p w:rsidRPr="006803D7" w:rsidR="00CD66FF" w:rsidP="00CD66FF" w:rsidRDefault="00CD66FF" w14:paraId="6E560E71" w14:textId="77777777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r>
                      <w:rPr>
                        <w:vanish/>
                        <w:color w:val="003D73" w:themeColor="text2"/>
                      </w:rPr>
                      <w:t>aarhus universitet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2FD9C9D3" wp14:editId="51206404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ldeStregHide0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2A9C86A" wp14:editId="267A77FB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P="00C22DE2" w:rsidRDefault="00694813" w14:paraId="7E5AEE31" w14:textId="59D9D7F0">
                          <w:pPr>
                            <w:pStyle w:val="Emne"/>
                          </w:pPr>
                          <w:r>
                            <w:t>Referat</w:t>
                          </w:r>
                        </w:p>
                        <w:p w:rsidR="00C22DE2" w:rsidP="00C22DE2" w:rsidRDefault="00C22DE2" w14:paraId="0170D2CD" w14:textId="77777777">
                          <w:pPr>
                            <w:pStyle w:val="Template"/>
                          </w:pPr>
                        </w:p>
                        <w:p w:rsidR="00C22DE2" w:rsidP="00D67AB8" w:rsidRDefault="00C22DE2" w14:paraId="6053C5D5" w14:textId="77777777">
                          <w:pPr>
                            <w:pStyle w:val="Template-Afdeling"/>
                          </w:pPr>
                          <w:bookmarkStart w:name="USR_Name_2" w:id="16"/>
                          <w:r>
                            <w:t>Line Schjønning Mikkelsen</w:t>
                          </w:r>
                          <w:bookmarkStart w:name="USR_Name_2_HIF" w:id="17"/>
                          <w:bookmarkEnd w:id="16"/>
                        </w:p>
                        <w:bookmarkEnd w:id="17"/>
                        <w:p w:rsidR="00D67AB8" w:rsidP="00D67AB8" w:rsidRDefault="00D67AB8" w14:paraId="08D96189" w14:textId="77777777">
                          <w:pPr>
                            <w:pStyle w:val="Template"/>
                          </w:pPr>
                        </w:p>
                        <w:p w:rsidRPr="00307E90" w:rsidR="00D67AB8" w:rsidP="00D67AB8" w:rsidRDefault="00D67AB8" w14:paraId="167F8BF4" w14:textId="77777777">
                          <w:pPr>
                            <w:pStyle w:val="Template"/>
                          </w:pPr>
                          <w:bookmarkStart w:name="LAN_Date_1" w:id="18"/>
                          <w:r>
                            <w:t>Dato</w:t>
                          </w:r>
                          <w:bookmarkEnd w:id="18"/>
                          <w:r>
                            <w:t>:</w:t>
                          </w:r>
                          <w:r w:rsidRPr="00307E90" w:rsidR="00587BE6">
                            <w:t xml:space="preserve"> </w:t>
                          </w:r>
                          <w:bookmarkStart w:name="Date_DateCustomA_1" w:id="19"/>
                          <w:r>
                            <w:t>21. maj 2024</w:t>
                          </w:r>
                          <w:bookmarkEnd w:id="19"/>
                        </w:p>
                        <w:p w:rsidR="00D67AB8" w:rsidP="00D67AB8" w:rsidRDefault="00D67AB8" w14:paraId="3628D88C" w14:textId="77777777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name="LAN_Sagsnr_1" w:id="20"/>
                          <w:bookmarkStart w:name="FLD_Sagsnummer_1_HIF" w:id="21"/>
                          <w:r>
                            <w:rPr>
                              <w:vanish/>
                            </w:rPr>
                            <w:t>Sags nr</w:t>
                          </w:r>
                          <w:bookmarkEnd w:id="20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name="FLD_Sagsnummer_1" w:id="22"/>
                          <w:bookmarkEnd w:id="22"/>
                        </w:p>
                        <w:p w:rsidR="00D67AB8" w:rsidP="00D67AB8" w:rsidRDefault="00D67AB8" w14:paraId="58084295" w14:textId="77777777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name="LAN_Ref_1" w:id="23"/>
                          <w:bookmarkStart w:name="FLD_Reference_1_HIF" w:id="24"/>
                          <w:bookmarkEnd w:id="21"/>
                          <w:r>
                            <w:rPr>
                              <w:vanish/>
                            </w:rPr>
                            <w:t>Ref</w:t>
                          </w:r>
                          <w:bookmarkEnd w:id="23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name="FLD_Reference_1" w:id="25"/>
                          <w:bookmarkEnd w:id="25"/>
                        </w:p>
                        <w:bookmarkEnd w:id="24"/>
                        <w:p w:rsidR="00D67AB8" w:rsidP="00D67AB8" w:rsidRDefault="00D67AB8" w14:paraId="4FEF3228" w14:textId="77777777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CEC931" wp14:editId="4D09428E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Pr="00641B24" w:rsidR="00D67AB8" w:rsidP="00D67AB8" w:rsidRDefault="00D67AB8" w14:paraId="2664152E" w14:textId="77777777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name="LAN_Page_1" w:id="26"/>
                          <w:r>
                            <w:t>Side</w:t>
                          </w:r>
                          <w:bookmarkEnd w:id="26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kInfo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w14:anchorId="62A9C86A">
              <v:textbox inset="0,0,0,0">
                <w:txbxContent>
                  <w:p w:rsidR="00D67AB8" w:rsidP="00C22DE2" w:rsidRDefault="00694813" w14:paraId="7E5AEE31" w14:textId="59D9D7F0">
                    <w:pPr>
                      <w:pStyle w:val="Emne"/>
                    </w:pPr>
                    <w:r>
                      <w:t>Referat</w:t>
                    </w:r>
                  </w:p>
                  <w:p w:rsidR="00C22DE2" w:rsidP="00C22DE2" w:rsidRDefault="00C22DE2" w14:paraId="0170D2CD" w14:textId="77777777">
                    <w:pPr>
                      <w:pStyle w:val="Template"/>
                    </w:pPr>
                  </w:p>
                  <w:p w:rsidR="00C22DE2" w:rsidP="00D67AB8" w:rsidRDefault="00C22DE2" w14:paraId="6053C5D5" w14:textId="77777777">
                    <w:pPr>
                      <w:pStyle w:val="Template-Afdeling"/>
                    </w:pPr>
                    <w:r>
                      <w:t>Line Schjønning Mikkelsen</w:t>
                    </w:r>
                  </w:p>
                  <w:p w:rsidR="00D67AB8" w:rsidP="00D67AB8" w:rsidRDefault="00D67AB8" w14:paraId="08D96189" w14:textId="77777777">
                    <w:pPr>
                      <w:pStyle w:val="Template"/>
                    </w:pPr>
                  </w:p>
                  <w:p w:rsidRPr="00307E90" w:rsidR="00D67AB8" w:rsidP="00D67AB8" w:rsidRDefault="00D67AB8" w14:paraId="167F8BF4" w14:textId="77777777">
                    <w:pPr>
                      <w:pStyle w:val="Template"/>
                    </w:pPr>
                    <w:r>
                      <w:t>Dato</w:t>
                    </w:r>
                    <w:r>
                      <w:t>:</w:t>
                    </w:r>
                    <w:r w:rsidRPr="00307E90" w:rsidR="00587BE6">
                      <w:t xml:space="preserve"> </w:t>
                    </w:r>
                    <w:r>
                      <w:t>21. maj 2024</w:t>
                    </w:r>
                  </w:p>
                  <w:p w:rsidR="00D67AB8" w:rsidP="00D67AB8" w:rsidRDefault="00D67AB8" w14:paraId="3628D88C" w14:textId="77777777">
                    <w:pPr>
                      <w:pStyle w:val="Template"/>
                      <w:rPr>
                        <w:vanish/>
                      </w:rPr>
                    </w:pPr>
                    <w:r>
                      <w:rPr>
                        <w:vanish/>
                      </w:rPr>
                      <w:t>Sags nr</w:t>
                    </w:r>
                    <w:r>
                      <w:rPr>
                        <w:vanish/>
                      </w:rPr>
                      <w:t xml:space="preserve">.: </w:t>
                    </w:r>
                  </w:p>
                  <w:p w:rsidR="00D67AB8" w:rsidP="00D67AB8" w:rsidRDefault="00D67AB8" w14:paraId="58084295" w14:textId="77777777">
                    <w:pPr>
                      <w:pStyle w:val="Template"/>
                      <w:rPr>
                        <w:vanish/>
                      </w:rPr>
                    </w:pPr>
                    <w:r>
                      <w:rPr>
                        <w:vanish/>
                      </w:rPr>
                      <w:t>Ref</w:t>
                    </w:r>
                    <w:r>
                      <w:rPr>
                        <w:vanish/>
                      </w:rPr>
                      <w:t xml:space="preserve">: </w:t>
                    </w:r>
                  </w:p>
                  <w:p w:rsidR="00D67AB8" w:rsidP="00D67AB8" w:rsidRDefault="00D67AB8" w14:paraId="4FEF3228" w14:textId="77777777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9CEC931" wp14:editId="4D09428E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Pr="00641B24" w:rsidR="00D67AB8" w:rsidP="00D67AB8" w:rsidRDefault="00D67AB8" w14:paraId="2664152E" w14:textId="77777777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r>
                      <w:t>Side</w:t>
                    </w:r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a14="http://schemas.microsoft.com/office/drawing/2010/main" xmlns:pic="http://schemas.openxmlformats.org/drawingml/2006/picture" mc:Ignorable="w14 w15 w16se w16cid w16 w16cex w16sdtdh wp14">
  <w:p w:rsidR="002F51EF" w:rsidP="002F51EF" w:rsidRDefault="00CD66FF" w14:paraId="61F80BC7" w14:textId="77777777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3599A1F" wp14:editId="5F7A6B1B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P="00CD66FF" w:rsidRDefault="00CD66FF" w14:paraId="0F055F06" w14:textId="77777777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name="OFF_Logo1AComputed" w:id="38"/>
                          <w:bookmarkStart w:name="OFF_Logo1AComputed_HIF" w:id="39"/>
                          <w:r>
                            <w:rPr>
                              <w:vanish/>
                              <w:color w:val="003D73" w:themeColor="text2"/>
                            </w:rPr>
                            <w:t>aarhus universitet</w:t>
                          </w:r>
                          <w:bookmarkEnd w:id="38"/>
                        </w:p>
                        <w:p w:rsidRPr="006803D7" w:rsidR="00CD66FF" w:rsidP="00CD66FF" w:rsidRDefault="00CD66FF" w14:paraId="5C1B2259" w14:textId="77777777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name="OFF_Logo2AComputed" w:id="40"/>
                          <w:bookmarkStart w:name="OFF_Logo2AComputed_HIF" w:id="41"/>
                          <w:bookmarkEnd w:id="39"/>
                          <w:r>
                            <w:rPr>
                              <w:vanish/>
                              <w:color w:val="003D73" w:themeColor="text2"/>
                            </w:rPr>
                            <w:t>UNItname</w:t>
                          </w:r>
                          <w:bookmarkEnd w:id="40"/>
                          <w:bookmarkEnd w:id="4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3599A1F">
              <v:stroke joinstyle="miter"/>
              <v:path gradientshapeok="t" o:connecttype="rect"/>
            </v:shapetype>
            <v:shape id="_x0000_s1029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lt="&quot;&quot;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">
              <v:textbox inset="0,0,0,0">
                <w:txbxContent>
                  <w:p w:rsidR="00CD66FF" w:rsidP="00CD66FF" w:rsidRDefault="00CD66FF" w14:paraId="0F055F06" w14:textId="77777777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r>
                      <w:rPr>
                        <w:vanish/>
                        <w:color w:val="003D73" w:themeColor="text2"/>
                      </w:rPr>
                      <w:t>aarhus universitet</w:t>
                    </w:r>
                  </w:p>
                  <w:p w:rsidRPr="006803D7" w:rsidR="00CD66FF" w:rsidP="00CD66FF" w:rsidRDefault="00CD66FF" w14:paraId="5C1B2259" w14:textId="77777777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r>
                      <w:rPr>
                        <w:vanish/>
                        <w:color w:val="003D73" w:themeColor="text2"/>
                      </w:rPr>
                      <w:t>UNItname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766BCE76" wp14:editId="20DC7509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dec="http://schemas.microsoft.com/office/drawing/2017/decorative" xmlns:a="http://schemas.openxmlformats.org/drawingml/2006/main" xmlns:w16du="http://schemas.microsoft.com/office/word/2023/wordml/word16du">
          <w:pict>
            <v:group id="LogoCanvasHide01" style="position:absolute;margin-left:56.7pt;margin-top:28.35pt;width:48pt;height:24pt;z-index:251679744;mso-position-horizontal-relative:page;mso-position-vertical-relative:page" alt="&quot;&quot;" coordsize="6096,3048" o:spid="_x0000_s1026" editas="canvas" w14:anchorId="4BB8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_s1027" style="position:absolute;width:6096;height:3048;visibility:visible;mso-wrap-style:square" alt="&quot;&quot;" type="#_x0000_t75">
                <v:fill o:detectmouseclick="t"/>
                <v:path o:connecttype="none"/>
              </v:shape>
              <v:shape id="Freeform 28" style="position:absolute;left:3048;top:1524;width:3048;height:1524;visibility:visible;mso-wrap-style:square;v-text-anchor:top" coordsize="8160,4080" o:spid="_x0000_s1028" fillcolor="#003d73 [3215]" stroked="f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style="position:absolute;width:3048;height:3048;visibility:visible;mso-wrap-style:square;v-text-anchor:top" coordsize="8160,8160" o:spid="_x0000_s1029" fillcolor="#003d73 [3215]" stroked="f" path="m2878,8160l,8160,8160,r,2892l2878,81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 w14:paraId="03E8CA4E" w14:textId="77777777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482B0F6" wp14:editId="64CBAD46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6803D7" w:rsidR="00CD66FF" w:rsidP="00CD66FF" w:rsidRDefault="00CD66FF" w14:paraId="11858479" w14:textId="77777777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name="OFF_Logo3AComputed" w:id="46"/>
                          <w:bookmarkStart w:name="OFF_Logo3AComputed_HIF" w:id="47"/>
                          <w:r>
                            <w:rPr>
                              <w:vanish/>
                              <w:color w:val="003D73" w:themeColor="text2"/>
                            </w:rPr>
                            <w:t>aarhus universitet</w:t>
                          </w:r>
                          <w:bookmarkEnd w:id="46"/>
                          <w:bookmarkEnd w:id="4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0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alt="&quot;&quot;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w14:anchorId="4482B0F6">
              <v:textbox inset="0,0,0,0">
                <w:txbxContent>
                  <w:p w:rsidRPr="006803D7" w:rsidR="00CD66FF" w:rsidP="00CD66FF" w:rsidRDefault="00CD66FF" w14:paraId="11858479" w14:textId="77777777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r>
                      <w:rPr>
                        <w:vanish/>
                        <w:color w:val="003D73" w:themeColor="text2"/>
                      </w:rPr>
                      <w:t>aarhus universitet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74C34373" wp14:editId="01FF77A3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oldeStregHide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09D4836" wp14:editId="6CE80899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P="008F47F2" w:rsidRDefault="00694813" w14:paraId="5BBE3BE5" w14:textId="38EC71E2">
                          <w:pPr>
                            <w:pStyle w:val="Emne"/>
                          </w:pPr>
                          <w:r>
                            <w:t>Referat</w:t>
                          </w:r>
                        </w:p>
                        <w:p w:rsidRPr="008F47F2" w:rsidR="008F47F2" w:rsidP="008F47F2" w:rsidRDefault="008F47F2" w14:paraId="2C0CB96D" w14:textId="77777777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AF104F" w:rsidP="00EE2A84" w:rsidRDefault="00AF104F" w14:paraId="7F326063" w14:textId="77777777">
                          <w:pPr>
                            <w:pStyle w:val="Template-Afdeling"/>
                          </w:pPr>
                          <w:bookmarkStart w:name="USR_Name" w:id="50"/>
                          <w:r>
                            <w:t>Line Schjønning Mikkelsen</w:t>
                          </w:r>
                          <w:bookmarkStart w:name="USR_Name_HIF" w:id="51"/>
                          <w:bookmarkEnd w:id="50"/>
                        </w:p>
                        <w:bookmarkEnd w:id="51"/>
                        <w:p w:rsidR="00EE2A84" w:rsidP="00307E90" w:rsidRDefault="00EE2A84" w14:paraId="4AA8B558" w14:textId="77777777">
                          <w:pPr>
                            <w:pStyle w:val="Template"/>
                          </w:pPr>
                        </w:p>
                        <w:p w:rsidRPr="00307E90" w:rsidR="00307E90" w:rsidP="00307E90" w:rsidRDefault="00BC6E27" w14:paraId="4541C2B7" w14:textId="77777777">
                          <w:pPr>
                            <w:pStyle w:val="Template"/>
                          </w:pPr>
                          <w:bookmarkStart w:name="LAN_Date" w:id="52"/>
                          <w:r>
                            <w:t>Dato</w:t>
                          </w:r>
                          <w:bookmarkEnd w:id="52"/>
                          <w:r>
                            <w:t xml:space="preserve">: </w:t>
                          </w:r>
                          <w:bookmarkStart w:name="Date_DateCustomA" w:id="53"/>
                          <w:r>
                            <w:t>21. maj 2024</w:t>
                          </w:r>
                          <w:bookmarkEnd w:id="53"/>
                        </w:p>
                        <w:p w:rsidR="00307E90" w:rsidP="00307E90" w:rsidRDefault="00307E90" w14:paraId="06D7C6D8" w14:textId="77777777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name="LAN_Sagsnr" w:id="54"/>
                          <w:bookmarkStart w:name="FLD_Sagsnummer_HIF" w:id="55"/>
                          <w:r>
                            <w:rPr>
                              <w:vanish/>
                            </w:rPr>
                            <w:t>Sags nr</w:t>
                          </w:r>
                          <w:bookmarkEnd w:id="54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name="FLD_Sagsnummer" w:id="56"/>
                          <w:bookmarkEnd w:id="56"/>
                        </w:p>
                        <w:p w:rsidR="00307E90" w:rsidP="00307E90" w:rsidRDefault="00307E90" w14:paraId="1EF3F036" w14:textId="77777777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name="LAN_Ref" w:id="57"/>
                          <w:bookmarkStart w:name="FLD_Reference_HIF" w:id="58"/>
                          <w:bookmarkEnd w:id="55"/>
                          <w:r>
                            <w:rPr>
                              <w:vanish/>
                            </w:rPr>
                            <w:t>Ref</w:t>
                          </w:r>
                          <w:bookmarkEnd w:id="57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name="FLD_Reference" w:id="59"/>
                          <w:bookmarkEnd w:id="59"/>
                        </w:p>
                        <w:bookmarkEnd w:id="58"/>
                        <w:p w:rsidR="00051AD8" w:rsidP="00051AD8" w:rsidRDefault="00051AD8" w14:paraId="0F5313BF" w14:textId="77777777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74B0EAF" wp14:editId="157F4C42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Pr="00641B24" w:rsidR="00307E90" w:rsidP="002171DE" w:rsidRDefault="00307E90" w14:paraId="01294ED9" w14:textId="77777777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name="LAN_Page" w:id="60"/>
                          <w:r>
                            <w:t>Side</w:t>
                          </w:r>
                          <w:bookmarkEnd w:id="60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1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IkK&#10;4AbWAQAAmQMAAA4AAAAAAAAAAAAAAAAALgIAAGRycy9lMm9Eb2MueG1sUEsBAi0AFAAGAAgAAAAh&#10;AIcvzODhAAAACwEAAA8AAAAAAAAAAAAAAAAAMAQAAGRycy9kb3ducmV2LnhtbFBLBQYAAAAABAAE&#10;APMAAAA+BQAAAAA=&#10;" w14:anchorId="409D4836">
              <v:textbox inset="0,0,0,0">
                <w:txbxContent>
                  <w:p w:rsidR="00EE2A84" w:rsidP="008F47F2" w:rsidRDefault="00694813" w14:paraId="5BBE3BE5" w14:textId="38EC71E2">
                    <w:pPr>
                      <w:pStyle w:val="Emne"/>
                    </w:pPr>
                    <w:r>
                      <w:t>Referat</w:t>
                    </w:r>
                  </w:p>
                  <w:p w:rsidRPr="008F47F2" w:rsidR="008F47F2" w:rsidP="008F47F2" w:rsidRDefault="008F47F2" w14:paraId="2C0CB96D" w14:textId="77777777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AF104F" w:rsidP="00EE2A84" w:rsidRDefault="00AF104F" w14:paraId="7F326063" w14:textId="77777777">
                    <w:pPr>
                      <w:pStyle w:val="Template-Afdeling"/>
                    </w:pPr>
                    <w:r>
                      <w:t>Line Schjønning Mikkelsen</w:t>
                    </w:r>
                  </w:p>
                  <w:p w:rsidR="00EE2A84" w:rsidP="00307E90" w:rsidRDefault="00EE2A84" w14:paraId="4AA8B558" w14:textId="77777777">
                    <w:pPr>
                      <w:pStyle w:val="Template"/>
                    </w:pPr>
                  </w:p>
                  <w:p w:rsidRPr="00307E90" w:rsidR="00307E90" w:rsidP="00307E90" w:rsidRDefault="00BC6E27" w14:paraId="4541C2B7" w14:textId="77777777">
                    <w:pPr>
                      <w:pStyle w:val="Template"/>
                    </w:pPr>
                    <w:r>
                      <w:t>Dato</w:t>
                    </w:r>
                    <w:r>
                      <w:t xml:space="preserve">: </w:t>
                    </w:r>
                    <w:r>
                      <w:t>21. maj 2024</w:t>
                    </w:r>
                  </w:p>
                  <w:p w:rsidR="00307E90" w:rsidP="00307E90" w:rsidRDefault="00307E90" w14:paraId="06D7C6D8" w14:textId="77777777">
                    <w:pPr>
                      <w:pStyle w:val="Template"/>
                      <w:rPr>
                        <w:vanish/>
                      </w:rPr>
                    </w:pPr>
                    <w:r>
                      <w:rPr>
                        <w:vanish/>
                      </w:rPr>
                      <w:t>Sags nr</w:t>
                    </w:r>
                    <w:r>
                      <w:rPr>
                        <w:vanish/>
                      </w:rPr>
                      <w:t xml:space="preserve">.: </w:t>
                    </w:r>
                  </w:p>
                  <w:p w:rsidR="00307E90" w:rsidP="00307E90" w:rsidRDefault="00307E90" w14:paraId="1EF3F036" w14:textId="77777777">
                    <w:pPr>
                      <w:pStyle w:val="Template"/>
                      <w:rPr>
                        <w:vanish/>
                      </w:rPr>
                    </w:pPr>
                    <w:r>
                      <w:rPr>
                        <w:vanish/>
                      </w:rPr>
                      <w:t>Ref</w:t>
                    </w:r>
                    <w:r>
                      <w:rPr>
                        <w:vanish/>
                      </w:rPr>
                      <w:t xml:space="preserve">: </w:t>
                    </w:r>
                  </w:p>
                  <w:p w:rsidR="00051AD8" w:rsidP="00051AD8" w:rsidRDefault="00051AD8" w14:paraId="0F5313BF" w14:textId="77777777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74B0EAF" wp14:editId="157F4C42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Pr="00641B24" w:rsidR="00307E90" w:rsidP="002171DE" w:rsidRDefault="00307E90" w14:paraId="01294ED9" w14:textId="77777777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r>
                      <w:t>Side</w:t>
                    </w:r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09385526"/>
    <w:multiLevelType w:val="hybridMultilevel"/>
    <w:tmpl w:val="CEA41C7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51089A"/>
    <w:multiLevelType w:val="multilevel"/>
    <w:tmpl w:val="4D529F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1F83191F"/>
    <w:multiLevelType w:val="multilevel"/>
    <w:tmpl w:val="C1BCF65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hint="default" w:ascii="Georgia" w:hAnsi="Georgia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hint="default" w:ascii="Georgia" w:hAnsi="Georgia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hint="default" w:ascii="Georgia" w:hAnsi="Georgia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hint="default" w:ascii="Georgia" w:hAnsi="Georgia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hint="default" w:ascii="Georgia" w:hAnsi="Georgia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hint="default" w:ascii="Georgia" w:hAnsi="Georgia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hint="default" w:ascii="Georgia" w:hAnsi="Georgia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hint="default" w:ascii="Georgia" w:hAnsi="Georgia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hint="default" w:ascii="Georgia" w:hAnsi="Georgia"/>
        <w:b w:val="0"/>
        <w:i w:val="0"/>
        <w:sz w:val="21"/>
      </w:rPr>
    </w:lvl>
  </w:abstractNum>
  <w:abstractNum w:abstractNumId="13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hint="default" w:ascii="Symbol" w:hAnsi="Symbol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hint="default" w:ascii="Symbol" w:hAnsi="Symbol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hint="default" w:ascii="Symbol" w:hAnsi="Symbol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hint="default" w:ascii="Symbol" w:hAnsi="Symbol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hint="default" w:ascii="Symbol" w:hAnsi="Symbol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hint="default" w:ascii="Symbol" w:hAnsi="Symbol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hint="default" w:ascii="Symbol" w:hAnsi="Symbol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hint="default" w:ascii="Symbol" w:hAnsi="Symbol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hint="default" w:ascii="Symbol" w:hAnsi="Symbol"/>
        <w:color w:val="auto"/>
      </w:rPr>
    </w:lvl>
  </w:abstractNum>
  <w:abstractNum w:abstractNumId="14" w15:restartNumberingAfterBreak="0">
    <w:nsid w:val="2DCE7B98"/>
    <w:multiLevelType w:val="hybridMultilevel"/>
    <w:tmpl w:val="3924AA56"/>
    <w:lvl w:ilvl="0" w:tplc="0FA8E5FE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5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6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3E021863"/>
    <w:multiLevelType w:val="multilevel"/>
    <w:tmpl w:val="AD1C9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40A2450"/>
    <w:multiLevelType w:val="hybridMultilevel"/>
    <w:tmpl w:val="F9E42852"/>
    <w:lvl w:ilvl="0" w:tplc="444EC34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FA8E5FE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w:ilvl="2" w:tplc="CE28920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CA447E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9CCF32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0CC55D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60282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28625B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62C44C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0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hint="default" w:ascii="Wingdings" w:hAnsi="Wingdings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hint="default" w:ascii="Wingdings" w:hAnsi="Wingdings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hint="default" w:ascii="Wingdings" w:hAnsi="Wingdings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hint="default" w:ascii="Wingdings" w:hAnsi="Wingdings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hint="default" w:ascii="Wingdings" w:hAnsi="Wingdings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hint="default" w:ascii="Wingdings" w:hAnsi="Wingdings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hint="default" w:ascii="Wingdings" w:hAnsi="Wingdings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hint="default" w:ascii="Wingdings" w:hAnsi="Wingdings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hint="default" w:ascii="Wingdings" w:hAnsi="Wingdings"/>
      </w:rPr>
    </w:lvl>
  </w:abstractNum>
  <w:abstractNum w:abstractNumId="21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hint="default" w:ascii="Georgia" w:hAnsi="Georgia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hint="default" w:ascii="Georgia" w:hAnsi="Georgia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hint="default" w:ascii="Georgia" w:hAnsi="Georgia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hint="default" w:ascii="Georgia" w:hAnsi="Georgia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hint="default" w:ascii="Georgia" w:hAnsi="Georgia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hint="default" w:ascii="Georgia" w:hAnsi="Georgia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hint="default" w:ascii="Georgia" w:hAnsi="Georg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hint="default" w:ascii="Georgia" w:hAnsi="Georgia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hint="default" w:ascii="Georgia" w:hAnsi="Georgia"/>
        <w:b w:val="0"/>
        <w:i w:val="0"/>
        <w:sz w:val="21"/>
      </w:rPr>
    </w:lvl>
  </w:abstractNum>
  <w:abstractNum w:abstractNumId="22" w15:restartNumberingAfterBreak="0">
    <w:nsid w:val="73CE6E57"/>
    <w:multiLevelType w:val="multilevel"/>
    <w:tmpl w:val="8124D6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E5B4696"/>
    <w:multiLevelType w:val="multilevel"/>
    <w:tmpl w:val="3D5674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26377356">
    <w:abstractNumId w:val="18"/>
  </w:num>
  <w:num w:numId="2" w16cid:durableId="202601755">
    <w:abstractNumId w:val="12"/>
  </w:num>
  <w:num w:numId="3" w16cid:durableId="405303645">
    <w:abstractNumId w:val="19"/>
  </w:num>
  <w:num w:numId="4" w16cid:durableId="1416977759">
    <w:abstractNumId w:val="10"/>
  </w:num>
  <w:num w:numId="5" w16cid:durableId="617368806">
    <w:abstractNumId w:val="16"/>
  </w:num>
  <w:num w:numId="6" w16cid:durableId="647058775">
    <w:abstractNumId w:val="13"/>
  </w:num>
  <w:num w:numId="7" w16cid:durableId="1317344168">
    <w:abstractNumId w:val="7"/>
  </w:num>
  <w:num w:numId="8" w16cid:durableId="1460994847">
    <w:abstractNumId w:val="6"/>
  </w:num>
  <w:num w:numId="9" w16cid:durableId="1590113759">
    <w:abstractNumId w:val="5"/>
  </w:num>
  <w:num w:numId="10" w16cid:durableId="1748111642">
    <w:abstractNumId w:val="4"/>
  </w:num>
  <w:num w:numId="11" w16cid:durableId="267782246">
    <w:abstractNumId w:val="15"/>
  </w:num>
  <w:num w:numId="12" w16cid:durableId="56589641">
    <w:abstractNumId w:val="3"/>
  </w:num>
  <w:num w:numId="13" w16cid:durableId="1917275323">
    <w:abstractNumId w:val="2"/>
  </w:num>
  <w:num w:numId="14" w16cid:durableId="1314798463">
    <w:abstractNumId w:val="1"/>
  </w:num>
  <w:num w:numId="15" w16cid:durableId="130826539">
    <w:abstractNumId w:val="0"/>
  </w:num>
  <w:num w:numId="16" w16cid:durableId="1871986924">
    <w:abstractNumId w:val="20"/>
  </w:num>
  <w:num w:numId="17" w16cid:durableId="377827635">
    <w:abstractNumId w:val="21"/>
  </w:num>
  <w:num w:numId="18" w16cid:durableId="1624337040">
    <w:abstractNumId w:val="17"/>
  </w:num>
  <w:num w:numId="19" w16cid:durableId="1055394409">
    <w:abstractNumId w:val="22"/>
  </w:num>
  <w:num w:numId="20" w16cid:durableId="1306009258">
    <w:abstractNumId w:val="23"/>
  </w:num>
  <w:num w:numId="21" w16cid:durableId="1292134334">
    <w:abstractNumId w:val="9"/>
  </w:num>
  <w:num w:numId="22" w16cid:durableId="2090685684">
    <w:abstractNumId w:val="11"/>
  </w:num>
  <w:num w:numId="23" w16cid:durableId="668563603">
    <w:abstractNumId w:val="8"/>
  </w:num>
  <w:num w:numId="24" w16cid:durableId="120437035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trackRevisions w:val="false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11842"/>
    <w:rsid w:val="0003149C"/>
    <w:rsid w:val="00034A55"/>
    <w:rsid w:val="00036650"/>
    <w:rsid w:val="000442AD"/>
    <w:rsid w:val="00051A09"/>
    <w:rsid w:val="00051AD8"/>
    <w:rsid w:val="00052ED2"/>
    <w:rsid w:val="00065902"/>
    <w:rsid w:val="00070A40"/>
    <w:rsid w:val="0007609B"/>
    <w:rsid w:val="000827B1"/>
    <w:rsid w:val="00087773"/>
    <w:rsid w:val="00094D54"/>
    <w:rsid w:val="000A362D"/>
    <w:rsid w:val="000D1B50"/>
    <w:rsid w:val="000D5DC1"/>
    <w:rsid w:val="000D7CAE"/>
    <w:rsid w:val="000E5C1E"/>
    <w:rsid w:val="000F244E"/>
    <w:rsid w:val="0011283F"/>
    <w:rsid w:val="0014173B"/>
    <w:rsid w:val="00153477"/>
    <w:rsid w:val="00154F00"/>
    <w:rsid w:val="0015659C"/>
    <w:rsid w:val="00163EFC"/>
    <w:rsid w:val="00164CC1"/>
    <w:rsid w:val="00166DAC"/>
    <w:rsid w:val="00174751"/>
    <w:rsid w:val="00174F29"/>
    <w:rsid w:val="0018593B"/>
    <w:rsid w:val="00192812"/>
    <w:rsid w:val="001A7352"/>
    <w:rsid w:val="001C027B"/>
    <w:rsid w:val="001D1259"/>
    <w:rsid w:val="00205636"/>
    <w:rsid w:val="002066D8"/>
    <w:rsid w:val="002137FC"/>
    <w:rsid w:val="002154AA"/>
    <w:rsid w:val="002171DE"/>
    <w:rsid w:val="00227E7F"/>
    <w:rsid w:val="00230A33"/>
    <w:rsid w:val="00232567"/>
    <w:rsid w:val="00244EEB"/>
    <w:rsid w:val="0025114F"/>
    <w:rsid w:val="00253CDC"/>
    <w:rsid w:val="0026120C"/>
    <w:rsid w:val="00281443"/>
    <w:rsid w:val="00283F13"/>
    <w:rsid w:val="002A1C39"/>
    <w:rsid w:val="002A4418"/>
    <w:rsid w:val="002A4D85"/>
    <w:rsid w:val="002B1765"/>
    <w:rsid w:val="002C565F"/>
    <w:rsid w:val="002E07F2"/>
    <w:rsid w:val="002E326D"/>
    <w:rsid w:val="002E6352"/>
    <w:rsid w:val="002E6EB1"/>
    <w:rsid w:val="002F51EF"/>
    <w:rsid w:val="002F6A87"/>
    <w:rsid w:val="00303BF2"/>
    <w:rsid w:val="00307472"/>
    <w:rsid w:val="00307E90"/>
    <w:rsid w:val="00310708"/>
    <w:rsid w:val="00315669"/>
    <w:rsid w:val="00333BC8"/>
    <w:rsid w:val="00334C65"/>
    <w:rsid w:val="00350085"/>
    <w:rsid w:val="00356669"/>
    <w:rsid w:val="00361225"/>
    <w:rsid w:val="00364895"/>
    <w:rsid w:val="00377F2A"/>
    <w:rsid w:val="00383838"/>
    <w:rsid w:val="00394838"/>
    <w:rsid w:val="00394ADB"/>
    <w:rsid w:val="00395BF2"/>
    <w:rsid w:val="003A022B"/>
    <w:rsid w:val="003A6537"/>
    <w:rsid w:val="003B0624"/>
    <w:rsid w:val="003B5715"/>
    <w:rsid w:val="003B7BF5"/>
    <w:rsid w:val="003C79B1"/>
    <w:rsid w:val="003D4381"/>
    <w:rsid w:val="003E6170"/>
    <w:rsid w:val="003F33BA"/>
    <w:rsid w:val="004132BD"/>
    <w:rsid w:val="004143CC"/>
    <w:rsid w:val="00420902"/>
    <w:rsid w:val="00430307"/>
    <w:rsid w:val="00432FF4"/>
    <w:rsid w:val="00436C7A"/>
    <w:rsid w:val="00443D21"/>
    <w:rsid w:val="00443D5B"/>
    <w:rsid w:val="00443F7C"/>
    <w:rsid w:val="00451786"/>
    <w:rsid w:val="00456317"/>
    <w:rsid w:val="004655AF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32E2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71084"/>
    <w:rsid w:val="00575E88"/>
    <w:rsid w:val="005802EE"/>
    <w:rsid w:val="00583EAB"/>
    <w:rsid w:val="00584CFE"/>
    <w:rsid w:val="00585BE9"/>
    <w:rsid w:val="00587BE6"/>
    <w:rsid w:val="005A3C06"/>
    <w:rsid w:val="005A5218"/>
    <w:rsid w:val="005A7A93"/>
    <w:rsid w:val="005D09F9"/>
    <w:rsid w:val="005D3C7F"/>
    <w:rsid w:val="005E6CB9"/>
    <w:rsid w:val="005F55D0"/>
    <w:rsid w:val="006021AE"/>
    <w:rsid w:val="006127CE"/>
    <w:rsid w:val="00637C2E"/>
    <w:rsid w:val="00641B24"/>
    <w:rsid w:val="00644058"/>
    <w:rsid w:val="00644D35"/>
    <w:rsid w:val="00645634"/>
    <w:rsid w:val="0065015E"/>
    <w:rsid w:val="00660193"/>
    <w:rsid w:val="00665CEC"/>
    <w:rsid w:val="006910EE"/>
    <w:rsid w:val="00694813"/>
    <w:rsid w:val="00694DA3"/>
    <w:rsid w:val="00695C61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67E9D"/>
    <w:rsid w:val="00772EAE"/>
    <w:rsid w:val="0078788A"/>
    <w:rsid w:val="00790FA4"/>
    <w:rsid w:val="00795523"/>
    <w:rsid w:val="007955B4"/>
    <w:rsid w:val="007A1297"/>
    <w:rsid w:val="007B61B3"/>
    <w:rsid w:val="007C11AB"/>
    <w:rsid w:val="007C496B"/>
    <w:rsid w:val="007E062D"/>
    <w:rsid w:val="007E2DF3"/>
    <w:rsid w:val="007E5B36"/>
    <w:rsid w:val="007E7933"/>
    <w:rsid w:val="007F578B"/>
    <w:rsid w:val="008068BE"/>
    <w:rsid w:val="008221A0"/>
    <w:rsid w:val="00851355"/>
    <w:rsid w:val="008558E5"/>
    <w:rsid w:val="00863559"/>
    <w:rsid w:val="0087322B"/>
    <w:rsid w:val="00896541"/>
    <w:rsid w:val="00896844"/>
    <w:rsid w:val="008A28B2"/>
    <w:rsid w:val="008B14BE"/>
    <w:rsid w:val="008C171C"/>
    <w:rsid w:val="008C7DE8"/>
    <w:rsid w:val="008F47F2"/>
    <w:rsid w:val="00901304"/>
    <w:rsid w:val="0091147E"/>
    <w:rsid w:val="009300C0"/>
    <w:rsid w:val="00930E78"/>
    <w:rsid w:val="00931BD5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937C1"/>
    <w:rsid w:val="00995701"/>
    <w:rsid w:val="009A0EC4"/>
    <w:rsid w:val="009B2A9C"/>
    <w:rsid w:val="009C107E"/>
    <w:rsid w:val="009C21B4"/>
    <w:rsid w:val="009C3A4A"/>
    <w:rsid w:val="009D15A7"/>
    <w:rsid w:val="009E58A0"/>
    <w:rsid w:val="009E5DF7"/>
    <w:rsid w:val="009E7AF4"/>
    <w:rsid w:val="009F4F0B"/>
    <w:rsid w:val="00A028ED"/>
    <w:rsid w:val="00A11327"/>
    <w:rsid w:val="00A1487A"/>
    <w:rsid w:val="00A201D8"/>
    <w:rsid w:val="00A32765"/>
    <w:rsid w:val="00A4137F"/>
    <w:rsid w:val="00A429D1"/>
    <w:rsid w:val="00A50584"/>
    <w:rsid w:val="00A91CB9"/>
    <w:rsid w:val="00A93F91"/>
    <w:rsid w:val="00A95A31"/>
    <w:rsid w:val="00AA0EF9"/>
    <w:rsid w:val="00AB2E5C"/>
    <w:rsid w:val="00AB4E1D"/>
    <w:rsid w:val="00AC4183"/>
    <w:rsid w:val="00AD6CC4"/>
    <w:rsid w:val="00AD7BA8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5CEB"/>
    <w:rsid w:val="00B67E0C"/>
    <w:rsid w:val="00B704CF"/>
    <w:rsid w:val="00B705E6"/>
    <w:rsid w:val="00B94310"/>
    <w:rsid w:val="00BA0046"/>
    <w:rsid w:val="00BA1609"/>
    <w:rsid w:val="00BA56DF"/>
    <w:rsid w:val="00BA591D"/>
    <w:rsid w:val="00BA6EC1"/>
    <w:rsid w:val="00BB2B88"/>
    <w:rsid w:val="00BC122E"/>
    <w:rsid w:val="00BC6E27"/>
    <w:rsid w:val="00BD2414"/>
    <w:rsid w:val="00BE0A5F"/>
    <w:rsid w:val="00BE7F01"/>
    <w:rsid w:val="00BE7FBE"/>
    <w:rsid w:val="00BF37E1"/>
    <w:rsid w:val="00BF3805"/>
    <w:rsid w:val="00BF3916"/>
    <w:rsid w:val="00C01C3B"/>
    <w:rsid w:val="00C056AB"/>
    <w:rsid w:val="00C12268"/>
    <w:rsid w:val="00C134B5"/>
    <w:rsid w:val="00C222A8"/>
    <w:rsid w:val="00C22DE2"/>
    <w:rsid w:val="00C34D51"/>
    <w:rsid w:val="00C45A84"/>
    <w:rsid w:val="00C501DB"/>
    <w:rsid w:val="00C60FED"/>
    <w:rsid w:val="00C62763"/>
    <w:rsid w:val="00C63886"/>
    <w:rsid w:val="00C64F00"/>
    <w:rsid w:val="00C67827"/>
    <w:rsid w:val="00C762F9"/>
    <w:rsid w:val="00C7ABCA"/>
    <w:rsid w:val="00C821D2"/>
    <w:rsid w:val="00C96CED"/>
    <w:rsid w:val="00CB2ECE"/>
    <w:rsid w:val="00CB31FB"/>
    <w:rsid w:val="00CB6EA8"/>
    <w:rsid w:val="00CC0DF6"/>
    <w:rsid w:val="00CC277F"/>
    <w:rsid w:val="00CC3E16"/>
    <w:rsid w:val="00CD66FF"/>
    <w:rsid w:val="00CD7A88"/>
    <w:rsid w:val="00CE4164"/>
    <w:rsid w:val="00D0158B"/>
    <w:rsid w:val="00D21C08"/>
    <w:rsid w:val="00D2389C"/>
    <w:rsid w:val="00D25789"/>
    <w:rsid w:val="00D2629B"/>
    <w:rsid w:val="00D269C9"/>
    <w:rsid w:val="00D55775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DF31B2"/>
    <w:rsid w:val="00E00594"/>
    <w:rsid w:val="00E0382F"/>
    <w:rsid w:val="00E205D7"/>
    <w:rsid w:val="00E20A3D"/>
    <w:rsid w:val="00E27F63"/>
    <w:rsid w:val="00E37157"/>
    <w:rsid w:val="00E374BA"/>
    <w:rsid w:val="00E620D0"/>
    <w:rsid w:val="00E6434A"/>
    <w:rsid w:val="00E65CA9"/>
    <w:rsid w:val="00E90B80"/>
    <w:rsid w:val="00E960F0"/>
    <w:rsid w:val="00EA6633"/>
    <w:rsid w:val="00EB4A93"/>
    <w:rsid w:val="00EC0BB0"/>
    <w:rsid w:val="00EC2B0F"/>
    <w:rsid w:val="00EC3B4A"/>
    <w:rsid w:val="00ED3EF4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B5307"/>
    <w:rsid w:val="00FE0DAB"/>
    <w:rsid w:val="00FE20B9"/>
    <w:rsid w:val="00FE33C2"/>
    <w:rsid w:val="00FE5AFD"/>
    <w:rsid w:val="00FF6C61"/>
    <w:rsid w:val="02B47554"/>
    <w:rsid w:val="045AD2DA"/>
    <w:rsid w:val="066033EF"/>
    <w:rsid w:val="067E701F"/>
    <w:rsid w:val="06A91493"/>
    <w:rsid w:val="077D99C7"/>
    <w:rsid w:val="08830399"/>
    <w:rsid w:val="0B08BC21"/>
    <w:rsid w:val="0B3564B3"/>
    <w:rsid w:val="0B4441AA"/>
    <w:rsid w:val="0BBC10E9"/>
    <w:rsid w:val="0C2C80AA"/>
    <w:rsid w:val="0DB08858"/>
    <w:rsid w:val="0FE14D80"/>
    <w:rsid w:val="10BB9B15"/>
    <w:rsid w:val="1128675B"/>
    <w:rsid w:val="11A07757"/>
    <w:rsid w:val="1336863C"/>
    <w:rsid w:val="13FE6E6E"/>
    <w:rsid w:val="1500C078"/>
    <w:rsid w:val="1B2A2745"/>
    <w:rsid w:val="1B8446F2"/>
    <w:rsid w:val="1BAAAE80"/>
    <w:rsid w:val="1BE48623"/>
    <w:rsid w:val="1C5EFE97"/>
    <w:rsid w:val="1C72DB34"/>
    <w:rsid w:val="1DF50293"/>
    <w:rsid w:val="1E504033"/>
    <w:rsid w:val="1FD5C64F"/>
    <w:rsid w:val="20964DDD"/>
    <w:rsid w:val="22879C16"/>
    <w:rsid w:val="228B1040"/>
    <w:rsid w:val="23B32D4F"/>
    <w:rsid w:val="24DC8BDA"/>
    <w:rsid w:val="254961E7"/>
    <w:rsid w:val="25B4DA16"/>
    <w:rsid w:val="25EE81B6"/>
    <w:rsid w:val="272F7E7F"/>
    <w:rsid w:val="27506642"/>
    <w:rsid w:val="29CC492F"/>
    <w:rsid w:val="2A1887CC"/>
    <w:rsid w:val="2ACC1338"/>
    <w:rsid w:val="2BA932EC"/>
    <w:rsid w:val="2C96A688"/>
    <w:rsid w:val="2D74B46F"/>
    <w:rsid w:val="2D7F71BE"/>
    <w:rsid w:val="2E0A68BE"/>
    <w:rsid w:val="2EDC26F0"/>
    <w:rsid w:val="2F22E960"/>
    <w:rsid w:val="3391004E"/>
    <w:rsid w:val="34401907"/>
    <w:rsid w:val="34D7A417"/>
    <w:rsid w:val="353D39BB"/>
    <w:rsid w:val="367C26C9"/>
    <w:rsid w:val="36AD532B"/>
    <w:rsid w:val="36F7BF0B"/>
    <w:rsid w:val="36F94088"/>
    <w:rsid w:val="3792DCE8"/>
    <w:rsid w:val="38341E06"/>
    <w:rsid w:val="3903E10F"/>
    <w:rsid w:val="39BA0036"/>
    <w:rsid w:val="3A2E3FFF"/>
    <w:rsid w:val="3A97A814"/>
    <w:rsid w:val="3ABD75E0"/>
    <w:rsid w:val="3AC4E994"/>
    <w:rsid w:val="3F0D803D"/>
    <w:rsid w:val="3F6A7099"/>
    <w:rsid w:val="402D0AC0"/>
    <w:rsid w:val="4186E8F5"/>
    <w:rsid w:val="44F5196C"/>
    <w:rsid w:val="45DA4995"/>
    <w:rsid w:val="45F89BC2"/>
    <w:rsid w:val="466B77EF"/>
    <w:rsid w:val="48255D1D"/>
    <w:rsid w:val="4BE821B0"/>
    <w:rsid w:val="4D424764"/>
    <w:rsid w:val="4D83F211"/>
    <w:rsid w:val="4ECD8CEA"/>
    <w:rsid w:val="4F567D7F"/>
    <w:rsid w:val="4F68037E"/>
    <w:rsid w:val="4FA2FD53"/>
    <w:rsid w:val="5082B74F"/>
    <w:rsid w:val="50C761EE"/>
    <w:rsid w:val="52A234F1"/>
    <w:rsid w:val="53F4AEC7"/>
    <w:rsid w:val="541A1D78"/>
    <w:rsid w:val="559AD311"/>
    <w:rsid w:val="55DE9B10"/>
    <w:rsid w:val="56A95691"/>
    <w:rsid w:val="57C81934"/>
    <w:rsid w:val="585AC098"/>
    <w:rsid w:val="5A2E03EC"/>
    <w:rsid w:val="5AE9CD4A"/>
    <w:rsid w:val="5B32984B"/>
    <w:rsid w:val="5B4719F8"/>
    <w:rsid w:val="5C65E326"/>
    <w:rsid w:val="5C71360A"/>
    <w:rsid w:val="5D633295"/>
    <w:rsid w:val="5D91C3AE"/>
    <w:rsid w:val="5DBBE946"/>
    <w:rsid w:val="5E3A4156"/>
    <w:rsid w:val="5EE3E25B"/>
    <w:rsid w:val="5FBAB19B"/>
    <w:rsid w:val="61A03098"/>
    <w:rsid w:val="61EF81BA"/>
    <w:rsid w:val="6236A3B8"/>
    <w:rsid w:val="64199617"/>
    <w:rsid w:val="6462CFB9"/>
    <w:rsid w:val="64EFC110"/>
    <w:rsid w:val="66469E62"/>
    <w:rsid w:val="67092354"/>
    <w:rsid w:val="68083929"/>
    <w:rsid w:val="6AE0B2D2"/>
    <w:rsid w:val="71D580D4"/>
    <w:rsid w:val="72E39A19"/>
    <w:rsid w:val="73F6A48C"/>
    <w:rsid w:val="74539332"/>
    <w:rsid w:val="74B2DD03"/>
    <w:rsid w:val="7578668C"/>
    <w:rsid w:val="759A0342"/>
    <w:rsid w:val="764C346C"/>
    <w:rsid w:val="76B05288"/>
    <w:rsid w:val="76C628F9"/>
    <w:rsid w:val="76F35CDF"/>
    <w:rsid w:val="77C6EEBD"/>
    <w:rsid w:val="79B5E765"/>
    <w:rsid w:val="7BCB4048"/>
    <w:rsid w:val="7CCE445E"/>
    <w:rsid w:val="7D0C11BA"/>
    <w:rsid w:val="7D288EA0"/>
    <w:rsid w:val="7DA952FF"/>
    <w:rsid w:val="7E2D8521"/>
    <w:rsid w:val="7F1A0FB3"/>
    <w:rsid w:val="7F48A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E3BAA42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hAnsi="Georgia" w:eastAsia="Times New Roman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7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99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99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2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2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2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2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2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2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2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2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2"/>
      </w:numPr>
      <w:outlineLvl w:val="8"/>
    </w:pPr>
    <w:rPr>
      <w:rFonts w:cs="Arial"/>
      <w:szCs w:val="22"/>
    </w:rPr>
  </w:style>
  <w:style w:type="character" w:styleId="Standardskrifttypeiafsnit" w:default="1">
    <w:name w:val="Default Paragraph Font"/>
    <w:uiPriority w:val="1"/>
    <w:semiHidden/>
    <w:unhideWhenUsed/>
  </w:style>
  <w:style w:type="table" w:styleId="Tabel-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oversigt" w:default="1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3"/>
      </w:numPr>
    </w:pPr>
  </w:style>
  <w:style w:type="numbering" w:styleId="1ai">
    <w:name w:val="Outline List 1"/>
    <w:basedOn w:val="Ingenoversigt"/>
    <w:semiHidden/>
    <w:rsid w:val="00D70FDC"/>
    <w:pPr>
      <w:numPr>
        <w:numId w:val="4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5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Space="141" w:wrap="auto" w:hAnchor="page" w:xAlign="center" w:yAlign="bottom" w:hRule="exact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6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7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8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9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10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1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4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5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styleId="Normal-Bullet" w:customStyle="1">
    <w:name w:val="Normal - Bullet"/>
    <w:basedOn w:val="Normal"/>
    <w:uiPriority w:val="5"/>
    <w:semiHidden/>
    <w:rsid w:val="00D70FDC"/>
    <w:pPr>
      <w:numPr>
        <w:numId w:val="16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Normal-Numbering" w:customStyle="1">
    <w:name w:val="Normal - Numbering"/>
    <w:basedOn w:val="Normal"/>
    <w:uiPriority w:val="5"/>
    <w:semiHidden/>
    <w:rsid w:val="00D70FDC"/>
    <w:pPr>
      <w:numPr>
        <w:numId w:val="17"/>
      </w:numPr>
    </w:pPr>
  </w:style>
  <w:style w:type="paragraph" w:styleId="Tabletext" w:customStyle="1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styleId="TableHeading" w:customStyle="1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styleId="TableColomnHeading" w:customStyle="1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styleId="Table-Normal" w:customStyle="1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="0" w:leftChars="0" w:right="0" w:rightChars="0" w:firstLine="0" w:firstLineChars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color="auto" w:sz="4" w:space="0"/>
          <w:insideH w:val="nil"/>
        </w:tcBorders>
      </w:tcPr>
    </w:tblStylePr>
    <w:tblStylePr w:type="lastRow">
      <w:tblPr/>
      <w:tcPr>
        <w:tcBorders>
          <w:bottom w:val="single" w:color="auto" w:sz="4" w:space="0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styleId="TableNumbers" w:customStyle="1">
    <w:name w:val="Table Numbers"/>
    <w:basedOn w:val="Tabletext"/>
    <w:uiPriority w:val="5"/>
    <w:rsid w:val="00D70FDC"/>
    <w:pPr>
      <w:jc w:val="right"/>
    </w:pPr>
  </w:style>
  <w:style w:type="paragraph" w:styleId="TableNumbersTotal" w:customStyle="1">
    <w:name w:val="Table Numbers Total"/>
    <w:basedOn w:val="TableNumbers"/>
    <w:uiPriority w:val="5"/>
    <w:rsid w:val="00D70FDC"/>
    <w:rPr>
      <w:b/>
    </w:rPr>
  </w:style>
  <w:style w:type="paragraph" w:styleId="Template" w:customStyle="1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styleId="Template-Companyname" w:customStyle="1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styleId="Template-Address" w:customStyle="1">
    <w:name w:val="Template - Address"/>
    <w:basedOn w:val="Template"/>
    <w:uiPriority w:val="8"/>
    <w:semiHidden/>
    <w:rsid w:val="00D70FDC"/>
  </w:style>
  <w:style w:type="paragraph" w:styleId="Template-Date" w:customStyle="1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okumentheading" w:customStyle="1">
    <w:name w:val="Dokument heading"/>
    <w:basedOn w:val="Normal"/>
    <w:uiPriority w:val="5"/>
    <w:semiHidden/>
    <w:rsid w:val="00D70FDC"/>
    <w:rPr>
      <w:b/>
    </w:rPr>
  </w:style>
  <w:style w:type="paragraph" w:styleId="Template-Afdeling" w:customStyle="1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styleId="Template-NavnMellemnavn" w:customStyle="1">
    <w:name w:val="Template - Navn/Mellemnavn"/>
    <w:basedOn w:val="Template"/>
    <w:uiPriority w:val="8"/>
    <w:semiHidden/>
    <w:rsid w:val="00D70FDC"/>
    <w:rPr>
      <w:b/>
    </w:rPr>
  </w:style>
  <w:style w:type="paragraph" w:styleId="Template-Brugerinfo" w:customStyle="1">
    <w:name w:val="Template - Bruger info"/>
    <w:basedOn w:val="Template"/>
    <w:uiPriority w:val="8"/>
    <w:semiHidden/>
    <w:rsid w:val="00D70FDC"/>
  </w:style>
  <w:style w:type="paragraph" w:styleId="DokumentNavn" w:customStyle="1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styleId="Dokumentinfo" w:customStyle="1">
    <w:name w:val="Dokument info"/>
    <w:basedOn w:val="Normal"/>
    <w:uiPriority w:val="5"/>
    <w:semiHidden/>
    <w:rsid w:val="00456317"/>
    <w:rPr>
      <w:b/>
    </w:rPr>
  </w:style>
  <w:style w:type="paragraph" w:styleId="Template-Informationsoverskrift" w:customStyle="1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styleId="Template-Informationstekst" w:customStyle="1">
    <w:name w:val="Template - Informations tekst"/>
    <w:basedOn w:val="Template"/>
    <w:uiPriority w:val="8"/>
    <w:semiHidden/>
    <w:rsid w:val="00D70FDC"/>
  </w:style>
  <w:style w:type="paragraph" w:styleId="Template-Parentlogoname" w:customStyle="1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styleId="Template-Unitnamelogoname" w:customStyle="1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color="0A1439" w:themeColor="accent1" w:sz="4" w:space="4"/>
      </w:pBdr>
      <w:spacing w:before="200" w:after="280"/>
      <w:ind w:left="936" w:right="936"/>
    </w:pPr>
    <w:rPr>
      <w:b/>
      <w:bCs/>
      <w:i/>
      <w:iCs/>
    </w:rPr>
  </w:style>
  <w:style w:type="character" w:styleId="StrktcitatTegn" w:customStyle="1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styleId="SidehovedTegn" w:customStyle="1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styleId="Template-kolofonstreg" w:customStyle="1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styleId="Emne" w:customStyle="1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  <w:style w:type="paragraph" w:styleId="Heading1nonumbering" w:customStyle="1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styleId="Heading2nonumbering" w:customStyle="1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styleId="Heading3nonumbering" w:customStyle="1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  <w:style w:type="character" w:styleId="normaltextrun" w:customStyle="1">
    <w:name w:val="normaltextrun"/>
    <w:basedOn w:val="Standardskrifttypeiafsnit"/>
    <w:rsid w:val="00FF6C61"/>
  </w:style>
  <w:style w:type="paragraph" w:styleId="paragraph" w:customStyle="1">
    <w:name w:val="paragraph"/>
    <w:basedOn w:val="Normal"/>
    <w:rsid w:val="00FF6C6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eop" w:customStyle="1">
    <w:name w:val="eop"/>
    <w:basedOn w:val="Standardskrifttypeiafsnit"/>
    <w:rsid w:val="00FF6C61"/>
  </w:style>
  <w:style w:type="paragraph" w:styleId="Korrektur">
    <w:name w:val="Revision"/>
    <w:hidden/>
    <w:uiPriority w:val="99"/>
    <w:semiHidden/>
    <w:rsid w:val="0039483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8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3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217C1C18BBC394A85B06D900C0CECB8" ma:contentTypeVersion="14" ma:contentTypeDescription="Opret et nyt dokument." ma:contentTypeScope="" ma:versionID="288078fcebc3467c0a9997341ed7d4c1">
  <xsd:schema xmlns:xsd="http://www.w3.org/2001/XMLSchema" xmlns:xs="http://www.w3.org/2001/XMLSchema" xmlns:p="http://schemas.microsoft.com/office/2006/metadata/properties" xmlns:ns2="2c0adeb0-4d61-4543-a46c-962a15d7310c" xmlns:ns3="20d4d2d3-bc73-40a1-a1f8-8ae84dc1a375" targetNamespace="http://schemas.microsoft.com/office/2006/metadata/properties" ma:root="true" ma:fieldsID="3f6ac06cd8b7f308fdb07d74df84468a" ns2:_="" ns3:_="">
    <xsd:import namespace="2c0adeb0-4d61-4543-a46c-962a15d7310c"/>
    <xsd:import namespace="20d4d2d3-bc73-40a1-a1f8-8ae84dc1a3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adeb0-4d61-4543-a46c-962a15d731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5cd08861-88c0-49b2-8510-903f698cfa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d4d2d3-bc73-40a1-a1f8-8ae84dc1a37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e7eac75-fec0-4e41-b9fb-68da5f2d164f}" ma:internalName="TaxCatchAll" ma:showField="CatchAllData" ma:web="20d4d2d3-bc73-40a1-a1f8-8ae84dc1a3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0adeb0-4d61-4543-a46c-962a15d7310c">
      <Terms xmlns="http://schemas.microsoft.com/office/infopath/2007/PartnerControls"/>
    </lcf76f155ced4ddcb4097134ff3c332f>
    <TaxCatchAll xmlns="20d4d2d3-bc73-40a1-a1f8-8ae84dc1a375" xsi:nil="true"/>
  </documentManagement>
</p:properties>
</file>

<file path=customXml/itemProps1.xml><?xml version="1.0" encoding="utf-8"?>
<ds:datastoreItem xmlns:ds="http://schemas.openxmlformats.org/officeDocument/2006/customXml" ds:itemID="{BA9289D4-200C-43AC-BF96-C7280147BE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DBDB7D-A479-4509-A23B-C60715FDC9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adeb0-4d61-4543-a46c-962a15d7310c"/>
    <ds:schemaRef ds:uri="20d4d2d3-bc73-40a1-a1f8-8ae84dc1a3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C795D2-C523-4FDE-AED7-12B5787E662F}">
  <ds:schemaRefs>
    <ds:schemaRef ds:uri="http://schemas.microsoft.com/office/2006/metadata/properties"/>
    <ds:schemaRef ds:uri="http://schemas.microsoft.com/office/infopath/2007/PartnerControls"/>
    <ds:schemaRef ds:uri="2c0adeb0-4d61-4543-a46c-962a15d7310c"/>
    <ds:schemaRef ds:uri="20d4d2d3-bc73-40a1-a1f8-8ae84dc1a37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Århus Universitet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Line Schjønning Mikkelsen</dc:creator>
  <lastModifiedBy>Line Schjønning Mikkelsen</lastModifiedBy>
  <revision>76</revision>
  <lastPrinted>2008-10-22T12:54:00.0000000Z</lastPrinted>
  <dcterms:created xsi:type="dcterms:W3CDTF">2024-05-15T12:48:00.0000000Z</dcterms:created>
  <dcterms:modified xsi:type="dcterms:W3CDTF">2024-05-31T11:35:10.8930274Z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/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638271645373455858</vt:lpwstr>
  </property>
  <property fmtid="{D5CDD505-2E9C-101B-9397-08002B2CF9AE}" pid="10" name="ContentTypeId">
    <vt:lpwstr>0x010100E217C1C18BBC394A85B06D900C0CECB8</vt:lpwstr>
  </property>
  <property fmtid="{D5CDD505-2E9C-101B-9397-08002B2CF9AE}" pid="11" name="MediaServiceImageTags">
    <vt:lpwstr/>
  </property>
</Properties>
</file>